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A1" w:rsidRDefault="00997997">
      <w:pPr>
        <w:pStyle w:val="BodyText"/>
        <w:ind w:left="718"/>
        <w:rPr>
          <w:sz w:val="20"/>
        </w:rPr>
      </w:pPr>
      <w:r w:rsidRPr="00997997">
        <w:pict>
          <v:group id="_x0000_s1026" style="position:absolute;left:0;text-align:left;margin-left:24pt;margin-top:24pt;width:564pt;height:744pt;z-index:-251624448;mso-position-horizontal-relative:page;mso-position-vertical-relative:page" coordorigin="480,480" coordsize="11280,14880203">
            <v:shape id="_x0000_s1027" style="position:absolute;left:679;top:655;width:10906;height:2234" coordorigin="679,655" coordsize="10906,2234" o:spt="100" adj="0,,0" path="m11585,684r-29,l11556,715r-22,l11534,2829r-10824,l710,2820r,-2137l689,683r,-28l679,655r,28l679,2820r,41l679,2889r10906,l11585,2861r-29,l11556,2861r29,l11585,684xm11585,655r-51,l11534,683r51,l11585,655xe" fillcolor="#622323" stroked="f">
              <v:fill opacity=".5"/>
              <v:stroke joinstyle="round"/>
              <v:formulas/>
              <v:path arrowok="t" o:connecttype="segments"/>
            </v:shape>
            <v:rect id="_x0000_s1028" style="position:absolute;left:688;top:645;width:10846;height:2175" fillcolor="#7e0f08" stroked="f"/>
            <v:rect id="_x0000_s1029" style="position:absolute;left:688;top:645;width:10846;height:2175" filled="f" strokecolor="#f2f2f2" strokeweight="3pt"/>
            <v:shape id="_x0000_s1030" style="position:absolute;left:480;top:480;width:89;height:89" coordorigin="480,480" coordsize="89,89" o:spt="100" adj="0,,0" path="m569,509r-60,l509,569r60,l569,509xm569,480r-75,l480,480r,14l480,569r14,l494,494r75,l569,480xe" fillcolor="#702fa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568;top:480;width:11103;height:89">
              <v:imagedata r:id="rId8" o:title=""/>
            </v:shape>
            <v:shape id="_x0000_s1032" style="position:absolute;left:480;top:480;width:11280;height:14792" coordorigin="480,480" coordsize="11280,14792" o:spt="100" adj="0,,0" path="m494,569r-14,l480,15271r14,l494,569xm569,569r-60,l509,15271r60,l569,569xm6194,3708l5585,3098r-4999,l586,4320r4999,l6194,3708xm11731,509r-60,l11671,569r60,l11731,509xm11760,480r-14,l11671,480r,14l11746,494r,75l11760,569r,-75l11760,480xe" fillcolor="#702fa0" stroked="f">
              <v:stroke joinstyle="round"/>
              <v:formulas/>
              <v:path arrowok="t" o:connecttype="segments"/>
            </v:shape>
            <v:line id="_x0000_s1033" style="position:absolute" from="4169,10481" to="11705,10481" strokecolor="#702fa0" strokeweight="3pt"/>
            <v:shape id="_x0000_s1034" style="position:absolute;left:480;top:568;width:11280;height:14792" coordorigin="480,569" coordsize="11280,14792" o:spt="100" adj="0,,0" path="m569,15346r-75,l494,15271r-14,l480,15346r,14l480,15360r14,l494,15360r75,l569,15346xm569,15271r-60,l509,15331r60,l569,15271xm11731,569r-60,l11671,15271r60,l11731,569xm11760,569r-14,l11746,15271r14,l11760,569xe" fillcolor="#702fa0" stroked="f">
              <v:stroke joinstyle="round"/>
              <v:formulas/>
              <v:path arrowok="t" o:connecttype="segments"/>
            </v:shape>
            <v:shape id="_x0000_s1035" type="#_x0000_t75" style="position:absolute;left:568;top:15271;width:11103;height:89">
              <v:imagedata r:id="rId9" o:title=""/>
            </v:shape>
            <v:shape id="_x0000_s1036" style="position:absolute;left:11671;top:15271;width:89;height:89" coordorigin="11671,15271" coordsize="89,89" o:spt="100" adj="0,,0" path="m11731,15271r-60,l11671,15331r60,l11731,15271xm11760,15271r-14,l11746,15346r-75,l11671,15360r75,l11760,15360r,-14l11760,15271xe" fillcolor="#702fa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width:539.3pt;height:105.75pt;mso-position-horizontal-relative:char;mso-position-vertical-relative:line" filled="f" stroked="f">
            <v:textbox inset="0,0,0,0">
              <w:txbxContent>
                <w:p w:rsidR="00982CA1" w:rsidRDefault="005261F1">
                  <w:pPr>
                    <w:spacing w:before="592"/>
                    <w:ind w:left="2089"/>
                    <w:rPr>
                      <w:b/>
                      <w:sz w:val="67"/>
                    </w:rPr>
                  </w:pPr>
                  <w:bookmarkStart w:id="0" w:name="front_page_M.sc.Bioinformatics.pdf_(p.1)"/>
                  <w:bookmarkEnd w:id="0"/>
                  <w:r>
                    <w:rPr>
                      <w:b/>
                      <w:color w:val="FFFFFF"/>
                      <w:sz w:val="67"/>
                    </w:rPr>
                    <w:t>M.</w:t>
                  </w:r>
                  <w:r>
                    <w:rPr>
                      <w:b/>
                      <w:color w:val="FFFFFF"/>
                      <w:spacing w:val="42"/>
                      <w:sz w:val="67"/>
                    </w:rPr>
                    <w:t xml:space="preserve"> </w:t>
                  </w:r>
                  <w:r>
                    <w:rPr>
                      <w:b/>
                      <w:color w:val="FFFFFF"/>
                      <w:sz w:val="67"/>
                    </w:rPr>
                    <w:t>Sc.</w:t>
                  </w:r>
                  <w:r>
                    <w:rPr>
                      <w:b/>
                      <w:color w:val="FFFFFF"/>
                      <w:spacing w:val="42"/>
                      <w:sz w:val="67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67"/>
                    </w:rPr>
                    <w:t>BioInformatics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982CA1" w:rsidRDefault="00982CA1">
      <w:pPr>
        <w:pStyle w:val="BodyText"/>
        <w:spacing w:before="9"/>
        <w:rPr>
          <w:sz w:val="23"/>
        </w:rPr>
      </w:pPr>
    </w:p>
    <w:p w:rsidR="00982CA1" w:rsidRDefault="005261F1">
      <w:pPr>
        <w:pStyle w:val="Title"/>
      </w:pPr>
      <w:r>
        <w:rPr>
          <w:color w:val="FFFFFF"/>
          <w:w w:val="110"/>
        </w:rPr>
        <w:t>Syllabus</w:t>
      </w: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spacing w:before="4"/>
        <w:rPr>
          <w:rFonts w:ascii="Verdana"/>
          <w:sz w:val="24"/>
        </w:rPr>
      </w:pPr>
    </w:p>
    <w:p w:rsidR="00982CA1" w:rsidRDefault="005261F1">
      <w:pPr>
        <w:spacing w:before="150"/>
        <w:ind w:left="3292"/>
        <w:rPr>
          <w:rFonts w:ascii="Verdana"/>
          <w:sz w:val="52"/>
        </w:rPr>
      </w:pPr>
      <w:r>
        <w:rPr>
          <w:color w:val="FFFF00"/>
          <w:sz w:val="52"/>
          <w:shd w:val="clear" w:color="auto" w:fill="702FA0"/>
        </w:rPr>
        <w:t xml:space="preserve"> </w:t>
      </w:r>
      <w:r>
        <w:rPr>
          <w:color w:val="FFFF00"/>
          <w:spacing w:val="-13"/>
          <w:sz w:val="52"/>
          <w:shd w:val="clear" w:color="auto" w:fill="702FA0"/>
        </w:rPr>
        <w:t xml:space="preserve"> </w:t>
      </w:r>
      <w:r>
        <w:rPr>
          <w:rFonts w:ascii="Verdana"/>
          <w:color w:val="FFFF00"/>
          <w:w w:val="110"/>
          <w:sz w:val="52"/>
          <w:shd w:val="clear" w:color="auto" w:fill="702FA0"/>
        </w:rPr>
        <w:t>UNIVERSITY</w:t>
      </w:r>
      <w:r>
        <w:rPr>
          <w:rFonts w:ascii="Verdana"/>
          <w:color w:val="FFFF00"/>
          <w:spacing w:val="118"/>
          <w:w w:val="110"/>
          <w:sz w:val="52"/>
          <w:shd w:val="clear" w:color="auto" w:fill="702FA0"/>
        </w:rPr>
        <w:t xml:space="preserve"> </w:t>
      </w:r>
      <w:r>
        <w:rPr>
          <w:rFonts w:ascii="Verdana"/>
          <w:color w:val="FFFF00"/>
          <w:w w:val="110"/>
          <w:sz w:val="52"/>
          <w:shd w:val="clear" w:color="auto" w:fill="702FA0"/>
        </w:rPr>
        <w:t>DEPARTMENT</w:t>
      </w:r>
      <w:r>
        <w:rPr>
          <w:rFonts w:ascii="Verdana"/>
          <w:color w:val="FFFF00"/>
          <w:spacing w:val="90"/>
          <w:sz w:val="52"/>
          <w:shd w:val="clear" w:color="auto" w:fill="702FA0"/>
        </w:rPr>
        <w:t xml:space="preserve"> </w:t>
      </w: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97997">
      <w:pPr>
        <w:pStyle w:val="BodyText"/>
        <w:spacing w:before="4"/>
        <w:rPr>
          <w:rFonts w:ascii="Verdana"/>
          <w:sz w:val="17"/>
        </w:rPr>
      </w:pPr>
      <w:r w:rsidRPr="00997997">
        <w:pict>
          <v:shape id="_x0000_s1038" type="#_x0000_t202" style="position:absolute;margin-left:33.45pt;margin-top:12.9pt;width:546.6pt;height:111pt;z-index:-251623424;mso-position-horizontal-relative:page" fillcolor="#702fa0" strokeweight=".72pt">
            <v:textbox inset="0,0,0,0">
              <w:txbxContent>
                <w:p w:rsidR="00982CA1" w:rsidRDefault="00982CA1">
                  <w:pPr>
                    <w:pStyle w:val="BodyText"/>
                    <w:spacing w:before="4"/>
                    <w:rPr>
                      <w:rFonts w:ascii="Verdana"/>
                      <w:sz w:val="67"/>
                    </w:rPr>
                  </w:pPr>
                </w:p>
                <w:p w:rsidR="00982CA1" w:rsidRDefault="005261F1">
                  <w:pPr>
                    <w:ind w:left="3473" w:right="2161"/>
                    <w:jc w:val="center"/>
                    <w:rPr>
                      <w:sz w:val="62"/>
                    </w:rPr>
                  </w:pPr>
                  <w:r>
                    <w:rPr>
                      <w:rFonts w:ascii="Calibri"/>
                      <w:b/>
                      <w:color w:val="FFFFFF"/>
                      <w:sz w:val="62"/>
                    </w:rPr>
                    <w:t>Program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6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62"/>
                    </w:rPr>
                    <w:t>Code:</w:t>
                  </w:r>
                  <w:r>
                    <w:rPr>
                      <w:rFonts w:ascii="Calibri"/>
                      <w:b/>
                      <w:color w:val="FFFFFF"/>
                      <w:spacing w:val="8"/>
                      <w:sz w:val="62"/>
                    </w:rPr>
                    <w:t xml:space="preserve"> </w:t>
                  </w:r>
                  <w:r>
                    <w:rPr>
                      <w:color w:val="FFFFFF"/>
                      <w:sz w:val="62"/>
                    </w:rPr>
                    <w:t>BIIA</w:t>
                  </w:r>
                </w:p>
              </w:txbxContent>
            </v:textbox>
            <w10:wrap type="topAndBottom" anchorx="page"/>
          </v:shape>
        </w:pict>
      </w:r>
    </w:p>
    <w:p w:rsidR="00982CA1" w:rsidRDefault="00982CA1">
      <w:pPr>
        <w:pStyle w:val="BodyText"/>
        <w:rPr>
          <w:rFonts w:ascii="Verdana"/>
          <w:sz w:val="20"/>
        </w:rPr>
      </w:pPr>
    </w:p>
    <w:p w:rsidR="00982CA1" w:rsidRDefault="00982CA1">
      <w:pPr>
        <w:pStyle w:val="BodyText"/>
        <w:spacing w:before="10"/>
        <w:rPr>
          <w:rFonts w:ascii="Verdana"/>
          <w:sz w:val="25"/>
        </w:rPr>
      </w:pPr>
    </w:p>
    <w:p w:rsidR="00982CA1" w:rsidRDefault="005261F1">
      <w:pPr>
        <w:spacing w:line="608" w:lineRule="exact"/>
        <w:ind w:left="6919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-1"/>
          <w:sz w:val="50"/>
        </w:rPr>
        <w:t xml:space="preserve"> </w:t>
      </w: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2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:rsidR="00982CA1" w:rsidRDefault="00997997">
      <w:pPr>
        <w:pStyle w:val="BodyText"/>
        <w:spacing w:before="9"/>
        <w:rPr>
          <w:rFonts w:ascii="Calibri"/>
          <w:b/>
          <w:sz w:val="20"/>
        </w:rPr>
      </w:pPr>
      <w:r w:rsidRPr="00997997">
        <w:pict>
          <v:group id="_x0000_s1039" style="position:absolute;margin-left:42.75pt;margin-top:14.6pt;width:528.1pt;height:226.8pt;z-index:-251622400;mso-position-horizontal-relative:page" coordorigin="856,292" coordsize="10562,4536203">
            <v:shape id="_x0000_s1040" style="position:absolute;left:876;top:2221;width:10541;height:2606" coordorigin="876,2222" coordsize="10541,2606" path="m11417,2222r-48,l11369,2254r19,l11388,2282r-19,l11369,4768r-10464,l905,4759r,-2505l886,2254r,-32l876,2222r,32l876,4759r,39l876,4828r10541,l11417,4798r-29,l11388,4797r29,l11417,2254r,-1l11417,2222xe" fillcolor="#622323" stroked="f">
              <v:fill opacity=".5"/>
              <v:path arrowok="t"/>
            </v:shape>
            <v:rect id="_x0000_s1041" style="position:absolute;left:885;top:2212;width:10484;height:2547" fillcolor="#7e0f08" stroked="f"/>
            <v:rect id="_x0000_s1042" style="position:absolute;left:885;top:2212;width:10484;height:2547" filled="f" strokecolor="#f2f2f2" strokeweight="3pt"/>
            <v:shape id="_x0000_s1043" type="#_x0000_t75" style="position:absolute;left:4814;top:292;width:2386;height:1846">
              <v:imagedata r:id="rId10" o:title=""/>
            </v:shape>
            <v:shape id="_x0000_s1044" type="#_x0000_t202" style="position:absolute;left:915;top:2242;width:10424;height:2487" filled="f" stroked="f">
              <v:textbox inset="0,0,0,0">
                <w:txbxContent>
                  <w:p w:rsidR="00982CA1" w:rsidRDefault="005261F1">
                    <w:pPr>
                      <w:spacing w:before="70"/>
                      <w:ind w:left="1026" w:right="1042"/>
                      <w:jc w:val="center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</w:rPr>
                      <w:t>BHARATHIAR</w:t>
                    </w:r>
                    <w:r>
                      <w:rPr>
                        <w:b/>
                        <w:color w:val="FFFFFF"/>
                        <w:spacing w:val="-5"/>
                        <w:sz w:val="6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2"/>
                      </w:rPr>
                      <w:t>UNIVERSITY</w:t>
                    </w:r>
                  </w:p>
                  <w:p w:rsidR="00982CA1" w:rsidRDefault="005261F1">
                    <w:pPr>
                      <w:spacing w:before="108"/>
                      <w:ind w:left="1945" w:right="1959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00"/>
                        <w:sz w:val="26"/>
                      </w:rPr>
                      <w:t>(A</w:t>
                    </w:r>
                    <w:r>
                      <w:rPr>
                        <w:b/>
                        <w:color w:val="FFFF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State</w:t>
                    </w:r>
                    <w:r>
                      <w:rPr>
                        <w:b/>
                        <w:color w:val="FFFF00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University,</w:t>
                    </w:r>
                    <w:r>
                      <w:rPr>
                        <w:b/>
                        <w:color w:val="FFFF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Accredited</w:t>
                    </w:r>
                    <w:r>
                      <w:rPr>
                        <w:b/>
                        <w:color w:val="FFFF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with</w:t>
                    </w:r>
                    <w:r>
                      <w:rPr>
                        <w:b/>
                        <w:color w:val="FFFF0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“A”</w:t>
                    </w:r>
                    <w:r>
                      <w:rPr>
                        <w:b/>
                        <w:color w:val="FFFF00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Grade</w:t>
                    </w:r>
                    <w:r>
                      <w:rPr>
                        <w:b/>
                        <w:color w:val="FFFF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by NAAC,</w:t>
                    </w:r>
                    <w:r>
                      <w:rPr>
                        <w:b/>
                        <w:color w:val="FFFF00"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Ranked 13</w:t>
                    </w:r>
                    <w:r>
                      <w:rPr>
                        <w:b/>
                        <w:color w:val="FFFF00"/>
                        <w:sz w:val="26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0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among</w:t>
                    </w:r>
                    <w:r>
                      <w:rPr>
                        <w:b/>
                        <w:color w:val="FFFF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Indian</w:t>
                    </w:r>
                    <w:r>
                      <w:rPr>
                        <w:b/>
                        <w:color w:val="FFFF0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Universities</w:t>
                    </w:r>
                    <w:r>
                      <w:rPr>
                        <w:b/>
                        <w:color w:val="FFFF00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6"/>
                      </w:rPr>
                      <w:t>by MHRD-NIRF,</w:t>
                    </w:r>
                  </w:p>
                  <w:p w:rsidR="00982CA1" w:rsidRDefault="005261F1">
                    <w:pPr>
                      <w:spacing w:line="320" w:lineRule="exact"/>
                      <w:ind w:left="1026" w:right="102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World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Ranking: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8"/>
                      </w:rPr>
                      <w:t>Times</w:t>
                    </w:r>
                    <w:r>
                      <w:rPr>
                        <w:b/>
                        <w:color w:val="FFFF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8"/>
                      </w:rPr>
                      <w:t>-</w:t>
                    </w:r>
                    <w:r>
                      <w:rPr>
                        <w:b/>
                        <w:color w:val="FFFFFF"/>
                        <w:sz w:val="28"/>
                      </w:rPr>
                      <w:t>801-1000,</w:t>
                    </w:r>
                    <w:r>
                      <w:rPr>
                        <w:b/>
                        <w:color w:val="FFFF00"/>
                        <w:sz w:val="28"/>
                      </w:rPr>
                      <w:t>Shanghai</w:t>
                    </w:r>
                    <w:r>
                      <w:rPr>
                        <w:b/>
                        <w:color w:val="FFFF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8"/>
                      </w:rPr>
                      <w:t>-</w:t>
                    </w:r>
                    <w:r>
                      <w:rPr>
                        <w:b/>
                        <w:color w:val="FFFFFF"/>
                        <w:sz w:val="28"/>
                      </w:rPr>
                      <w:t>901-1000,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8"/>
                      </w:rPr>
                      <w:t>URAP</w:t>
                    </w:r>
                    <w:r>
                      <w:rPr>
                        <w:b/>
                        <w:color w:val="FFFF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8"/>
                      </w:rPr>
                      <w:t xml:space="preserve">- </w:t>
                    </w:r>
                    <w:r>
                      <w:rPr>
                        <w:b/>
                        <w:color w:val="FFFFFF"/>
                        <w:sz w:val="28"/>
                      </w:rPr>
                      <w:t>982</w:t>
                    </w:r>
                    <w:r>
                      <w:rPr>
                        <w:b/>
                        <w:color w:val="FFFF00"/>
                        <w:sz w:val="28"/>
                      </w:rPr>
                      <w:t>)</w:t>
                    </w:r>
                  </w:p>
                  <w:p w:rsidR="00982CA1" w:rsidRDefault="005261F1">
                    <w:pPr>
                      <w:spacing w:before="114"/>
                      <w:ind w:left="920" w:right="1042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Coimbatore</w:t>
                    </w:r>
                    <w:r>
                      <w:rPr>
                        <w:b/>
                        <w:color w:val="FFFFFF"/>
                        <w:spacing w:val="-6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- 641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046,</w:t>
                    </w:r>
                    <w:r>
                      <w:rPr>
                        <w:b/>
                        <w:color w:val="FFFFFF"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Tamil</w:t>
                    </w:r>
                    <w:r>
                      <w:rPr>
                        <w:b/>
                        <w:color w:val="FFFFFF"/>
                        <w:spacing w:val="-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Nadu,</w:t>
                    </w:r>
                    <w:r>
                      <w:rPr>
                        <w:b/>
                        <w:color w:val="FFFFFF"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India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2CA1" w:rsidRDefault="00982CA1">
      <w:pPr>
        <w:rPr>
          <w:rFonts w:ascii="Calibri"/>
          <w:sz w:val="20"/>
        </w:rPr>
        <w:sectPr w:rsidR="00982CA1">
          <w:type w:val="continuous"/>
          <w:pgSz w:w="12240" w:h="15840"/>
          <w:pgMar w:top="680" w:right="0" w:bottom="280" w:left="0" w:header="720" w:footer="720" w:gutter="0"/>
          <w:cols w:space="720"/>
        </w:sectPr>
      </w:pPr>
    </w:p>
    <w:p w:rsidR="00982CA1" w:rsidRDefault="005261F1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rFonts w:ascii="Calibri"/>
          <w:b/>
          <w:sz w:val="20"/>
        </w:rPr>
      </w:pPr>
    </w:p>
    <w:p w:rsidR="00982CA1" w:rsidRDefault="00982CA1">
      <w:pPr>
        <w:pStyle w:val="BodyText"/>
        <w:spacing w:before="3"/>
        <w:rPr>
          <w:rFonts w:ascii="Calibri"/>
          <w:b/>
          <w:sz w:val="19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4"/>
        <w:gridCol w:w="7827"/>
      </w:tblGrid>
      <w:tr w:rsidR="00982CA1">
        <w:trPr>
          <w:trHeight w:val="390"/>
        </w:trPr>
        <w:tc>
          <w:tcPr>
            <w:tcW w:w="8801" w:type="dxa"/>
            <w:gridSpan w:val="2"/>
          </w:tcPr>
          <w:p w:rsidR="00982CA1" w:rsidRDefault="005261F1">
            <w:pPr>
              <w:pStyle w:val="TableParagraph"/>
              <w:spacing w:before="70"/>
              <w:ind w:left="100"/>
              <w:rPr>
                <w:b/>
              </w:rPr>
            </w:pPr>
            <w:bookmarkStart w:id="1" w:name="M.sc.inoinformatcs_21-22.pdf_(p.2-76)"/>
            <w:bookmarkEnd w:id="1"/>
            <w:r>
              <w:rPr>
                <w:b/>
              </w:rPr>
              <w:t>Program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Educational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Objectives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(PEOs)</w:t>
            </w:r>
          </w:p>
        </w:tc>
      </w:tr>
      <w:tr w:rsidR="00982CA1">
        <w:trPr>
          <w:trHeight w:val="796"/>
        </w:trPr>
        <w:tc>
          <w:tcPr>
            <w:tcW w:w="8801" w:type="dxa"/>
            <w:gridSpan w:val="2"/>
          </w:tcPr>
          <w:p w:rsidR="00982CA1" w:rsidRDefault="005261F1">
            <w:pPr>
              <w:pStyle w:val="TableParagraph"/>
              <w:spacing w:before="133" w:line="244" w:lineRule="auto"/>
              <w:ind w:left="100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16"/>
              </w:rPr>
              <w:t xml:space="preserve"> </w:t>
            </w:r>
            <w:r>
              <w:rPr>
                <w:b/>
                <w:color w:val="333333"/>
              </w:rPr>
              <w:t>M.</w:t>
            </w:r>
            <w:r>
              <w:rPr>
                <w:b/>
                <w:color w:val="333333"/>
                <w:spacing w:val="15"/>
              </w:rPr>
              <w:t xml:space="preserve"> </w:t>
            </w:r>
            <w:r>
              <w:rPr>
                <w:b/>
                <w:color w:val="333333"/>
              </w:rPr>
              <w:t>Sc.</w:t>
            </w:r>
            <w:r>
              <w:rPr>
                <w:b/>
                <w:color w:val="333333"/>
                <w:spacing w:val="15"/>
              </w:rPr>
              <w:t xml:space="preserve"> </w:t>
            </w:r>
            <w:r>
              <w:rPr>
                <w:b/>
                <w:color w:val="333333"/>
              </w:rPr>
              <w:t>Bioinformatics</w:t>
            </w:r>
            <w:r>
              <w:rPr>
                <w:b/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program</w:t>
            </w:r>
            <w:r>
              <w:rPr>
                <w:color w:val="333333"/>
                <w:spacing w:val="19"/>
              </w:rPr>
              <w:t xml:space="preserve"> </w:t>
            </w:r>
            <w:r>
              <w:rPr>
                <w:color w:val="333333"/>
              </w:rPr>
              <w:t>describe</w:t>
            </w:r>
            <w:r>
              <w:rPr>
                <w:color w:val="333333"/>
                <w:spacing w:val="13"/>
              </w:rPr>
              <w:t xml:space="preserve"> </w:t>
            </w:r>
            <w:r>
              <w:rPr>
                <w:color w:val="333333"/>
              </w:rPr>
              <w:t>accomplishments</w:t>
            </w:r>
            <w:r>
              <w:rPr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that</w:t>
            </w:r>
            <w:r>
              <w:rPr>
                <w:color w:val="333333"/>
                <w:spacing w:val="15"/>
              </w:rPr>
              <w:t xml:space="preserve"> </w:t>
            </w:r>
            <w:r>
              <w:rPr>
                <w:color w:val="333333"/>
              </w:rPr>
              <w:t>graduates</w:t>
            </w:r>
            <w:r>
              <w:rPr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are</w:t>
            </w:r>
            <w:r>
              <w:rPr>
                <w:color w:val="333333"/>
                <w:spacing w:val="14"/>
              </w:rPr>
              <w:t xml:space="preserve"> </w:t>
            </w:r>
            <w:r>
              <w:rPr>
                <w:color w:val="333333"/>
              </w:rPr>
              <w:t>expected</w:t>
            </w:r>
            <w:r>
              <w:rPr>
                <w:color w:val="333333"/>
                <w:spacing w:val="17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attain within five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to seven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years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after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graduation</w:t>
            </w:r>
          </w:p>
        </w:tc>
      </w:tr>
      <w:tr w:rsidR="00982CA1">
        <w:trPr>
          <w:trHeight w:val="792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PEO1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3" w:line="244" w:lineRule="auto"/>
              <w:ind w:left="100" w:right="290"/>
            </w:pPr>
            <w:r>
              <w:t>Should</w:t>
            </w:r>
            <w:r>
              <w:rPr>
                <w:spacing w:val="20"/>
              </w:rPr>
              <w:t xml:space="preserve"> </w:t>
            </w:r>
            <w:r>
              <w:t>be</w:t>
            </w:r>
            <w:r>
              <w:rPr>
                <w:spacing w:val="13"/>
              </w:rPr>
              <w:t xml:space="preserve"> </w:t>
            </w:r>
            <w:r>
              <w:t>aware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available</w:t>
            </w:r>
            <w:r>
              <w:rPr>
                <w:spacing w:val="19"/>
              </w:rPr>
              <w:t xml:space="preserve"> </w:t>
            </w:r>
            <w:r>
              <w:t>bioinformatics</w:t>
            </w:r>
            <w:r>
              <w:rPr>
                <w:spacing w:val="15"/>
              </w:rPr>
              <w:t xml:space="preserve"> </w:t>
            </w:r>
            <w:r>
              <w:t>resources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databases</w:t>
            </w:r>
          </w:p>
        </w:tc>
      </w:tr>
      <w:tr w:rsidR="00982CA1">
        <w:trPr>
          <w:trHeight w:val="795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7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PEO2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4" w:line="244" w:lineRule="auto"/>
              <w:ind w:left="100" w:right="290"/>
            </w:pPr>
            <w:r>
              <w:t>Apply</w:t>
            </w:r>
            <w:r>
              <w:rPr>
                <w:spacing w:val="17"/>
              </w:rPr>
              <w:t xml:space="preserve"> </w:t>
            </w:r>
            <w:r>
              <w:t>critical,</w:t>
            </w:r>
            <w:r>
              <w:rPr>
                <w:spacing w:val="14"/>
              </w:rPr>
              <w:t xml:space="preserve"> </w:t>
            </w:r>
            <w:r>
              <w:t>analytical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problem</w:t>
            </w:r>
            <w:r>
              <w:rPr>
                <w:spacing w:val="13"/>
              </w:rPr>
              <w:t xml:space="preserve"> </w:t>
            </w:r>
            <w:r>
              <w:t>solving</w:t>
            </w:r>
            <w:r>
              <w:rPr>
                <w:spacing w:val="12"/>
              </w:rPr>
              <w:t xml:space="preserve"> </w:t>
            </w:r>
            <w:r>
              <w:t>skills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deal</w:t>
            </w:r>
            <w:r>
              <w:rPr>
                <w:spacing w:val="13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bioinformatics</w:t>
            </w:r>
            <w:r>
              <w:rPr>
                <w:spacing w:val="-52"/>
              </w:rPr>
              <w:t xml:space="preserve"> </w:t>
            </w:r>
            <w:r>
              <w:t>research</w:t>
            </w:r>
          </w:p>
        </w:tc>
      </w:tr>
      <w:tr w:rsidR="00982CA1">
        <w:trPr>
          <w:trHeight w:val="402"/>
        </w:trPr>
        <w:tc>
          <w:tcPr>
            <w:tcW w:w="974" w:type="dxa"/>
          </w:tcPr>
          <w:p w:rsidR="00982CA1" w:rsidRDefault="005261F1">
            <w:pPr>
              <w:pStyle w:val="TableParagraph"/>
              <w:spacing w:before="68"/>
              <w:ind w:left="100"/>
            </w:pPr>
            <w:r>
              <w:t>PEO3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68"/>
              <w:ind w:left="100"/>
            </w:pPr>
            <w:r>
              <w:t>Gain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deep</w:t>
            </w:r>
            <w:r>
              <w:rPr>
                <w:spacing w:val="14"/>
              </w:rPr>
              <w:t xml:space="preserve"> </w:t>
            </w:r>
            <w:r>
              <w:t>understanding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proofErr w:type="spellStart"/>
            <w:r>
              <w:t>biomolecular</w:t>
            </w:r>
            <w:proofErr w:type="spellEnd"/>
            <w:r>
              <w:rPr>
                <w:spacing w:val="13"/>
              </w:rPr>
              <w:t xml:space="preserve"> </w:t>
            </w:r>
            <w:r>
              <w:t>systems</w:t>
            </w:r>
          </w:p>
        </w:tc>
      </w:tr>
      <w:tr w:rsidR="00982CA1">
        <w:trPr>
          <w:trHeight w:val="392"/>
        </w:trPr>
        <w:tc>
          <w:tcPr>
            <w:tcW w:w="974" w:type="dxa"/>
          </w:tcPr>
          <w:p w:rsidR="00982CA1" w:rsidRDefault="005261F1">
            <w:pPr>
              <w:pStyle w:val="TableParagraph"/>
              <w:spacing w:before="61"/>
              <w:ind w:left="100"/>
            </w:pPr>
            <w:r>
              <w:t>PEO4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61"/>
              <w:ind w:left="100"/>
            </w:pPr>
            <w:r>
              <w:t>Attain</w:t>
            </w:r>
            <w:r>
              <w:rPr>
                <w:spacing w:val="15"/>
              </w:rPr>
              <w:t xml:space="preserve"> </w:t>
            </w:r>
            <w:r>
              <w:t>knowledge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identify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research</w:t>
            </w:r>
            <w:r>
              <w:rPr>
                <w:spacing w:val="13"/>
              </w:rPr>
              <w:t xml:space="preserve"> </w:t>
            </w:r>
            <w:r>
              <w:t>problems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molecular</w:t>
            </w:r>
            <w:r>
              <w:rPr>
                <w:spacing w:val="15"/>
              </w:rPr>
              <w:t xml:space="preserve"> </w:t>
            </w:r>
            <w:r>
              <w:t>biology</w:t>
            </w:r>
          </w:p>
        </w:tc>
      </w:tr>
      <w:tr w:rsidR="00982CA1">
        <w:trPr>
          <w:trHeight w:val="792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7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PEO5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1" w:line="244" w:lineRule="auto"/>
              <w:ind w:left="100" w:right="290"/>
            </w:pPr>
            <w:r>
              <w:t>Develop</w:t>
            </w:r>
            <w:r>
              <w:rPr>
                <w:spacing w:val="17"/>
              </w:rPr>
              <w:t xml:space="preserve"> </w:t>
            </w:r>
            <w:r>
              <w:t>very</w:t>
            </w:r>
            <w:r>
              <w:rPr>
                <w:spacing w:val="14"/>
              </w:rPr>
              <w:t xml:space="preserve"> </w:t>
            </w:r>
            <w:r>
              <w:t>efficient</w:t>
            </w:r>
            <w:r>
              <w:rPr>
                <w:spacing w:val="14"/>
              </w:rPr>
              <w:t xml:space="preserve"> </w:t>
            </w:r>
            <w:r>
              <w:t>algorithms</w:t>
            </w:r>
            <w:r>
              <w:rPr>
                <w:spacing w:val="20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extract</w:t>
            </w:r>
            <w:r>
              <w:rPr>
                <w:spacing w:val="14"/>
              </w:rPr>
              <w:t xml:space="preserve"> </w:t>
            </w:r>
            <w:r>
              <w:t>biological</w:t>
            </w:r>
            <w:r>
              <w:rPr>
                <w:spacing w:val="18"/>
              </w:rPr>
              <w:t xml:space="preserve"> </w:t>
            </w:r>
            <w:r>
              <w:t>knowledge</w:t>
            </w:r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20"/>
              </w:rPr>
              <w:t xml:space="preserve"> </w:t>
            </w:r>
            <w:r>
              <w:t>complex</w:t>
            </w:r>
            <w:r>
              <w:rPr>
                <w:spacing w:val="-52"/>
              </w:rPr>
              <w:t xml:space="preserve"> </w:t>
            </w:r>
            <w:r>
              <w:t>dataset</w:t>
            </w:r>
          </w:p>
        </w:tc>
      </w:tr>
      <w:tr w:rsidR="00982CA1">
        <w:trPr>
          <w:trHeight w:val="796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PEO6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5" w:line="244" w:lineRule="auto"/>
              <w:ind w:left="100" w:right="290"/>
            </w:pPr>
            <w:r>
              <w:t>Develop</w:t>
            </w:r>
            <w:r>
              <w:rPr>
                <w:spacing w:val="12"/>
              </w:rPr>
              <w:t xml:space="preserve"> </w:t>
            </w:r>
            <w:r>
              <w:t>programming</w:t>
            </w:r>
            <w:r>
              <w:rPr>
                <w:spacing w:val="13"/>
              </w:rPr>
              <w:t xml:space="preserve"> </w:t>
            </w:r>
            <w:r>
              <w:t>skills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write</w:t>
            </w:r>
            <w:r>
              <w:rPr>
                <w:spacing w:val="11"/>
              </w:rPr>
              <w:t xml:space="preserve"> </w:t>
            </w:r>
            <w:r>
              <w:t>their</w:t>
            </w:r>
            <w:r>
              <w:rPr>
                <w:spacing w:val="12"/>
              </w:rPr>
              <w:t xml:space="preserve"> </w:t>
            </w:r>
            <w:r>
              <w:t>own</w:t>
            </w:r>
            <w:r>
              <w:rPr>
                <w:spacing w:val="13"/>
              </w:rPr>
              <w:t xml:space="preserve"> </w:t>
            </w:r>
            <w:r>
              <w:t>codes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scripts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resolve</w:t>
            </w:r>
            <w:r>
              <w:rPr>
                <w:spacing w:val="-52"/>
              </w:rPr>
              <w:t xml:space="preserve"> </w:t>
            </w: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accomplishments</w:t>
            </w:r>
          </w:p>
        </w:tc>
      </w:tr>
      <w:tr w:rsidR="00982CA1">
        <w:trPr>
          <w:trHeight w:val="402"/>
        </w:trPr>
        <w:tc>
          <w:tcPr>
            <w:tcW w:w="974" w:type="dxa"/>
          </w:tcPr>
          <w:p w:rsidR="00982CA1" w:rsidRDefault="005261F1">
            <w:pPr>
              <w:pStyle w:val="TableParagraph"/>
              <w:spacing w:before="65"/>
              <w:ind w:left="100"/>
            </w:pPr>
            <w:r>
              <w:t>PEO7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65"/>
              <w:ind w:left="100"/>
            </w:pPr>
            <w:r>
              <w:t>Possess</w:t>
            </w:r>
            <w:r>
              <w:rPr>
                <w:spacing w:val="16"/>
              </w:rPr>
              <w:t xml:space="preserve"> </w:t>
            </w:r>
            <w:r>
              <w:t>drafting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writing</w:t>
            </w:r>
            <w:r>
              <w:rPr>
                <w:spacing w:val="17"/>
              </w:rPr>
              <w:t xml:space="preserve"> </w:t>
            </w:r>
            <w:r>
              <w:t>skills</w:t>
            </w:r>
            <w:r>
              <w:rPr>
                <w:spacing w:val="19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enhance</w:t>
            </w:r>
            <w:r>
              <w:rPr>
                <w:spacing w:val="15"/>
              </w:rPr>
              <w:t xml:space="preserve"> </w:t>
            </w:r>
            <w:r>
              <w:t>scientific</w:t>
            </w:r>
            <w:r>
              <w:rPr>
                <w:spacing w:val="14"/>
              </w:rPr>
              <w:t xml:space="preserve"> </w:t>
            </w:r>
            <w:r>
              <w:t>communication</w:t>
            </w:r>
          </w:p>
        </w:tc>
      </w:tr>
      <w:tr w:rsidR="00982CA1">
        <w:trPr>
          <w:trHeight w:val="390"/>
        </w:trPr>
        <w:tc>
          <w:tcPr>
            <w:tcW w:w="974" w:type="dxa"/>
          </w:tcPr>
          <w:p w:rsidR="00982CA1" w:rsidRDefault="005261F1">
            <w:pPr>
              <w:pStyle w:val="TableParagraph"/>
              <w:spacing w:before="61"/>
              <w:ind w:left="100"/>
            </w:pPr>
            <w:r>
              <w:t>PEO8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61"/>
              <w:ind w:left="100"/>
            </w:pPr>
            <w:r>
              <w:t>Update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accordance</w:t>
            </w:r>
            <w:r>
              <w:rPr>
                <w:spacing w:val="18"/>
              </w:rPr>
              <w:t xml:space="preserve"> </w:t>
            </w:r>
            <w:r>
              <w:t>with</w:t>
            </w:r>
            <w:r>
              <w:rPr>
                <w:spacing w:val="16"/>
              </w:rPr>
              <w:t xml:space="preserve"> </w:t>
            </w:r>
            <w:r>
              <w:t>recent</w:t>
            </w:r>
            <w:r>
              <w:rPr>
                <w:spacing w:val="19"/>
              </w:rPr>
              <w:t xml:space="preserve"> </w:t>
            </w:r>
            <w:r>
              <w:t>scientific</w:t>
            </w:r>
            <w:r>
              <w:rPr>
                <w:spacing w:val="16"/>
              </w:rPr>
              <w:t xml:space="preserve"> </w:t>
            </w:r>
            <w:r>
              <w:t>advancements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technology</w:t>
            </w:r>
          </w:p>
        </w:tc>
      </w:tr>
      <w:tr w:rsidR="00982CA1">
        <w:trPr>
          <w:trHeight w:val="795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PEO9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3" w:line="244" w:lineRule="auto"/>
              <w:ind w:left="100" w:right="290"/>
            </w:pPr>
            <w:r>
              <w:t>Gain</w:t>
            </w:r>
            <w:r>
              <w:rPr>
                <w:spacing w:val="12"/>
              </w:rPr>
              <w:t xml:space="preserve"> </w:t>
            </w:r>
            <w:r>
              <w:t>higher</w:t>
            </w:r>
            <w:r>
              <w:rPr>
                <w:spacing w:val="12"/>
              </w:rPr>
              <w:t xml:space="preserve"> </w:t>
            </w:r>
            <w:r>
              <w:t>level</w:t>
            </w:r>
            <w:r>
              <w:rPr>
                <w:spacing w:val="12"/>
              </w:rPr>
              <w:t xml:space="preserve"> </w:t>
            </w:r>
            <w:r>
              <w:t>degrees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pursue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career</w:t>
            </w:r>
            <w:r>
              <w:rPr>
                <w:spacing w:val="9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academics</w:t>
            </w:r>
            <w:r>
              <w:rPr>
                <w:spacing w:val="13"/>
              </w:rPr>
              <w:t xml:space="preserve"> </w:t>
            </w:r>
            <w:r>
              <w:t>or</w:t>
            </w:r>
            <w:r>
              <w:rPr>
                <w:spacing w:val="13"/>
              </w:rPr>
              <w:t xml:space="preserve"> </w:t>
            </w:r>
            <w:r>
              <w:t>scientific</w:t>
            </w:r>
            <w:r>
              <w:rPr>
                <w:spacing w:val="-52"/>
              </w:rPr>
              <w:t xml:space="preserve"> </w:t>
            </w:r>
            <w:r>
              <w:t>organizations</w:t>
            </w:r>
          </w:p>
        </w:tc>
      </w:tr>
      <w:tr w:rsidR="00982CA1">
        <w:trPr>
          <w:trHeight w:val="807"/>
        </w:trPr>
        <w:tc>
          <w:tcPr>
            <w:tcW w:w="974" w:type="dxa"/>
          </w:tcPr>
          <w:p w:rsidR="00982CA1" w:rsidRDefault="00982CA1">
            <w:pPr>
              <w:pStyle w:val="TableParagraph"/>
              <w:spacing w:before="12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PEO10</w:t>
            </w:r>
          </w:p>
        </w:tc>
        <w:tc>
          <w:tcPr>
            <w:tcW w:w="7827" w:type="dxa"/>
          </w:tcPr>
          <w:p w:rsidR="00982CA1" w:rsidRDefault="005261F1">
            <w:pPr>
              <w:pStyle w:val="TableParagraph"/>
              <w:spacing w:before="139" w:line="244" w:lineRule="auto"/>
              <w:ind w:left="100" w:right="290"/>
            </w:pPr>
            <w:r>
              <w:t>Should</w:t>
            </w:r>
            <w:r>
              <w:rPr>
                <w:spacing w:val="15"/>
              </w:rPr>
              <w:t xml:space="preserve"> </w:t>
            </w:r>
            <w:r>
              <w:t>be</w:t>
            </w:r>
            <w:r>
              <w:rPr>
                <w:spacing w:val="9"/>
              </w:rPr>
              <w:t xml:space="preserve"> </w:t>
            </w:r>
            <w:r>
              <w:t>able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pursue</w:t>
            </w:r>
            <w:r>
              <w:rPr>
                <w:spacing w:val="8"/>
              </w:rPr>
              <w:t xml:space="preserve"> </w:t>
            </w:r>
            <w:r>
              <w:t>research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also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industry</w:t>
            </w:r>
            <w:r>
              <w:rPr>
                <w:spacing w:val="8"/>
              </w:rPr>
              <w:t xml:space="preserve"> </w:t>
            </w:r>
            <w:r>
              <w:t>placement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sectors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pharmaceutical,</w:t>
            </w:r>
            <w:r>
              <w:rPr>
                <w:spacing w:val="7"/>
              </w:rPr>
              <w:t xml:space="preserve"> </w:t>
            </w:r>
            <w:r>
              <w:t>agricultural,</w:t>
            </w:r>
            <w:r>
              <w:rPr>
                <w:spacing w:val="9"/>
              </w:rPr>
              <w:t xml:space="preserve"> </w:t>
            </w:r>
            <w:r>
              <w:t>environmental</w:t>
            </w:r>
            <w:r>
              <w:rPr>
                <w:spacing w:val="7"/>
              </w:rPr>
              <w:t xml:space="preserve"> </w:t>
            </w:r>
            <w:r>
              <w:t>science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food</w:t>
            </w:r>
            <w:r>
              <w:rPr>
                <w:spacing w:val="7"/>
              </w:rPr>
              <w:t xml:space="preserve"> </w:t>
            </w:r>
            <w:r>
              <w:t>industries</w:t>
            </w:r>
          </w:p>
        </w:tc>
      </w:tr>
    </w:tbl>
    <w:p w:rsidR="00982CA1" w:rsidRDefault="00982CA1">
      <w:pPr>
        <w:spacing w:line="244" w:lineRule="auto"/>
        <w:sectPr w:rsidR="00982CA1">
          <w:headerReference w:type="default" r:id="rId12"/>
          <w:footerReference w:type="default" r:id="rId13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5261F1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rFonts w:ascii="Calibri"/>
          <w:b/>
          <w:sz w:val="20"/>
        </w:rPr>
      </w:pPr>
    </w:p>
    <w:p w:rsidR="00982CA1" w:rsidRDefault="00982CA1">
      <w:pPr>
        <w:pStyle w:val="BodyText"/>
        <w:spacing w:before="3"/>
        <w:rPr>
          <w:rFonts w:ascii="Calibri"/>
          <w:b/>
          <w:sz w:val="19"/>
        </w:rPr>
      </w:pPr>
    </w:p>
    <w:tbl>
      <w:tblPr>
        <w:tblW w:w="0" w:type="auto"/>
        <w:tblInd w:w="1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8002"/>
      </w:tblGrid>
      <w:tr w:rsidR="00982CA1">
        <w:trPr>
          <w:trHeight w:val="395"/>
        </w:trPr>
        <w:tc>
          <w:tcPr>
            <w:tcW w:w="8962" w:type="dxa"/>
            <w:gridSpan w:val="2"/>
          </w:tcPr>
          <w:p w:rsidR="00982CA1" w:rsidRDefault="005261F1">
            <w:pPr>
              <w:pStyle w:val="TableParagraph"/>
              <w:spacing w:before="70"/>
              <w:ind w:left="102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Specific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Outcomes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(PSOs)</w:t>
            </w:r>
          </w:p>
        </w:tc>
      </w:tr>
      <w:tr w:rsidR="00982CA1">
        <w:trPr>
          <w:trHeight w:val="802"/>
        </w:trPr>
        <w:tc>
          <w:tcPr>
            <w:tcW w:w="8962" w:type="dxa"/>
            <w:gridSpan w:val="2"/>
          </w:tcPr>
          <w:p w:rsidR="00982CA1" w:rsidRDefault="00982CA1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spacing w:before="1"/>
              <w:ind w:left="102"/>
            </w:pPr>
            <w:r>
              <w:t>After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successful</w:t>
            </w:r>
            <w:r>
              <w:rPr>
                <w:spacing w:val="12"/>
              </w:rPr>
              <w:t xml:space="preserve"> </w:t>
            </w:r>
            <w:r>
              <w:t>completion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26"/>
              </w:rPr>
              <w:t xml:space="preserve"> </w:t>
            </w:r>
            <w:r>
              <w:t>M.Sc.</w:t>
            </w:r>
            <w:r>
              <w:rPr>
                <w:spacing w:val="12"/>
              </w:rPr>
              <w:t xml:space="preserve"> </w:t>
            </w:r>
            <w:r>
              <w:t>Bioinformatics</w:t>
            </w:r>
            <w:r>
              <w:rPr>
                <w:spacing w:val="12"/>
              </w:rPr>
              <w:t xml:space="preserve"> </w:t>
            </w:r>
            <w:r>
              <w:t>program,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students</w:t>
            </w:r>
            <w:r>
              <w:rPr>
                <w:spacing w:val="10"/>
              </w:rPr>
              <w:t xml:space="preserve"> </w:t>
            </w:r>
            <w:r>
              <w:t>are</w:t>
            </w:r>
            <w:r>
              <w:rPr>
                <w:spacing w:val="15"/>
              </w:rPr>
              <w:t xml:space="preserve"> </w:t>
            </w:r>
            <w:r>
              <w:t>expected</w:t>
            </w:r>
            <w:r>
              <w:rPr>
                <w:spacing w:val="12"/>
              </w:rPr>
              <w:t xml:space="preserve"> </w:t>
            </w:r>
            <w:r>
              <w:t>to</w:t>
            </w:r>
          </w:p>
        </w:tc>
      </w:tr>
      <w:tr w:rsidR="00982CA1">
        <w:trPr>
          <w:trHeight w:val="802"/>
        </w:trPr>
        <w:tc>
          <w:tcPr>
            <w:tcW w:w="960" w:type="dxa"/>
          </w:tcPr>
          <w:p w:rsidR="00982CA1" w:rsidRDefault="00982CA1">
            <w:pPr>
              <w:pStyle w:val="TableParagraph"/>
              <w:spacing w:before="12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2"/>
            </w:pPr>
            <w:r>
              <w:t>PSO1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136" w:line="244" w:lineRule="auto"/>
              <w:ind w:left="100" w:right="215"/>
            </w:pPr>
            <w:r>
              <w:t>Develop</w:t>
            </w:r>
            <w:r>
              <w:rPr>
                <w:spacing w:val="15"/>
              </w:rPr>
              <w:t xml:space="preserve"> </w:t>
            </w:r>
            <w:r>
              <w:t>applications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solve</w:t>
            </w:r>
            <w:r>
              <w:rPr>
                <w:spacing w:val="18"/>
              </w:rPr>
              <w:t xml:space="preserve"> </w:t>
            </w:r>
            <w:r>
              <w:t>biological</w:t>
            </w:r>
            <w:r>
              <w:rPr>
                <w:spacing w:val="18"/>
              </w:rPr>
              <w:t xml:space="preserve"> </w:t>
            </w:r>
            <w:r>
              <w:t>problems</w:t>
            </w:r>
            <w:r>
              <w:rPr>
                <w:spacing w:val="15"/>
              </w:rPr>
              <w:t xml:space="preserve"> </w:t>
            </w:r>
            <w:r>
              <w:t>by</w:t>
            </w:r>
            <w:r>
              <w:rPr>
                <w:spacing w:val="18"/>
              </w:rPr>
              <w:t xml:space="preserve"> </w:t>
            </w:r>
            <w:r>
              <w:t>utilizing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Bioinformatics</w:t>
            </w:r>
            <w:r>
              <w:rPr>
                <w:spacing w:val="-52"/>
              </w:rPr>
              <w:t xml:space="preserve"> </w:t>
            </w:r>
            <w:r>
              <w:t>algorithms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programming</w:t>
            </w:r>
            <w:r>
              <w:rPr>
                <w:spacing w:val="4"/>
              </w:rPr>
              <w:t xml:space="preserve"> </w:t>
            </w:r>
            <w:r>
              <w:t>languages</w:t>
            </w:r>
          </w:p>
        </w:tc>
      </w:tr>
      <w:tr w:rsidR="00982CA1">
        <w:trPr>
          <w:trHeight w:val="803"/>
        </w:trPr>
        <w:tc>
          <w:tcPr>
            <w:tcW w:w="960" w:type="dxa"/>
          </w:tcPr>
          <w:p w:rsidR="00982CA1" w:rsidRDefault="00982CA1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spacing w:before="1"/>
              <w:ind w:left="102"/>
            </w:pPr>
            <w:r>
              <w:t>PSO2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140" w:line="244" w:lineRule="auto"/>
              <w:ind w:left="100" w:right="215"/>
            </w:pPr>
            <w:r>
              <w:t>Manipulate</w:t>
            </w:r>
            <w:r>
              <w:rPr>
                <w:spacing w:val="16"/>
              </w:rPr>
              <w:t xml:space="preserve"> </w:t>
            </w:r>
            <w:r>
              <w:t>scientific</w:t>
            </w:r>
            <w:r>
              <w:rPr>
                <w:spacing w:val="19"/>
              </w:rPr>
              <w:t xml:space="preserve"> </w:t>
            </w:r>
            <w:r>
              <w:t>datasets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retrieve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access</w:t>
            </w:r>
            <w:r>
              <w:rPr>
                <w:spacing w:val="16"/>
              </w:rPr>
              <w:t xml:space="preserve"> </w:t>
            </w:r>
            <w:r>
              <w:t>them</w:t>
            </w:r>
            <w:r>
              <w:rPr>
                <w:spacing w:val="17"/>
              </w:rPr>
              <w:t xml:space="preserve"> </w:t>
            </w:r>
            <w:r>
              <w:t>through</w:t>
            </w:r>
            <w:r>
              <w:rPr>
                <w:spacing w:val="19"/>
              </w:rPr>
              <w:t xml:space="preserve"> </w:t>
            </w:r>
            <w:r>
              <w:t>biological</w:t>
            </w:r>
            <w:r>
              <w:rPr>
                <w:spacing w:val="-52"/>
              </w:rPr>
              <w:t xml:space="preserve"> </w:t>
            </w:r>
            <w:r>
              <w:t>databases</w:t>
            </w:r>
          </w:p>
        </w:tc>
      </w:tr>
      <w:tr w:rsidR="00982CA1">
        <w:trPr>
          <w:trHeight w:val="803"/>
        </w:trPr>
        <w:tc>
          <w:tcPr>
            <w:tcW w:w="960" w:type="dxa"/>
          </w:tcPr>
          <w:p w:rsidR="00982CA1" w:rsidRDefault="00982CA1">
            <w:pPr>
              <w:pStyle w:val="TableParagraph"/>
              <w:spacing w:before="1"/>
              <w:rPr>
                <w:rFonts w:ascii="Calibri"/>
                <w:b/>
              </w:rPr>
            </w:pPr>
          </w:p>
          <w:p w:rsidR="00982CA1" w:rsidRDefault="005261F1">
            <w:pPr>
              <w:pStyle w:val="TableParagraph"/>
              <w:ind w:left="102"/>
            </w:pPr>
            <w:r>
              <w:t>PSO3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137" w:line="244" w:lineRule="auto"/>
              <w:ind w:left="100" w:right="215"/>
            </w:pPr>
            <w:r>
              <w:t>Develop</w:t>
            </w:r>
            <w:r>
              <w:rPr>
                <w:spacing w:val="14"/>
              </w:rPr>
              <w:t xml:space="preserve"> </w:t>
            </w:r>
            <w:r>
              <w:t>knowledge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skills</w:t>
            </w:r>
            <w:r>
              <w:rPr>
                <w:spacing w:val="14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proofErr w:type="spellStart"/>
            <w:r>
              <w:t>analyse</w:t>
            </w:r>
            <w:proofErr w:type="spellEnd"/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interpret</w:t>
            </w:r>
            <w:r>
              <w:rPr>
                <w:spacing w:val="14"/>
              </w:rPr>
              <w:t xml:space="preserve"> </w:t>
            </w:r>
            <w:r>
              <w:t>biological</w:t>
            </w:r>
            <w:r>
              <w:rPr>
                <w:spacing w:val="17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research</w:t>
            </w:r>
            <w:r>
              <w:rPr>
                <w:spacing w:val="-52"/>
              </w:rPr>
              <w:t xml:space="preserve"> </w:t>
            </w:r>
            <w:r>
              <w:t>requirements</w:t>
            </w:r>
          </w:p>
        </w:tc>
      </w:tr>
      <w:tr w:rsidR="00982CA1">
        <w:trPr>
          <w:trHeight w:val="406"/>
        </w:trPr>
        <w:tc>
          <w:tcPr>
            <w:tcW w:w="960" w:type="dxa"/>
          </w:tcPr>
          <w:p w:rsidR="00982CA1" w:rsidRDefault="005261F1">
            <w:pPr>
              <w:pStyle w:val="TableParagraph"/>
              <w:spacing w:before="68"/>
              <w:ind w:left="102"/>
            </w:pPr>
            <w:r>
              <w:t>PSO4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68"/>
              <w:ind w:left="101"/>
            </w:pPr>
            <w:r>
              <w:t>Develop</w:t>
            </w:r>
            <w:r>
              <w:rPr>
                <w:spacing w:val="15"/>
              </w:rPr>
              <w:t xml:space="preserve"> </w:t>
            </w:r>
            <w:r>
              <w:t>good</w:t>
            </w:r>
            <w:r>
              <w:rPr>
                <w:spacing w:val="21"/>
              </w:rPr>
              <w:t xml:space="preserve"> </w:t>
            </w:r>
            <w:r>
              <w:t>scientific</w:t>
            </w:r>
            <w:r>
              <w:rPr>
                <w:spacing w:val="13"/>
              </w:rPr>
              <w:t xml:space="preserve"> </w:t>
            </w:r>
            <w:r>
              <w:t>communication</w:t>
            </w:r>
            <w:r>
              <w:rPr>
                <w:spacing w:val="18"/>
              </w:rPr>
              <w:t xml:space="preserve"> </w:t>
            </w:r>
            <w:r>
              <w:t>skills</w:t>
            </w:r>
          </w:p>
        </w:tc>
      </w:tr>
      <w:tr w:rsidR="00982CA1">
        <w:trPr>
          <w:trHeight w:val="802"/>
        </w:trPr>
        <w:tc>
          <w:tcPr>
            <w:tcW w:w="960" w:type="dxa"/>
          </w:tcPr>
          <w:p w:rsidR="00982CA1" w:rsidRDefault="00982CA1">
            <w:pPr>
              <w:pStyle w:val="TableParagraph"/>
              <w:spacing w:before="12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ind w:left="102"/>
            </w:pPr>
            <w:r>
              <w:t>PSO5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136" w:line="247" w:lineRule="auto"/>
              <w:ind w:left="100" w:right="215"/>
            </w:pPr>
            <w:r>
              <w:t>Gain</w:t>
            </w:r>
            <w:r>
              <w:rPr>
                <w:spacing w:val="13"/>
              </w:rPr>
              <w:t xml:space="preserve"> </w:t>
            </w:r>
            <w:r>
              <w:t>knowledge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tools,</w:t>
            </w:r>
            <w:r>
              <w:rPr>
                <w:spacing w:val="16"/>
              </w:rPr>
              <w:t xml:space="preserve"> </w:t>
            </w:r>
            <w:r>
              <w:t>frameworks,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libraries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5"/>
              </w:rPr>
              <w:t xml:space="preserve"> </w:t>
            </w:r>
            <w:r>
              <w:t>bioinformatics</w:t>
            </w:r>
            <w:r>
              <w:rPr>
                <w:spacing w:val="-52"/>
              </w:rPr>
              <w:t xml:space="preserve"> </w:t>
            </w:r>
            <w:r>
              <w:t>applications</w:t>
            </w:r>
          </w:p>
        </w:tc>
      </w:tr>
      <w:tr w:rsidR="00982CA1">
        <w:trPr>
          <w:trHeight w:val="815"/>
        </w:trPr>
        <w:tc>
          <w:tcPr>
            <w:tcW w:w="960" w:type="dxa"/>
          </w:tcPr>
          <w:p w:rsidR="00982CA1" w:rsidRDefault="00982CA1">
            <w:pPr>
              <w:pStyle w:val="TableParagraph"/>
              <w:spacing w:before="5"/>
              <w:rPr>
                <w:rFonts w:ascii="Calibri"/>
                <w:b/>
              </w:rPr>
            </w:pPr>
          </w:p>
          <w:p w:rsidR="00982CA1" w:rsidRDefault="005261F1">
            <w:pPr>
              <w:pStyle w:val="TableParagraph"/>
              <w:spacing w:before="1"/>
              <w:ind w:left="102"/>
            </w:pPr>
            <w:r>
              <w:t>PSO6</w:t>
            </w:r>
          </w:p>
        </w:tc>
        <w:tc>
          <w:tcPr>
            <w:tcW w:w="8002" w:type="dxa"/>
          </w:tcPr>
          <w:p w:rsidR="00982CA1" w:rsidRDefault="005261F1">
            <w:pPr>
              <w:pStyle w:val="TableParagraph"/>
              <w:spacing w:before="145" w:line="244" w:lineRule="auto"/>
              <w:ind w:left="100" w:right="215"/>
            </w:pPr>
            <w:r>
              <w:t>Undergo</w:t>
            </w:r>
            <w:r>
              <w:rPr>
                <w:spacing w:val="18"/>
              </w:rPr>
              <w:t xml:space="preserve"> </w:t>
            </w:r>
            <w:r>
              <w:t>seminars,</w:t>
            </w:r>
            <w:r>
              <w:rPr>
                <w:spacing w:val="18"/>
              </w:rPr>
              <w:t xml:space="preserve"> </w:t>
            </w:r>
            <w:r>
              <w:t>conferences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hands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6"/>
              </w:rPr>
              <w:t xml:space="preserve"> </w:t>
            </w:r>
            <w:r>
              <w:t>workshops</w:t>
            </w:r>
            <w:r>
              <w:rPr>
                <w:spacing w:val="18"/>
              </w:rPr>
              <w:t xml:space="preserve"> </w:t>
            </w:r>
            <w:r>
              <w:t>to</w:t>
            </w:r>
            <w:r>
              <w:rPr>
                <w:spacing w:val="9"/>
              </w:rPr>
              <w:t xml:space="preserve"> </w:t>
            </w:r>
            <w:r>
              <w:t>facilitate</w:t>
            </w:r>
            <w:r>
              <w:rPr>
                <w:spacing w:val="17"/>
              </w:rPr>
              <w:t xml:space="preserve"> </w:t>
            </w:r>
            <w:r>
              <w:t>domain</w:t>
            </w:r>
            <w:r>
              <w:rPr>
                <w:spacing w:val="-52"/>
              </w:rPr>
              <w:t xml:space="preserve"> </w:t>
            </w:r>
            <w:r>
              <w:t>expertise</w:t>
            </w:r>
          </w:p>
        </w:tc>
      </w:tr>
    </w:tbl>
    <w:p w:rsidR="00982CA1" w:rsidRDefault="00982CA1">
      <w:pPr>
        <w:spacing w:line="244" w:lineRule="auto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rFonts w:ascii="Calibri"/>
          <w:b/>
          <w:sz w:val="20"/>
        </w:rPr>
      </w:pPr>
    </w:p>
    <w:p w:rsidR="00982CA1" w:rsidRDefault="00982CA1">
      <w:pPr>
        <w:pStyle w:val="BodyText"/>
        <w:spacing w:before="3"/>
        <w:rPr>
          <w:rFonts w:ascii="Calibri"/>
          <w:b/>
          <w:sz w:val="19"/>
        </w:rPr>
      </w:pPr>
    </w:p>
    <w:tbl>
      <w:tblPr>
        <w:tblW w:w="0" w:type="auto"/>
        <w:tblInd w:w="1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7968"/>
      </w:tblGrid>
      <w:tr w:rsidR="00982CA1">
        <w:trPr>
          <w:trHeight w:val="258"/>
        </w:trPr>
        <w:tc>
          <w:tcPr>
            <w:tcW w:w="8945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Outcomes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(POs)</w:t>
            </w:r>
          </w:p>
        </w:tc>
      </w:tr>
      <w:tr w:rsidR="00982CA1">
        <w:trPr>
          <w:trHeight w:val="258"/>
        </w:trPr>
        <w:tc>
          <w:tcPr>
            <w:tcW w:w="894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On</w:t>
            </w:r>
            <w:r>
              <w:rPr>
                <w:spacing w:val="16"/>
              </w:rPr>
              <w:t xml:space="preserve"> </w:t>
            </w:r>
            <w:r>
              <w:t>successful</w:t>
            </w:r>
            <w:r>
              <w:rPr>
                <w:spacing w:val="12"/>
              </w:rPr>
              <w:t xml:space="preserve"> </w:t>
            </w:r>
            <w:r>
              <w:t>completion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M.</w:t>
            </w:r>
            <w:r>
              <w:rPr>
                <w:spacing w:val="15"/>
              </w:rPr>
              <w:t xml:space="preserve"> </w:t>
            </w:r>
            <w:r>
              <w:t>Sc.</w:t>
            </w:r>
            <w:r>
              <w:rPr>
                <w:spacing w:val="12"/>
              </w:rPr>
              <w:t xml:space="preserve"> </w:t>
            </w:r>
            <w:r>
              <w:t>Bioinformatics</w:t>
            </w:r>
            <w:r>
              <w:rPr>
                <w:spacing w:val="9"/>
              </w:rPr>
              <w:t xml:space="preserve"> </w:t>
            </w:r>
            <w:r>
              <w:t>program</w:t>
            </w:r>
          </w:p>
        </w:tc>
      </w:tr>
      <w:tr w:rsidR="00982CA1">
        <w:trPr>
          <w:trHeight w:val="693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12"/>
              <w:ind w:left="100"/>
            </w:pPr>
            <w:r>
              <w:t>PO1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2" w:line="244" w:lineRule="auto"/>
              <w:ind w:left="100" w:right="195"/>
            </w:pPr>
            <w:r>
              <w:t>Should</w:t>
            </w:r>
            <w:r>
              <w:rPr>
                <w:spacing w:val="17"/>
              </w:rPr>
              <w:t xml:space="preserve"> </w:t>
            </w:r>
            <w:r>
              <w:t>be</w:t>
            </w:r>
            <w:r>
              <w:rPr>
                <w:spacing w:val="13"/>
              </w:rPr>
              <w:t xml:space="preserve"> </w:t>
            </w:r>
            <w:r>
              <w:t>able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basic</w:t>
            </w:r>
            <w:r>
              <w:rPr>
                <w:spacing w:val="15"/>
              </w:rPr>
              <w:t xml:space="preserve"> </w:t>
            </w:r>
            <w:r>
              <w:t>principles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concepts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biology,</w:t>
            </w:r>
            <w:r>
              <w:rPr>
                <w:spacing w:val="15"/>
              </w:rPr>
              <w:t xml:space="preserve"> </w:t>
            </w:r>
            <w:r>
              <w:t>computer</w:t>
            </w:r>
            <w:r>
              <w:rPr>
                <w:spacing w:val="-52"/>
              </w:rPr>
              <w:t xml:space="preserve"> </w:t>
            </w:r>
            <w:r>
              <w:t>science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mathematics</w:t>
            </w:r>
          </w:p>
        </w:tc>
      </w:tr>
      <w:tr w:rsidR="00982CA1">
        <w:trPr>
          <w:trHeight w:val="690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12"/>
              <w:ind w:left="100"/>
            </w:pPr>
            <w:r>
              <w:t>PO2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0" w:line="244" w:lineRule="auto"/>
              <w:ind w:left="100" w:right="195"/>
            </w:pPr>
            <w:r>
              <w:t>Able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apply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knowledge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Bioinformatics</w:t>
            </w:r>
            <w:r>
              <w:rPr>
                <w:spacing w:val="12"/>
              </w:rPr>
              <w:t xml:space="preserve"> </w:t>
            </w:r>
            <w:r>
              <w:t>such</w:t>
            </w:r>
            <w:r>
              <w:rPr>
                <w:spacing w:val="9"/>
              </w:rPr>
              <w:t xml:space="preserve"> </w:t>
            </w:r>
            <w:r>
              <w:t>as</w:t>
            </w:r>
            <w:r>
              <w:rPr>
                <w:spacing w:val="10"/>
              </w:rPr>
              <w:t xml:space="preserve"> </w:t>
            </w:r>
            <w:r>
              <w:t>computational</w:t>
            </w:r>
            <w:r>
              <w:rPr>
                <w:spacing w:val="12"/>
              </w:rPr>
              <w:t xml:space="preserve"> </w:t>
            </w:r>
            <w:r>
              <w:t>biology,</w:t>
            </w:r>
            <w:r>
              <w:rPr>
                <w:spacing w:val="1"/>
              </w:rPr>
              <w:t xml:space="preserve"> </w:t>
            </w:r>
            <w:r>
              <w:t>chemical</w:t>
            </w:r>
            <w:r>
              <w:rPr>
                <w:spacing w:val="17"/>
              </w:rPr>
              <w:t xml:space="preserve"> </w:t>
            </w:r>
            <w:r>
              <w:t>principles</w:t>
            </w:r>
            <w:r>
              <w:rPr>
                <w:spacing w:val="18"/>
              </w:rPr>
              <w:t xml:space="preserve"> </w:t>
            </w:r>
            <w:r>
              <w:t>that</w:t>
            </w:r>
            <w:r>
              <w:rPr>
                <w:spacing w:val="15"/>
              </w:rPr>
              <w:t xml:space="preserve"> </w:t>
            </w:r>
            <w:r>
              <w:t>underlie</w:t>
            </w:r>
            <w:r>
              <w:rPr>
                <w:spacing w:val="17"/>
              </w:rPr>
              <w:t xml:space="preserve"> </w:t>
            </w:r>
            <w:r>
              <w:t>biochemistry,</w:t>
            </w:r>
            <w:r>
              <w:rPr>
                <w:spacing w:val="23"/>
              </w:rPr>
              <w:t xml:space="preserve"> </w:t>
            </w:r>
            <w:r>
              <w:t>molecular</w:t>
            </w:r>
            <w:r>
              <w:rPr>
                <w:spacing w:val="19"/>
              </w:rPr>
              <w:t xml:space="preserve"> </w:t>
            </w:r>
            <w:r>
              <w:t>biology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genomics</w:t>
            </w:r>
          </w:p>
        </w:tc>
      </w:tr>
      <w:tr w:rsidR="00982CA1">
        <w:trPr>
          <w:trHeight w:val="693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12"/>
              <w:ind w:left="100"/>
            </w:pPr>
            <w:r>
              <w:t>PO3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5" w:line="244" w:lineRule="auto"/>
              <w:ind w:left="100" w:right="195"/>
            </w:pPr>
            <w:r>
              <w:t>Develop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implement</w:t>
            </w:r>
            <w:r>
              <w:rPr>
                <w:spacing w:val="15"/>
              </w:rPr>
              <w:t xml:space="preserve"> </w:t>
            </w:r>
            <w:r>
              <w:t>software</w:t>
            </w:r>
            <w:r>
              <w:rPr>
                <w:spacing w:val="18"/>
              </w:rPr>
              <w:t xml:space="preserve"> </w:t>
            </w:r>
            <w:r>
              <w:t>effectively</w:t>
            </w:r>
            <w:r>
              <w:rPr>
                <w:spacing w:val="18"/>
              </w:rPr>
              <w:t xml:space="preserve"> </w:t>
            </w:r>
            <w:r>
              <w:t>to</w:t>
            </w:r>
            <w:r>
              <w:rPr>
                <w:spacing w:val="21"/>
              </w:rPr>
              <w:t xml:space="preserve"> </w:t>
            </w:r>
            <w:r>
              <w:t>retrieve</w:t>
            </w:r>
            <w:r>
              <w:rPr>
                <w:spacing w:val="19"/>
              </w:rPr>
              <w:t xml:space="preserve"> </w:t>
            </w:r>
            <w:r>
              <w:t>information</w:t>
            </w:r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18"/>
              </w:rPr>
              <w:t xml:space="preserve"> </w:t>
            </w:r>
            <w:r>
              <w:t>biological</w:t>
            </w:r>
            <w:r>
              <w:rPr>
                <w:spacing w:val="-52"/>
              </w:rPr>
              <w:t xml:space="preserve"> </w:t>
            </w:r>
            <w:r>
              <w:t>databases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use</w:t>
            </w:r>
            <w:r>
              <w:rPr>
                <w:spacing w:val="4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computation</w:t>
            </w:r>
          </w:p>
        </w:tc>
      </w:tr>
      <w:tr w:rsidR="00982CA1">
        <w:trPr>
          <w:trHeight w:val="690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09"/>
              <w:ind w:left="100"/>
            </w:pPr>
            <w:r>
              <w:t>PO4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2" w:line="244" w:lineRule="auto"/>
              <w:ind w:left="100" w:right="195"/>
            </w:pPr>
            <w:r>
              <w:t>Comprehend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provide</w:t>
            </w:r>
            <w:r>
              <w:rPr>
                <w:spacing w:val="20"/>
              </w:rPr>
              <w:t xml:space="preserve"> </w:t>
            </w:r>
            <w:r>
              <w:t>solution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r>
              <w:t>enable</w:t>
            </w:r>
            <w:r>
              <w:rPr>
                <w:spacing w:val="17"/>
              </w:rPr>
              <w:t xml:space="preserve"> </w:t>
            </w:r>
            <w:r>
              <w:t>designing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implementing</w:t>
            </w:r>
            <w:r>
              <w:rPr>
                <w:spacing w:val="16"/>
              </w:rPr>
              <w:t xml:space="preserve"> </w:t>
            </w:r>
            <w:r>
              <w:t>new</w:t>
            </w:r>
            <w:r>
              <w:rPr>
                <w:spacing w:val="-52"/>
              </w:rPr>
              <w:t xml:space="preserve"> </w:t>
            </w:r>
            <w:r>
              <w:t>algorithms</w:t>
            </w:r>
            <w:r>
              <w:rPr>
                <w:spacing w:val="1"/>
              </w:rPr>
              <w:t xml:space="preserve"> </w:t>
            </w:r>
            <w:r>
              <w:t>and analysis methods</w:t>
            </w:r>
          </w:p>
        </w:tc>
      </w:tr>
      <w:tr w:rsidR="00982CA1">
        <w:trPr>
          <w:trHeight w:val="702"/>
        </w:trPr>
        <w:tc>
          <w:tcPr>
            <w:tcW w:w="977" w:type="dxa"/>
          </w:tcPr>
          <w:p w:rsidR="00982CA1" w:rsidRDefault="00982CA1"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PO5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7" w:line="244" w:lineRule="auto"/>
              <w:ind w:left="100" w:right="195"/>
            </w:pPr>
            <w:r>
              <w:t>Understand the concept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intersection of</w:t>
            </w:r>
            <w:r>
              <w:rPr>
                <w:spacing w:val="1"/>
              </w:rPr>
              <w:t xml:space="preserve"> </w:t>
            </w:r>
            <w:r>
              <w:t>life and information sciences, structure-</w:t>
            </w:r>
            <w:r>
              <w:rPr>
                <w:spacing w:val="-52"/>
              </w:rPr>
              <w:t xml:space="preserve"> </w:t>
            </w:r>
            <w:r>
              <w:t>function</w:t>
            </w:r>
            <w:r>
              <w:rPr>
                <w:spacing w:val="15"/>
              </w:rPr>
              <w:t xml:space="preserve"> </w:t>
            </w:r>
            <w:r>
              <w:t>relationships,</w:t>
            </w:r>
            <w:r>
              <w:rPr>
                <w:spacing w:val="18"/>
              </w:rPr>
              <w:t xml:space="preserve"> </w:t>
            </w:r>
            <w:r>
              <w:t>information</w:t>
            </w:r>
            <w:r>
              <w:rPr>
                <w:spacing w:val="16"/>
              </w:rPr>
              <w:t xml:space="preserve"> </w:t>
            </w:r>
            <w:r>
              <w:t>theory,</w:t>
            </w:r>
            <w:r>
              <w:rPr>
                <w:spacing w:val="18"/>
              </w:rPr>
              <w:t xml:space="preserve"> </w:t>
            </w:r>
            <w:r>
              <w:t>gene</w:t>
            </w:r>
            <w:r>
              <w:rPr>
                <w:spacing w:val="13"/>
              </w:rPr>
              <w:t xml:space="preserve"> </w:t>
            </w:r>
            <w:r>
              <w:t>expression,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database</w:t>
            </w:r>
            <w:r>
              <w:rPr>
                <w:spacing w:val="17"/>
              </w:rPr>
              <w:t xml:space="preserve"> </w:t>
            </w:r>
            <w:r>
              <w:t>queries</w:t>
            </w:r>
          </w:p>
        </w:tc>
      </w:tr>
      <w:tr w:rsidR="00982CA1">
        <w:trPr>
          <w:trHeight w:val="1034"/>
        </w:trPr>
        <w:tc>
          <w:tcPr>
            <w:tcW w:w="977" w:type="dxa"/>
          </w:tcPr>
          <w:p w:rsidR="00982CA1" w:rsidRDefault="00982CA1">
            <w:pPr>
              <w:pStyle w:val="TableParagraph"/>
              <w:spacing w:before="4"/>
              <w:rPr>
                <w:rFonts w:ascii="Calibri"/>
                <w:b/>
                <w:sz w:val="3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PO6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123"/>
              <w:ind w:left="100"/>
            </w:pPr>
            <w:r>
              <w:t>Develop</w:t>
            </w:r>
            <w:r>
              <w:rPr>
                <w:spacing w:val="21"/>
              </w:rPr>
              <w:t xml:space="preserve"> </w:t>
            </w:r>
            <w:r>
              <w:t>computational</w:t>
            </w:r>
            <w:r>
              <w:rPr>
                <w:spacing w:val="19"/>
              </w:rPr>
              <w:t xml:space="preserve"> </w:t>
            </w:r>
            <w:r>
              <w:t>techniques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diversified</w:t>
            </w:r>
            <w:r>
              <w:rPr>
                <w:spacing w:val="19"/>
              </w:rPr>
              <w:t xml:space="preserve"> </w:t>
            </w:r>
            <w:r>
              <w:t>bioinformatics</w:t>
            </w:r>
            <w:r>
              <w:rPr>
                <w:spacing w:val="19"/>
              </w:rPr>
              <w:t xml:space="preserve"> </w:t>
            </w:r>
            <w:r>
              <w:t>tools</w:t>
            </w:r>
          </w:p>
          <w:p w:rsidR="00982CA1" w:rsidRDefault="005261F1">
            <w:pPr>
              <w:pStyle w:val="TableParagraph"/>
              <w:spacing w:before="6" w:line="244" w:lineRule="auto"/>
              <w:ind w:left="100" w:right="195"/>
            </w:pPr>
            <w:r>
              <w:t>for</w:t>
            </w:r>
            <w:r>
              <w:rPr>
                <w:spacing w:val="16"/>
              </w:rPr>
              <w:t xml:space="preserve"> </w:t>
            </w:r>
            <w:r>
              <w:t>processing</w:t>
            </w:r>
            <w:r>
              <w:rPr>
                <w:spacing w:val="16"/>
              </w:rPr>
              <w:t xml:space="preserve"> </w:t>
            </w:r>
            <w:r>
              <w:t>data,</w:t>
            </w:r>
            <w:r>
              <w:rPr>
                <w:spacing w:val="16"/>
              </w:rPr>
              <w:t xml:space="preserve"> </w:t>
            </w:r>
            <w:r>
              <w:t>including</w:t>
            </w:r>
            <w:r>
              <w:rPr>
                <w:spacing w:val="14"/>
              </w:rPr>
              <w:t xml:space="preserve"> </w:t>
            </w:r>
            <w:r>
              <w:t>statistical,</w:t>
            </w:r>
            <w:r>
              <w:rPr>
                <w:spacing w:val="13"/>
              </w:rPr>
              <w:t xml:space="preserve"> </w:t>
            </w:r>
            <w:r>
              <w:t>machine</w:t>
            </w:r>
            <w:r>
              <w:rPr>
                <w:spacing w:val="18"/>
              </w:rPr>
              <w:t xml:space="preserve"> </w:t>
            </w:r>
            <w:r>
              <w:t>learning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mining</w:t>
            </w:r>
            <w:r>
              <w:rPr>
                <w:spacing w:val="-52"/>
              </w:rPr>
              <w:t xml:space="preserve"> </w:t>
            </w:r>
            <w:r>
              <w:t>techniques</w:t>
            </w:r>
          </w:p>
        </w:tc>
      </w:tr>
      <w:tr w:rsidR="00982CA1">
        <w:trPr>
          <w:trHeight w:val="692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12"/>
              <w:ind w:left="100"/>
            </w:pPr>
            <w:r>
              <w:t>PO7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2" w:line="244" w:lineRule="auto"/>
              <w:ind w:left="100" w:right="195"/>
            </w:pPr>
            <w:r>
              <w:t>Design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implement</w:t>
            </w:r>
            <w:r>
              <w:rPr>
                <w:spacing w:val="17"/>
              </w:rPr>
              <w:t xml:space="preserve"> </w:t>
            </w:r>
            <w:r>
              <w:t>efficient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reliable</w:t>
            </w:r>
            <w:r>
              <w:rPr>
                <w:spacing w:val="17"/>
              </w:rPr>
              <w:t xml:space="preserve"> </w:t>
            </w:r>
            <w:r>
              <w:t>bioinformatics</w:t>
            </w:r>
            <w:r>
              <w:rPr>
                <w:spacing w:val="16"/>
              </w:rPr>
              <w:t xml:space="preserve"> </w:t>
            </w:r>
            <w:r>
              <w:t>solutions</w:t>
            </w:r>
            <w:r>
              <w:rPr>
                <w:spacing w:val="17"/>
              </w:rPr>
              <w:t xml:space="preserve"> </w:t>
            </w:r>
            <w:r>
              <w:t>by</w:t>
            </w:r>
            <w:r>
              <w:rPr>
                <w:spacing w:val="17"/>
              </w:rPr>
              <w:t xml:space="preserve"> </w:t>
            </w:r>
            <w:r>
              <w:t>optimizing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usage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existing</w:t>
            </w:r>
            <w:r>
              <w:rPr>
                <w:spacing w:val="1"/>
              </w:rPr>
              <w:t xml:space="preserve"> </w:t>
            </w:r>
            <w:r>
              <w:t>tools and</w:t>
            </w:r>
            <w:r>
              <w:rPr>
                <w:spacing w:val="2"/>
              </w:rPr>
              <w:t xml:space="preserve"> </w:t>
            </w:r>
            <w:r>
              <w:t>developing</w:t>
            </w:r>
            <w:r>
              <w:rPr>
                <w:spacing w:val="5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ones</w:t>
            </w:r>
          </w:p>
        </w:tc>
      </w:tr>
      <w:tr w:rsidR="00982CA1">
        <w:trPr>
          <w:trHeight w:val="1043"/>
        </w:trPr>
        <w:tc>
          <w:tcPr>
            <w:tcW w:w="977" w:type="dxa"/>
          </w:tcPr>
          <w:p w:rsidR="00982CA1" w:rsidRDefault="00982CA1">
            <w:pPr>
              <w:pStyle w:val="TableParagraph"/>
              <w:spacing w:before="10"/>
              <w:rPr>
                <w:rFonts w:ascii="Calibri"/>
                <w:b/>
                <w:sz w:val="31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PO8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129" w:line="244" w:lineRule="auto"/>
              <w:ind w:left="100" w:right="195"/>
            </w:pPr>
            <w:r>
              <w:t>Analyze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think</w:t>
            </w:r>
            <w:r>
              <w:rPr>
                <w:spacing w:val="9"/>
              </w:rPr>
              <w:t xml:space="preserve"> </w:t>
            </w:r>
            <w:r>
              <w:t>critically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research</w:t>
            </w:r>
            <w:r>
              <w:rPr>
                <w:spacing w:val="7"/>
              </w:rPr>
              <w:t xml:space="preserve"> </w:t>
            </w:r>
            <w:r>
              <w:t>methods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Bioinformatics</w:t>
            </w:r>
            <w:r>
              <w:rPr>
                <w:spacing w:val="6"/>
              </w:rPr>
              <w:t xml:space="preserve"> </w:t>
            </w:r>
            <w:r>
              <w:t>such</w:t>
            </w:r>
            <w:r>
              <w:rPr>
                <w:spacing w:val="7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dissertation,</w:t>
            </w:r>
            <w:r>
              <w:rPr>
                <w:spacing w:val="20"/>
              </w:rPr>
              <w:t xml:space="preserve"> </w:t>
            </w:r>
            <w:r>
              <w:t>research,</w:t>
            </w:r>
            <w:r>
              <w:rPr>
                <w:spacing w:val="20"/>
              </w:rPr>
              <w:t xml:space="preserve"> </w:t>
            </w:r>
            <w:r>
              <w:t>preparation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presentations</w:t>
            </w:r>
            <w:r>
              <w:rPr>
                <w:spacing w:val="20"/>
              </w:rPr>
              <w:t xml:space="preserve"> </w:t>
            </w:r>
            <w:r>
              <w:t>at</w:t>
            </w:r>
            <w:r>
              <w:rPr>
                <w:spacing w:val="18"/>
              </w:rPr>
              <w:t xml:space="preserve"> </w:t>
            </w:r>
            <w:r>
              <w:t>scientific</w:t>
            </w:r>
            <w:r>
              <w:rPr>
                <w:spacing w:val="19"/>
              </w:rPr>
              <w:t xml:space="preserve"> </w:t>
            </w:r>
            <w:r>
              <w:t>meetings,</w:t>
            </w:r>
            <w:r>
              <w:rPr>
                <w:spacing w:val="20"/>
              </w:rPr>
              <w:t xml:space="preserve"> </w:t>
            </w:r>
            <w:r>
              <w:t>seminars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qualifying examinations</w:t>
            </w:r>
          </w:p>
        </w:tc>
      </w:tr>
      <w:tr w:rsidR="00982CA1">
        <w:trPr>
          <w:trHeight w:val="691"/>
        </w:trPr>
        <w:tc>
          <w:tcPr>
            <w:tcW w:w="977" w:type="dxa"/>
          </w:tcPr>
          <w:p w:rsidR="00982CA1" w:rsidRDefault="005261F1">
            <w:pPr>
              <w:pStyle w:val="TableParagraph"/>
              <w:spacing w:before="211"/>
              <w:ind w:left="100"/>
            </w:pPr>
            <w:r>
              <w:t>PO9</w:t>
            </w:r>
          </w:p>
        </w:tc>
        <w:tc>
          <w:tcPr>
            <w:tcW w:w="7968" w:type="dxa"/>
          </w:tcPr>
          <w:p w:rsidR="00982CA1" w:rsidRDefault="005261F1">
            <w:pPr>
              <w:pStyle w:val="TableParagraph"/>
              <w:spacing w:before="81" w:line="244" w:lineRule="auto"/>
              <w:ind w:left="100" w:right="195"/>
            </w:pPr>
            <w:r>
              <w:t>Develop</w:t>
            </w:r>
            <w:r>
              <w:rPr>
                <w:spacing w:val="18"/>
              </w:rPr>
              <w:t xml:space="preserve"> </w:t>
            </w:r>
            <w:r>
              <w:t>an</w:t>
            </w:r>
            <w:r>
              <w:rPr>
                <w:spacing w:val="13"/>
              </w:rPr>
              <w:t xml:space="preserve"> </w:t>
            </w:r>
            <w:r>
              <w:t>insight</w:t>
            </w:r>
            <w:r>
              <w:rPr>
                <w:spacing w:val="20"/>
              </w:rPr>
              <w:t xml:space="preserve"> </w:t>
            </w:r>
            <w:r>
              <w:t>into</w:t>
            </w:r>
            <w:r>
              <w:rPr>
                <w:spacing w:val="19"/>
              </w:rPr>
              <w:t xml:space="preserve"> </w:t>
            </w:r>
            <w:r>
              <w:t>scientific</w:t>
            </w:r>
            <w:r>
              <w:rPr>
                <w:spacing w:val="15"/>
              </w:rPr>
              <w:t xml:space="preserve"> </w:t>
            </w:r>
            <w:r>
              <w:t>methodology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advances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bioinformatics</w:t>
            </w:r>
            <w:r>
              <w:rPr>
                <w:spacing w:val="-52"/>
              </w:rPr>
              <w:t xml:space="preserve"> </w:t>
            </w:r>
            <w:r>
              <w:t>research</w:t>
            </w:r>
          </w:p>
        </w:tc>
      </w:tr>
      <w:tr w:rsidR="00982CA1">
        <w:trPr>
          <w:trHeight w:val="1053"/>
        </w:trPr>
        <w:tc>
          <w:tcPr>
            <w:tcW w:w="977" w:type="dxa"/>
          </w:tcPr>
          <w:p w:rsidR="00982CA1" w:rsidRDefault="00982CA1">
            <w:pPr>
              <w:pStyle w:val="TableParagraph"/>
              <w:spacing w:before="1"/>
              <w:rPr>
                <w:rFonts w:ascii="Calibri"/>
                <w:b/>
                <w:sz w:val="32"/>
              </w:rPr>
            </w:pPr>
          </w:p>
          <w:p w:rsidR="00982CA1" w:rsidRDefault="005261F1">
            <w:pPr>
              <w:pStyle w:val="TableParagraph"/>
              <w:ind w:left="100"/>
            </w:pPr>
            <w:r>
              <w:t>PO10</w:t>
            </w:r>
          </w:p>
        </w:tc>
        <w:tc>
          <w:tcPr>
            <w:tcW w:w="7968" w:type="dxa"/>
          </w:tcPr>
          <w:p w:rsidR="00982CA1" w:rsidRDefault="00982CA1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982CA1" w:rsidRDefault="005261F1">
            <w:pPr>
              <w:pStyle w:val="TableParagraph"/>
              <w:spacing w:line="244" w:lineRule="auto"/>
              <w:ind w:left="100" w:right="195"/>
            </w:pPr>
            <w:r>
              <w:t>Have</w:t>
            </w:r>
            <w:r>
              <w:rPr>
                <w:spacing w:val="11"/>
              </w:rPr>
              <w:t xml:space="preserve"> </w:t>
            </w:r>
            <w:r>
              <w:t>an</w:t>
            </w:r>
            <w:r>
              <w:rPr>
                <w:spacing w:val="13"/>
              </w:rPr>
              <w:t xml:space="preserve"> </w:t>
            </w:r>
            <w:r>
              <w:t>understanding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current</w:t>
            </w:r>
            <w:r>
              <w:rPr>
                <w:spacing w:val="13"/>
              </w:rPr>
              <w:t xml:space="preserve"> </w:t>
            </w:r>
            <w:r>
              <w:t>technology</w:t>
            </w:r>
            <w:r>
              <w:rPr>
                <w:spacing w:val="13"/>
              </w:rPr>
              <w:t xml:space="preserve"> </w:t>
            </w:r>
            <w:r>
              <w:t>trends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3"/>
              </w:rPr>
              <w:t xml:space="preserve"> </w:t>
            </w:r>
            <w:r>
              <w:t>well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3"/>
              </w:rPr>
              <w:t xml:space="preserve"> </w:t>
            </w:r>
            <w:r>
              <w:t>future</w:t>
            </w:r>
            <w:r>
              <w:rPr>
                <w:spacing w:val="14"/>
              </w:rPr>
              <w:t xml:space="preserve"> </w:t>
            </w:r>
            <w:r>
              <w:t>directions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recognize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need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develop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skills</w:t>
            </w:r>
            <w:r>
              <w:rPr>
                <w:spacing w:val="11"/>
              </w:rPr>
              <w:t xml:space="preserve"> </w:t>
            </w:r>
            <w:r>
              <w:t>necessary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16"/>
              </w:rPr>
              <w:t xml:space="preserve"> </w:t>
            </w:r>
            <w:r>
              <w:t>professional</w:t>
            </w:r>
            <w:r>
              <w:rPr>
                <w:spacing w:val="14"/>
              </w:rPr>
              <w:t xml:space="preserve"> </w:t>
            </w:r>
            <w:r>
              <w:t>development</w:t>
            </w:r>
          </w:p>
        </w:tc>
      </w:tr>
    </w:tbl>
    <w:p w:rsidR="00982CA1" w:rsidRDefault="00982CA1">
      <w:pPr>
        <w:spacing w:line="244" w:lineRule="auto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rFonts w:ascii="Calibri"/>
          <w:b/>
          <w:sz w:val="20"/>
        </w:rPr>
      </w:pPr>
    </w:p>
    <w:p w:rsidR="00982CA1" w:rsidRDefault="00982CA1">
      <w:pPr>
        <w:pStyle w:val="BodyText"/>
        <w:spacing w:before="3"/>
        <w:rPr>
          <w:rFonts w:ascii="Calibri"/>
          <w:b/>
          <w:sz w:val="18"/>
        </w:rPr>
      </w:pPr>
    </w:p>
    <w:p w:rsidR="00982CA1" w:rsidRDefault="005261F1">
      <w:pPr>
        <w:pStyle w:val="Heading1"/>
        <w:ind w:left="2134" w:right="2149"/>
        <w:jc w:val="center"/>
      </w:pPr>
      <w:r>
        <w:t>BHARATHIAR</w:t>
      </w:r>
      <w:r>
        <w:rPr>
          <w:spacing w:val="24"/>
        </w:rPr>
        <w:t xml:space="preserve"> </w:t>
      </w:r>
      <w:r>
        <w:t>UNIVERSITY:</w:t>
      </w:r>
      <w:r>
        <w:rPr>
          <w:spacing w:val="28"/>
        </w:rPr>
        <w:t xml:space="preserve"> </w:t>
      </w:r>
      <w:r>
        <w:t>COIMBATORE</w:t>
      </w:r>
      <w:r>
        <w:rPr>
          <w:spacing w:val="24"/>
        </w:rPr>
        <w:t xml:space="preserve"> </w:t>
      </w:r>
      <w:r>
        <w:t>641</w:t>
      </w:r>
      <w:r>
        <w:rPr>
          <w:spacing w:val="22"/>
        </w:rPr>
        <w:t xml:space="preserve"> </w:t>
      </w:r>
      <w:r>
        <w:t>046</w:t>
      </w:r>
    </w:p>
    <w:p w:rsidR="00982CA1" w:rsidRDefault="005261F1">
      <w:pPr>
        <w:spacing w:before="7" w:line="244" w:lineRule="auto"/>
        <w:ind w:left="4352" w:right="4306" w:firstLine="714"/>
        <w:rPr>
          <w:b/>
        </w:rPr>
      </w:pPr>
      <w:r>
        <w:rPr>
          <w:b/>
        </w:rPr>
        <w:t>M.</w:t>
      </w:r>
      <w:r>
        <w:rPr>
          <w:b/>
          <w:spacing w:val="5"/>
        </w:rPr>
        <w:t xml:space="preserve"> </w:t>
      </w:r>
      <w:r>
        <w:rPr>
          <w:b/>
        </w:rPr>
        <w:t>Sc.</w:t>
      </w:r>
      <w:r>
        <w:rPr>
          <w:b/>
          <w:spacing w:val="6"/>
        </w:rPr>
        <w:t xml:space="preserve"> </w:t>
      </w:r>
      <w:r>
        <w:rPr>
          <w:b/>
        </w:rPr>
        <w:t>Bioinformatics</w:t>
      </w:r>
      <w:r>
        <w:rPr>
          <w:b/>
          <w:spacing w:val="1"/>
        </w:rPr>
        <w:t xml:space="preserve"> </w:t>
      </w:r>
      <w:r>
        <w:rPr>
          <w:b/>
        </w:rPr>
        <w:t>Curriculum</w:t>
      </w:r>
      <w:r>
        <w:rPr>
          <w:b/>
          <w:spacing w:val="32"/>
        </w:rPr>
        <w:t xml:space="preserve"> </w:t>
      </w:r>
      <w:r>
        <w:rPr>
          <w:b/>
        </w:rPr>
        <w:t>(University</w:t>
      </w:r>
      <w:r>
        <w:rPr>
          <w:b/>
          <w:spacing w:val="35"/>
        </w:rPr>
        <w:t xml:space="preserve"> </w:t>
      </w:r>
      <w:r>
        <w:rPr>
          <w:b/>
        </w:rPr>
        <w:t>Department)</w:t>
      </w:r>
    </w:p>
    <w:p w:rsidR="00982CA1" w:rsidRDefault="005261F1">
      <w:pPr>
        <w:spacing w:after="10" w:line="248" w:lineRule="exact"/>
        <w:ind w:left="2800"/>
        <w:rPr>
          <w:i/>
        </w:rPr>
      </w:pPr>
      <w:r>
        <w:rPr>
          <w:noProof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1136015</wp:posOffset>
            </wp:positionV>
            <wp:extent cx="7772400" cy="50685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(For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students</w:t>
      </w:r>
      <w:r>
        <w:rPr>
          <w:i/>
          <w:spacing w:val="11"/>
        </w:rPr>
        <w:t xml:space="preserve"> </w:t>
      </w:r>
      <w:r>
        <w:rPr>
          <w:i/>
        </w:rPr>
        <w:t>admitted</w:t>
      </w:r>
      <w:r>
        <w:rPr>
          <w:i/>
          <w:spacing w:val="11"/>
        </w:rPr>
        <w:t xml:space="preserve"> </w:t>
      </w:r>
      <w:r>
        <w:rPr>
          <w:i/>
        </w:rPr>
        <w:t>during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academic</w:t>
      </w:r>
      <w:r>
        <w:rPr>
          <w:i/>
          <w:spacing w:val="11"/>
        </w:rPr>
        <w:t xml:space="preserve"> </w:t>
      </w:r>
      <w:r>
        <w:rPr>
          <w:i/>
        </w:rPr>
        <w:t>year</w:t>
      </w:r>
      <w:r>
        <w:rPr>
          <w:i/>
          <w:spacing w:val="13"/>
        </w:rPr>
        <w:t xml:space="preserve"> </w:t>
      </w:r>
      <w:r>
        <w:rPr>
          <w:i/>
        </w:rPr>
        <w:t>2022</w:t>
      </w:r>
      <w:r>
        <w:rPr>
          <w:i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11"/>
        </w:rPr>
        <w:t xml:space="preserve"> </w:t>
      </w:r>
      <w:r>
        <w:rPr>
          <w:i/>
        </w:rPr>
        <w:t>23</w:t>
      </w:r>
      <w:r>
        <w:rPr>
          <w:i/>
          <w:spacing w:val="11"/>
        </w:rPr>
        <w:t xml:space="preserve"> </w:t>
      </w:r>
      <w:r>
        <w:rPr>
          <w:i/>
        </w:rPr>
        <w:t>onwards)</w:t>
      </w:r>
    </w:p>
    <w:tbl>
      <w:tblPr>
        <w:tblW w:w="0" w:type="auto"/>
        <w:tblInd w:w="1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52"/>
        <w:gridCol w:w="2536"/>
        <w:gridCol w:w="929"/>
        <w:gridCol w:w="935"/>
        <w:gridCol w:w="1098"/>
        <w:gridCol w:w="766"/>
        <w:gridCol w:w="764"/>
        <w:gridCol w:w="720"/>
      </w:tblGrid>
      <w:tr w:rsidR="00982CA1">
        <w:trPr>
          <w:trHeight w:val="258"/>
        </w:trPr>
        <w:tc>
          <w:tcPr>
            <w:tcW w:w="952" w:type="dxa"/>
            <w:vMerge w:val="restart"/>
          </w:tcPr>
          <w:p w:rsidR="00982CA1" w:rsidRDefault="005261F1">
            <w:pPr>
              <w:pStyle w:val="TableParagraph"/>
              <w:spacing w:line="260" w:lineRule="atLeast"/>
              <w:ind w:left="225" w:right="120" w:hanging="96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2536" w:type="dxa"/>
            <w:vMerge w:val="restart"/>
          </w:tcPr>
          <w:p w:rsidR="00982CA1" w:rsidRDefault="005261F1">
            <w:pPr>
              <w:pStyle w:val="TableParagraph"/>
              <w:spacing w:before="137"/>
              <w:ind w:left="367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929" w:type="dxa"/>
            <w:vMerge w:val="restart"/>
          </w:tcPr>
          <w:p w:rsidR="00982CA1" w:rsidRDefault="005261F1">
            <w:pPr>
              <w:pStyle w:val="TableParagraph"/>
              <w:spacing w:before="137"/>
              <w:ind w:left="102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203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699" w:right="696"/>
              <w:jc w:val="center"/>
              <w:rPr>
                <w:b/>
              </w:rPr>
            </w:pPr>
            <w:r>
              <w:rPr>
                <w:b/>
              </w:rPr>
              <w:t>Hours</w:t>
            </w:r>
          </w:p>
        </w:tc>
        <w:tc>
          <w:tcPr>
            <w:tcW w:w="2250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72"/>
              <w:rPr>
                <w:b/>
              </w:rPr>
            </w:pPr>
            <w:r>
              <w:rPr>
                <w:b/>
              </w:rPr>
              <w:t>Maximum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82CA1">
        <w:trPr>
          <w:trHeight w:val="258"/>
        </w:trPr>
        <w:tc>
          <w:tcPr>
            <w:tcW w:w="952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3" w:line="236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Theory</w:t>
            </w:r>
          </w:p>
        </w:tc>
        <w:tc>
          <w:tcPr>
            <w:tcW w:w="1098" w:type="dxa"/>
          </w:tcPr>
          <w:p w:rsidR="00982CA1" w:rsidRDefault="005261F1">
            <w:pPr>
              <w:pStyle w:val="TableParagraph"/>
              <w:spacing w:before="3" w:line="236" w:lineRule="exact"/>
              <w:ind w:left="105" w:right="99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3" w:line="236" w:lineRule="exact"/>
              <w:ind w:left="159" w:right="153"/>
              <w:jc w:val="center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3" w:line="236" w:lineRule="exact"/>
              <w:ind w:left="148" w:right="149"/>
              <w:jc w:val="center"/>
              <w:rPr>
                <w:b/>
              </w:rPr>
            </w:pPr>
            <w:r>
              <w:rPr>
                <w:b/>
              </w:rPr>
              <w:t>ESE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3" w:line="236" w:lineRule="exact"/>
              <w:ind w:left="83" w:right="8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982CA1">
        <w:trPr>
          <w:trHeight w:val="258"/>
        </w:trPr>
        <w:tc>
          <w:tcPr>
            <w:tcW w:w="8700" w:type="dxa"/>
            <w:gridSpan w:val="8"/>
          </w:tcPr>
          <w:p w:rsidR="00982CA1" w:rsidRDefault="005261F1">
            <w:pPr>
              <w:pStyle w:val="TableParagraph"/>
              <w:spacing w:before="1" w:line="238" w:lineRule="exact"/>
              <w:ind w:left="3229" w:right="3225"/>
              <w:jc w:val="center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SEMESTER</w:t>
            </w:r>
          </w:p>
        </w:tc>
      </w:tr>
      <w:tr w:rsidR="00982CA1">
        <w:trPr>
          <w:trHeight w:val="520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8" w:right="142"/>
              <w:jc w:val="center"/>
            </w:pPr>
            <w:r>
              <w:t>13A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9" w:lineRule="exact"/>
              <w:ind w:left="2"/>
              <w:jc w:val="center"/>
            </w:pPr>
            <w:r>
              <w:t>Molecular</w:t>
            </w:r>
            <w:r>
              <w:rPr>
                <w:spacing w:val="11"/>
              </w:rPr>
              <w:t xml:space="preserve"> </w:t>
            </w:r>
            <w:r>
              <w:t>Cell</w:t>
            </w:r>
            <w:r>
              <w:rPr>
                <w:spacing w:val="11"/>
              </w:rPr>
              <w:t xml:space="preserve"> </w:t>
            </w:r>
            <w:r>
              <w:t>Biology</w:t>
            </w:r>
            <w:r>
              <w:rPr>
                <w:spacing w:val="15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5" w:lineRule="exact"/>
              <w:ind w:left="8"/>
              <w:jc w:val="center"/>
            </w:pPr>
            <w:r>
              <w:t>Genetic</w:t>
            </w:r>
            <w:r>
              <w:rPr>
                <w:spacing w:val="18"/>
              </w:rPr>
              <w:t xml:space="preserve"> </w:t>
            </w:r>
            <w:r>
              <w:t>Engineering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125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5261F1">
            <w:pPr>
              <w:pStyle w:val="TableParagraph"/>
              <w:spacing w:before="125"/>
              <w:ind w:left="8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4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777"/>
        </w:trPr>
        <w:tc>
          <w:tcPr>
            <w:tcW w:w="952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46" w:right="142"/>
              <w:jc w:val="center"/>
            </w:pPr>
            <w:r>
              <w:t>13B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4" w:lineRule="auto"/>
              <w:ind w:left="75" w:right="67" w:hanging="1"/>
              <w:jc w:val="center"/>
            </w:pPr>
            <w:r>
              <w:t>Artificial</w:t>
            </w:r>
            <w:r>
              <w:rPr>
                <w:spacing w:val="16"/>
              </w:rPr>
              <w:t xml:space="preserve"> </w:t>
            </w:r>
            <w:r>
              <w:t>Intelligence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Biological</w:t>
            </w:r>
          </w:p>
          <w:p w:rsidR="00982CA1" w:rsidRDefault="005261F1">
            <w:pPr>
              <w:pStyle w:val="TableParagraph"/>
              <w:spacing w:line="243" w:lineRule="exact"/>
              <w:ind w:left="8"/>
              <w:jc w:val="center"/>
            </w:pPr>
            <w:r>
              <w:t>Sequence</w:t>
            </w:r>
            <w:r>
              <w:rPr>
                <w:spacing w:val="16"/>
              </w:rPr>
              <w:t xml:space="preserve"> </w:t>
            </w:r>
            <w:r>
              <w:t>Analysis</w:t>
            </w:r>
          </w:p>
        </w:tc>
        <w:tc>
          <w:tcPr>
            <w:tcW w:w="929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207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8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66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48" w:right="144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6" w:right="142"/>
              <w:jc w:val="center"/>
            </w:pPr>
            <w:r>
              <w:t>13C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2"/>
              <w:jc w:val="center"/>
            </w:pPr>
            <w:r>
              <w:t>Programming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C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C++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9" w:lineRule="exact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9" w:lineRule="exact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9" w:lineRule="exact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148" w:right="143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9" w:lineRule="exact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517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8" w:right="142"/>
              <w:jc w:val="center"/>
            </w:pPr>
            <w:r>
              <w:t>13D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7" w:lineRule="exact"/>
              <w:ind w:left="6"/>
              <w:jc w:val="center"/>
            </w:pPr>
            <w:r>
              <w:t>Immunology</w:t>
            </w:r>
            <w:r>
              <w:rPr>
                <w:spacing w:val="16"/>
              </w:rPr>
              <w:t xml:space="preserve"> </w:t>
            </w:r>
            <w:r>
              <w:t>&amp;</w:t>
            </w:r>
          </w:p>
          <w:p w:rsidR="00982CA1" w:rsidRDefault="005261F1">
            <w:pPr>
              <w:pStyle w:val="TableParagraph"/>
              <w:spacing w:before="6" w:line="245" w:lineRule="exact"/>
              <w:ind w:left="8"/>
              <w:jc w:val="center"/>
            </w:pPr>
            <w:proofErr w:type="spellStart"/>
            <w:r>
              <w:t>Immunoinformatics</w:t>
            </w:r>
            <w:proofErr w:type="spellEnd"/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77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5261F1">
            <w:pPr>
              <w:pStyle w:val="TableParagraph"/>
              <w:spacing w:before="125"/>
              <w:ind w:left="8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4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791"/>
        </w:trPr>
        <w:tc>
          <w:tcPr>
            <w:tcW w:w="952" w:type="dxa"/>
          </w:tcPr>
          <w:p w:rsidR="00982CA1" w:rsidRDefault="00982CA1">
            <w:pPr>
              <w:pStyle w:val="TableParagraph"/>
              <w:spacing w:before="1"/>
              <w:rPr>
                <w:i/>
                <w:sz w:val="34"/>
              </w:rPr>
            </w:pPr>
          </w:p>
          <w:p w:rsidR="00982CA1" w:rsidRDefault="005261F1">
            <w:pPr>
              <w:pStyle w:val="TableParagraph"/>
              <w:ind w:left="148" w:right="140"/>
              <w:jc w:val="center"/>
            </w:pPr>
            <w:r>
              <w:t>13P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60" w:lineRule="exact"/>
              <w:ind w:left="84" w:right="77" w:firstLine="7"/>
              <w:jc w:val="center"/>
            </w:pPr>
            <w:r>
              <w:t>Practical-I wet</w:t>
            </w:r>
            <w:r>
              <w:rPr>
                <w:spacing w:val="4"/>
              </w:rPr>
              <w:t xml:space="preserve"> </w:t>
            </w:r>
            <w:r>
              <w:t>lab-</w:t>
            </w:r>
            <w:r>
              <w:rPr>
                <w:spacing w:val="1"/>
              </w:rPr>
              <w:t xml:space="preserve"> </w:t>
            </w:r>
            <w:r>
              <w:t>Microbial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Phytochemical</w:t>
            </w:r>
            <w:proofErr w:type="spellEnd"/>
            <w:r>
              <w:rPr>
                <w:spacing w:val="30"/>
              </w:rPr>
              <w:t xml:space="preserve"> </w:t>
            </w:r>
            <w:r>
              <w:t>techniques</w:t>
            </w:r>
          </w:p>
        </w:tc>
        <w:tc>
          <w:tcPr>
            <w:tcW w:w="929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105" w:right="96"/>
              <w:jc w:val="center"/>
            </w:pPr>
            <w:r>
              <w:t>60</w:t>
            </w:r>
          </w:p>
        </w:tc>
        <w:tc>
          <w:tcPr>
            <w:tcW w:w="766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148" w:right="144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982CA1">
            <w:pPr>
              <w:pStyle w:val="TableParagraph"/>
              <w:spacing w:before="9"/>
              <w:rPr>
                <w:i/>
              </w:rPr>
            </w:pPr>
          </w:p>
          <w:p w:rsidR="00982CA1" w:rsidRDefault="005261F1">
            <w:pPr>
              <w:pStyle w:val="TableParagraph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777"/>
        </w:trPr>
        <w:tc>
          <w:tcPr>
            <w:tcW w:w="952" w:type="dxa"/>
          </w:tcPr>
          <w:p w:rsidR="00982CA1" w:rsidRDefault="00982CA1">
            <w:pPr>
              <w:pStyle w:val="TableParagraph"/>
              <w:spacing w:before="5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148" w:right="141"/>
              <w:jc w:val="center"/>
            </w:pPr>
            <w:r>
              <w:t>1EA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4" w:lineRule="auto"/>
              <w:ind w:left="132" w:firstLine="396"/>
            </w:pPr>
            <w:r>
              <w:t>Mathematical</w:t>
            </w:r>
            <w:r>
              <w:rPr>
                <w:spacing w:val="5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Statistical</w:t>
            </w:r>
            <w:r>
              <w:rPr>
                <w:spacing w:val="20"/>
              </w:rPr>
              <w:t xml:space="preserve"> </w:t>
            </w:r>
            <w:r>
              <w:t>applications</w:t>
            </w:r>
            <w:r>
              <w:rPr>
                <w:spacing w:val="13"/>
              </w:rPr>
              <w:t xml:space="preserve"> </w:t>
            </w:r>
            <w:r>
              <w:t>in</w:t>
            </w:r>
          </w:p>
          <w:p w:rsidR="00982CA1" w:rsidRDefault="005261F1">
            <w:pPr>
              <w:pStyle w:val="TableParagraph"/>
              <w:spacing w:line="243" w:lineRule="exact"/>
              <w:ind w:left="607"/>
            </w:pPr>
            <w:r>
              <w:t>bioinformatics</w:t>
            </w:r>
          </w:p>
        </w:tc>
        <w:tc>
          <w:tcPr>
            <w:tcW w:w="929" w:type="dxa"/>
            <w:vMerge w:val="restart"/>
          </w:tcPr>
          <w:p w:rsidR="00982CA1" w:rsidRDefault="00982CA1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  <w:vMerge w:val="restart"/>
          </w:tcPr>
          <w:p w:rsidR="00982CA1" w:rsidRDefault="00982CA1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  <w:vMerge w:val="restart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  <w:vMerge w:val="restart"/>
          </w:tcPr>
          <w:p w:rsidR="00982CA1" w:rsidRDefault="00982CA1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154" w:right="153"/>
              <w:jc w:val="center"/>
            </w:pPr>
            <w:r>
              <w:t>50</w:t>
            </w:r>
          </w:p>
        </w:tc>
        <w:tc>
          <w:tcPr>
            <w:tcW w:w="764" w:type="dxa"/>
            <w:vMerge w:val="restart"/>
          </w:tcPr>
          <w:p w:rsidR="00982CA1" w:rsidRDefault="00982CA1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248" w:right="245"/>
              <w:jc w:val="center"/>
            </w:pPr>
            <w:r>
              <w:t>50</w:t>
            </w:r>
          </w:p>
        </w:tc>
        <w:tc>
          <w:tcPr>
            <w:tcW w:w="720" w:type="dxa"/>
            <w:vMerge w:val="restart"/>
          </w:tcPr>
          <w:p w:rsidR="00982CA1" w:rsidRDefault="00982CA1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982CA1" w:rsidRDefault="005261F1">
            <w:pPr>
              <w:pStyle w:val="TableParagraph"/>
              <w:ind w:left="186"/>
            </w:pPr>
            <w:r>
              <w:t>100</w:t>
            </w:r>
          </w:p>
        </w:tc>
      </w:tr>
      <w:tr w:rsidR="00982CA1">
        <w:trPr>
          <w:trHeight w:val="261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41" w:lineRule="exact"/>
              <w:ind w:left="148" w:right="139"/>
              <w:jc w:val="center"/>
            </w:pPr>
            <w:r>
              <w:t>1EB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1" w:lineRule="exact"/>
              <w:ind w:left="4"/>
              <w:jc w:val="center"/>
            </w:pPr>
            <w:r>
              <w:t>Biostatistics</w:t>
            </w:r>
          </w:p>
        </w:tc>
        <w:tc>
          <w:tcPr>
            <w:tcW w:w="929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</w:tr>
      <w:tr w:rsidR="00982CA1">
        <w:trPr>
          <w:trHeight w:val="51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49" w:lineRule="exact"/>
              <w:ind w:left="218"/>
            </w:pPr>
            <w:r>
              <w:t>NEW</w:t>
            </w:r>
          </w:p>
          <w:p w:rsidR="00982CA1" w:rsidRDefault="005261F1">
            <w:pPr>
              <w:pStyle w:val="TableParagraph"/>
              <w:spacing w:before="6" w:line="243" w:lineRule="exact"/>
              <w:ind w:left="179"/>
            </w:pPr>
            <w:r>
              <w:t>GS???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9" w:lineRule="exact"/>
              <w:ind w:left="9"/>
              <w:jc w:val="center"/>
            </w:pPr>
            <w:r>
              <w:t>Supportive-I</w:t>
            </w:r>
            <w:r>
              <w:rPr>
                <w:spacing w:val="20"/>
              </w:rPr>
              <w:t xml:space="preserve"> </w:t>
            </w:r>
            <w:r>
              <w:t>Advanced</w:t>
            </w:r>
          </w:p>
          <w:p w:rsidR="00982CA1" w:rsidRDefault="005261F1">
            <w:pPr>
              <w:pStyle w:val="TableParagraph"/>
              <w:spacing w:before="6" w:line="243" w:lineRule="exact"/>
              <w:ind w:left="9"/>
              <w:jc w:val="center"/>
            </w:pPr>
            <w:r>
              <w:t>Bioinformatics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3"/>
              <w:ind w:left="406"/>
            </w:pPr>
            <w:r>
              <w:rPr>
                <w:w w:val="102"/>
              </w:rPr>
              <w:t>2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123"/>
              <w:ind w:left="104" w:right="96"/>
              <w:jc w:val="center"/>
            </w:pPr>
            <w:r>
              <w:t>30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3"/>
              <w:ind w:left="154" w:right="153"/>
              <w:jc w:val="center"/>
            </w:pPr>
            <w:r>
              <w:t>25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3"/>
              <w:ind w:left="148" w:right="145"/>
              <w:jc w:val="center"/>
            </w:pPr>
            <w:r>
              <w:t>25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3"/>
              <w:ind w:left="83" w:right="84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before="1" w:line="238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" w:line="238" w:lineRule="exact"/>
              <w:ind w:left="350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3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" w:line="238" w:lineRule="exact"/>
              <w:ind w:left="154" w:right="153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" w:line="238" w:lineRule="exact"/>
              <w:ind w:left="148" w:right="149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" w:line="238" w:lineRule="exact"/>
              <w:ind w:left="83" w:right="84"/>
              <w:jc w:val="center"/>
              <w:rPr>
                <w:b/>
              </w:rPr>
            </w:pPr>
            <w:r>
              <w:rPr>
                <w:b/>
              </w:rPr>
              <w:t>650</w:t>
            </w:r>
          </w:p>
        </w:tc>
      </w:tr>
      <w:tr w:rsidR="00982CA1">
        <w:trPr>
          <w:trHeight w:val="258"/>
        </w:trPr>
        <w:tc>
          <w:tcPr>
            <w:tcW w:w="8700" w:type="dxa"/>
            <w:gridSpan w:val="8"/>
          </w:tcPr>
          <w:p w:rsidR="00982CA1" w:rsidRDefault="005261F1">
            <w:pPr>
              <w:pStyle w:val="TableParagraph"/>
              <w:spacing w:before="1" w:line="238" w:lineRule="exact"/>
              <w:ind w:left="3230" w:right="3225"/>
              <w:jc w:val="center"/>
              <w:rPr>
                <w:b/>
              </w:rPr>
            </w:pPr>
            <w:r>
              <w:rPr>
                <w:b/>
              </w:rPr>
              <w:t>SECOND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SEMESTER</w:t>
            </w:r>
          </w:p>
        </w:tc>
      </w:tr>
      <w:tr w:rsidR="00982CA1">
        <w:trPr>
          <w:trHeight w:val="777"/>
        </w:trPr>
        <w:tc>
          <w:tcPr>
            <w:tcW w:w="952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48" w:right="142"/>
              <w:jc w:val="center"/>
            </w:pPr>
            <w:r>
              <w:t>23A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4" w:lineRule="auto"/>
              <w:ind w:left="492" w:firstLine="52"/>
            </w:pPr>
            <w:r>
              <w:t>Perl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Python</w:t>
            </w:r>
            <w:r>
              <w:rPr>
                <w:spacing w:val="1"/>
              </w:rPr>
              <w:t xml:space="preserve"> </w:t>
            </w:r>
            <w:r>
              <w:t>programming</w:t>
            </w:r>
            <w:r>
              <w:rPr>
                <w:spacing w:val="21"/>
              </w:rPr>
              <w:t xml:space="preserve"> </w:t>
            </w:r>
            <w:r>
              <w:t>for</w:t>
            </w:r>
          </w:p>
          <w:p w:rsidR="00982CA1" w:rsidRDefault="005261F1">
            <w:pPr>
              <w:pStyle w:val="TableParagraph"/>
              <w:spacing w:line="243" w:lineRule="exact"/>
              <w:ind w:left="590"/>
            </w:pPr>
            <w:r>
              <w:t>Bioinformatics</w:t>
            </w:r>
          </w:p>
        </w:tc>
        <w:tc>
          <w:tcPr>
            <w:tcW w:w="929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54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148" w:right="145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982CA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82CA1" w:rsidRDefault="005261F1">
            <w:pPr>
              <w:pStyle w:val="TableParagraph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6" w:right="142"/>
              <w:jc w:val="center"/>
            </w:pPr>
            <w:r>
              <w:t>23B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t>Molecular</w:t>
            </w:r>
            <w:r>
              <w:rPr>
                <w:spacing w:val="20"/>
              </w:rPr>
              <w:t xml:space="preserve"> </w:t>
            </w:r>
            <w:r>
              <w:t>interactions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9" w:lineRule="exact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9" w:lineRule="exact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9" w:lineRule="exact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148" w:right="143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9" w:lineRule="exact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517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6" w:right="142"/>
              <w:jc w:val="center"/>
            </w:pPr>
            <w:r>
              <w:t>23C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7" w:lineRule="exact"/>
              <w:ind w:left="574"/>
            </w:pPr>
            <w:r>
              <w:t>Biophysics</w:t>
            </w:r>
            <w:r>
              <w:rPr>
                <w:spacing w:val="3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5" w:lineRule="exact"/>
              <w:ind w:left="540"/>
            </w:pPr>
            <w:r>
              <w:t>Crystallography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47" w:lineRule="exact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5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5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519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8" w:right="142"/>
              <w:jc w:val="center"/>
            </w:pPr>
            <w:r>
              <w:t>23D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9" w:lineRule="exact"/>
              <w:ind w:left="5"/>
              <w:jc w:val="center"/>
            </w:pPr>
            <w:proofErr w:type="spellStart"/>
            <w:r>
              <w:t>Pharmacogenomics</w:t>
            </w:r>
            <w:proofErr w:type="spellEnd"/>
            <w:r>
              <w:rPr>
                <w:spacing w:val="2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4" w:lineRule="exact"/>
              <w:ind w:left="8"/>
              <w:jc w:val="center"/>
            </w:pPr>
            <w:r>
              <w:t>Drug</w:t>
            </w:r>
            <w:r>
              <w:rPr>
                <w:spacing w:val="12"/>
              </w:rPr>
              <w:t xml:space="preserve"> </w:t>
            </w:r>
            <w:r>
              <w:t>design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77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5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5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8" w:right="141"/>
              <w:jc w:val="center"/>
            </w:pPr>
            <w:r>
              <w:t>2EA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t>Biodiversity</w:t>
            </w:r>
            <w:r>
              <w:rPr>
                <w:spacing w:val="21"/>
              </w:rPr>
              <w:t xml:space="preserve"> </w:t>
            </w:r>
            <w:r>
              <w:t>Informatics</w:t>
            </w:r>
          </w:p>
        </w:tc>
        <w:tc>
          <w:tcPr>
            <w:tcW w:w="929" w:type="dxa"/>
            <w:vMerge w:val="restart"/>
          </w:tcPr>
          <w:p w:rsidR="00982CA1" w:rsidRDefault="00982CA1">
            <w:pPr>
              <w:pStyle w:val="TableParagraph"/>
              <w:spacing w:before="5"/>
              <w:rPr>
                <w:i/>
              </w:rPr>
            </w:pPr>
          </w:p>
          <w:p w:rsidR="00982CA1" w:rsidRDefault="005261F1">
            <w:pPr>
              <w:pStyle w:val="TableParagraph"/>
              <w:spacing w:before="1"/>
              <w:ind w:left="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  <w:vMerge w:val="restart"/>
          </w:tcPr>
          <w:p w:rsidR="00982CA1" w:rsidRDefault="00982CA1">
            <w:pPr>
              <w:pStyle w:val="TableParagraph"/>
              <w:spacing w:before="5"/>
              <w:rPr>
                <w:i/>
              </w:rPr>
            </w:pPr>
          </w:p>
          <w:p w:rsidR="00982CA1" w:rsidRDefault="005261F1">
            <w:pPr>
              <w:pStyle w:val="TableParagraph"/>
              <w:spacing w:before="1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  <w:vMerge w:val="restart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  <w:vMerge w:val="restart"/>
          </w:tcPr>
          <w:p w:rsidR="00982CA1" w:rsidRDefault="00982CA1">
            <w:pPr>
              <w:pStyle w:val="TableParagraph"/>
              <w:spacing w:before="5"/>
              <w:rPr>
                <w:i/>
              </w:rPr>
            </w:pPr>
          </w:p>
          <w:p w:rsidR="00982CA1" w:rsidRDefault="005261F1">
            <w:pPr>
              <w:pStyle w:val="TableParagraph"/>
              <w:spacing w:before="1"/>
              <w:ind w:left="154" w:right="153"/>
              <w:jc w:val="center"/>
            </w:pPr>
            <w:r>
              <w:t>50</w:t>
            </w:r>
          </w:p>
        </w:tc>
        <w:tc>
          <w:tcPr>
            <w:tcW w:w="764" w:type="dxa"/>
            <w:vMerge w:val="restart"/>
          </w:tcPr>
          <w:p w:rsidR="00982CA1" w:rsidRDefault="00982CA1">
            <w:pPr>
              <w:pStyle w:val="TableParagraph"/>
              <w:spacing w:before="5"/>
              <w:rPr>
                <w:i/>
              </w:rPr>
            </w:pPr>
          </w:p>
          <w:p w:rsidR="00982CA1" w:rsidRDefault="005261F1">
            <w:pPr>
              <w:pStyle w:val="TableParagraph"/>
              <w:spacing w:before="1"/>
              <w:ind w:left="248" w:right="245"/>
              <w:jc w:val="center"/>
            </w:pPr>
            <w:r>
              <w:t>50</w:t>
            </w:r>
          </w:p>
        </w:tc>
        <w:tc>
          <w:tcPr>
            <w:tcW w:w="720" w:type="dxa"/>
            <w:vMerge w:val="restart"/>
          </w:tcPr>
          <w:p w:rsidR="00982CA1" w:rsidRDefault="00982CA1">
            <w:pPr>
              <w:pStyle w:val="TableParagraph"/>
              <w:spacing w:before="5"/>
              <w:rPr>
                <w:i/>
              </w:rPr>
            </w:pPr>
          </w:p>
          <w:p w:rsidR="00982CA1" w:rsidRDefault="005261F1">
            <w:pPr>
              <w:pStyle w:val="TableParagraph"/>
              <w:spacing w:before="1"/>
              <w:ind w:left="186"/>
            </w:pPr>
            <w:r>
              <w:t>100</w:t>
            </w:r>
          </w:p>
        </w:tc>
      </w:tr>
      <w:tr w:rsidR="00982CA1">
        <w:trPr>
          <w:trHeight w:val="518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4"/>
              <w:ind w:left="148" w:right="139"/>
              <w:jc w:val="center"/>
            </w:pPr>
            <w:r>
              <w:t>2EB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8" w:lineRule="exact"/>
              <w:ind w:left="7"/>
              <w:jc w:val="center"/>
            </w:pPr>
            <w:r>
              <w:t>Basics</w:t>
            </w:r>
            <w:r>
              <w:rPr>
                <w:spacing w:val="7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6" w:line="244" w:lineRule="exact"/>
              <w:ind w:left="9"/>
              <w:jc w:val="center"/>
            </w:pPr>
            <w:proofErr w:type="spellStart"/>
            <w:r>
              <w:t>Cheminformatics</w:t>
            </w:r>
            <w:proofErr w:type="spellEnd"/>
          </w:p>
        </w:tc>
        <w:tc>
          <w:tcPr>
            <w:tcW w:w="929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</w:tr>
      <w:tr w:rsidR="00982CA1">
        <w:trPr>
          <w:trHeight w:val="516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7"/>
              <w:ind w:left="148" w:right="140"/>
              <w:jc w:val="center"/>
            </w:pPr>
            <w:r>
              <w:t>23P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8" w:lineRule="exact"/>
              <w:ind w:left="4"/>
              <w:jc w:val="center"/>
            </w:pPr>
            <w:r>
              <w:t>Practical-II</w:t>
            </w:r>
            <w:r>
              <w:rPr>
                <w:spacing w:val="20"/>
              </w:rPr>
              <w:t xml:space="preserve"> </w:t>
            </w:r>
            <w:r>
              <w:t>Computer</w:t>
            </w:r>
          </w:p>
          <w:p w:rsidR="00982CA1" w:rsidRDefault="005261F1">
            <w:pPr>
              <w:pStyle w:val="TableParagraph"/>
              <w:spacing w:before="6" w:line="243" w:lineRule="exact"/>
              <w:ind w:left="5"/>
              <w:jc w:val="center"/>
            </w:pPr>
            <w:r>
              <w:t>Programming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7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127"/>
              <w:ind w:left="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098" w:type="dxa"/>
          </w:tcPr>
          <w:p w:rsidR="00982CA1" w:rsidRDefault="005261F1">
            <w:pPr>
              <w:pStyle w:val="TableParagraph"/>
              <w:spacing w:before="127"/>
              <w:ind w:left="105" w:right="96"/>
              <w:jc w:val="center"/>
            </w:pPr>
            <w:r>
              <w:t>60</w:t>
            </w: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7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7"/>
              <w:ind w:left="148" w:right="144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7"/>
              <w:ind w:left="83" w:right="83"/>
              <w:jc w:val="center"/>
            </w:pPr>
            <w:r>
              <w:t>100</w:t>
            </w:r>
          </w:p>
        </w:tc>
      </w:tr>
      <w:tr w:rsidR="00982CA1">
        <w:trPr>
          <w:trHeight w:val="518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8" w:right="142"/>
              <w:jc w:val="center"/>
            </w:pPr>
            <w:r>
              <w:t>GS125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9" w:lineRule="exact"/>
              <w:ind w:left="8"/>
              <w:jc w:val="center"/>
            </w:pPr>
            <w:r>
              <w:t>Supportive-II</w:t>
            </w:r>
            <w:r>
              <w:rPr>
                <w:spacing w:val="21"/>
              </w:rPr>
              <w:t xml:space="preserve"> </w:t>
            </w:r>
            <w:r>
              <w:t>Principles</w:t>
            </w:r>
          </w:p>
          <w:p w:rsidR="00982CA1" w:rsidRDefault="005261F1">
            <w:pPr>
              <w:pStyle w:val="TableParagraph"/>
              <w:spacing w:before="6" w:line="243" w:lineRule="exact"/>
              <w:ind w:left="6"/>
              <w:jc w:val="center"/>
            </w:pPr>
            <w:r>
              <w:t>of</w:t>
            </w:r>
            <w:r>
              <w:rPr>
                <w:spacing w:val="13"/>
              </w:rPr>
              <w:t xml:space="preserve"> </w:t>
            </w:r>
            <w:r>
              <w:t>Drug</w:t>
            </w:r>
            <w:r>
              <w:rPr>
                <w:spacing w:val="11"/>
              </w:rPr>
              <w:t xml:space="preserve"> </w:t>
            </w:r>
            <w:r>
              <w:t>Discovery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2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125"/>
              <w:ind w:left="104" w:right="96"/>
              <w:jc w:val="center"/>
            </w:pPr>
            <w:r>
              <w:t>30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4" w:right="153"/>
              <w:jc w:val="center"/>
            </w:pPr>
            <w:r>
              <w:t>25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5"/>
              <w:jc w:val="center"/>
            </w:pPr>
            <w:r>
              <w:t>25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4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348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1470" w:right="1465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3" w:line="236" w:lineRule="exact"/>
              <w:ind w:left="350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3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3" w:line="236" w:lineRule="exact"/>
              <w:ind w:left="156" w:right="153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3" w:line="236" w:lineRule="exact"/>
              <w:ind w:left="148" w:right="149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3" w:line="236" w:lineRule="exact"/>
              <w:ind w:left="82" w:right="84"/>
              <w:jc w:val="center"/>
              <w:rPr>
                <w:b/>
              </w:rPr>
            </w:pPr>
            <w:r>
              <w:rPr>
                <w:b/>
              </w:rPr>
              <w:t>650</w:t>
            </w:r>
          </w:p>
        </w:tc>
      </w:tr>
      <w:tr w:rsidR="00982CA1">
        <w:trPr>
          <w:trHeight w:val="261"/>
        </w:trPr>
        <w:tc>
          <w:tcPr>
            <w:tcW w:w="8700" w:type="dxa"/>
            <w:gridSpan w:val="8"/>
          </w:tcPr>
          <w:p w:rsidR="00982CA1" w:rsidRDefault="005261F1">
            <w:pPr>
              <w:pStyle w:val="TableParagraph"/>
              <w:spacing w:before="5" w:line="236" w:lineRule="exact"/>
              <w:ind w:left="3226" w:right="3225"/>
              <w:jc w:val="center"/>
              <w:rPr>
                <w:b/>
              </w:rPr>
            </w:pPr>
            <w:r>
              <w:rPr>
                <w:b/>
              </w:rPr>
              <w:t>THIRD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SEMESTER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8" w:right="142"/>
              <w:jc w:val="center"/>
            </w:pPr>
            <w:r>
              <w:t>33A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t>Genomics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NGS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9" w:lineRule="exact"/>
              <w:ind w:left="404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9" w:lineRule="exact"/>
              <w:ind w:left="98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9" w:lineRule="exact"/>
              <w:ind w:left="152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148" w:right="148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9" w:lineRule="exact"/>
              <w:ind w:left="82" w:right="84"/>
              <w:jc w:val="center"/>
            </w:pPr>
            <w:r>
              <w:t>100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6" w:right="142"/>
              <w:jc w:val="center"/>
            </w:pPr>
            <w:r>
              <w:t>33B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t>Proteomics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9" w:lineRule="exact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9" w:lineRule="exact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9" w:lineRule="exact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148" w:right="143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9" w:lineRule="exact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517"/>
        </w:trPr>
        <w:tc>
          <w:tcPr>
            <w:tcW w:w="952" w:type="dxa"/>
          </w:tcPr>
          <w:p w:rsidR="00982CA1" w:rsidRDefault="005261F1">
            <w:pPr>
              <w:pStyle w:val="TableParagraph"/>
              <w:spacing w:before="125"/>
              <w:ind w:left="146" w:right="142"/>
              <w:jc w:val="center"/>
            </w:pPr>
            <w:r>
              <w:t>33C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47" w:lineRule="exact"/>
              <w:ind w:left="9"/>
              <w:jc w:val="center"/>
            </w:pPr>
            <w:r>
              <w:t>Visual</w:t>
            </w:r>
            <w:r>
              <w:rPr>
                <w:spacing w:val="14"/>
              </w:rPr>
              <w:t xml:space="preserve"> </w:t>
            </w:r>
            <w:r>
              <w:t>Basic.NET</w:t>
            </w:r>
            <w:r>
              <w:rPr>
                <w:spacing w:val="14"/>
              </w:rPr>
              <w:t xml:space="preserve"> </w:t>
            </w:r>
            <w:r>
              <w:t>with</w:t>
            </w:r>
          </w:p>
          <w:p w:rsidR="00982CA1" w:rsidRDefault="005261F1">
            <w:pPr>
              <w:pStyle w:val="TableParagraph"/>
              <w:spacing w:before="6" w:line="245" w:lineRule="exact"/>
              <w:ind w:left="10"/>
              <w:jc w:val="center"/>
            </w:pPr>
            <w:r>
              <w:t>RDBMS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before="125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before="77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before="125"/>
              <w:ind w:left="155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125"/>
              <w:ind w:left="148" w:right="145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before="125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257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8" w:lineRule="exact"/>
              <w:ind w:left="148" w:right="142"/>
              <w:jc w:val="center"/>
            </w:pPr>
            <w:r>
              <w:t>33D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8" w:lineRule="exact"/>
              <w:ind w:left="9"/>
              <w:jc w:val="center"/>
            </w:pPr>
            <w:r>
              <w:t>Molecular</w:t>
            </w:r>
            <w:r>
              <w:rPr>
                <w:spacing w:val="16"/>
              </w:rPr>
              <w:t xml:space="preserve"> </w:t>
            </w:r>
            <w:r>
              <w:t>Modeling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8" w:lineRule="exact"/>
              <w:ind w:left="406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8" w:lineRule="exact"/>
              <w:ind w:left="104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8" w:lineRule="exact"/>
              <w:ind w:left="156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8" w:lineRule="exact"/>
              <w:ind w:left="148" w:right="143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8" w:lineRule="exact"/>
              <w:ind w:left="83" w:right="82"/>
              <w:jc w:val="center"/>
            </w:pPr>
            <w:r>
              <w:t>100</w:t>
            </w:r>
          </w:p>
        </w:tc>
      </w:tr>
      <w:tr w:rsidR="00982CA1">
        <w:trPr>
          <w:trHeight w:val="258"/>
        </w:trPr>
        <w:tc>
          <w:tcPr>
            <w:tcW w:w="952" w:type="dxa"/>
          </w:tcPr>
          <w:p w:rsidR="00982CA1" w:rsidRDefault="005261F1">
            <w:pPr>
              <w:pStyle w:val="TableParagraph"/>
              <w:spacing w:line="239" w:lineRule="exact"/>
              <w:ind w:left="148" w:right="141"/>
              <w:jc w:val="center"/>
            </w:pPr>
            <w:r>
              <w:t>3EA</w:t>
            </w:r>
          </w:p>
        </w:tc>
        <w:tc>
          <w:tcPr>
            <w:tcW w:w="2536" w:type="dxa"/>
          </w:tcPr>
          <w:p w:rsidR="00982CA1" w:rsidRDefault="005261F1">
            <w:pPr>
              <w:pStyle w:val="TableParagraph"/>
              <w:spacing w:line="239" w:lineRule="exact"/>
              <w:ind w:left="1"/>
              <w:jc w:val="center"/>
            </w:pPr>
            <w:r>
              <w:t>Systems</w:t>
            </w:r>
            <w:r>
              <w:rPr>
                <w:spacing w:val="14"/>
              </w:rPr>
              <w:t xml:space="preserve"> </w:t>
            </w:r>
            <w:r>
              <w:t>Biology</w:t>
            </w:r>
          </w:p>
        </w:tc>
        <w:tc>
          <w:tcPr>
            <w:tcW w:w="929" w:type="dxa"/>
          </w:tcPr>
          <w:p w:rsidR="00982CA1" w:rsidRDefault="005261F1">
            <w:pPr>
              <w:pStyle w:val="TableParagraph"/>
              <w:spacing w:line="239" w:lineRule="exact"/>
              <w:ind w:left="404"/>
            </w:pPr>
            <w:r>
              <w:rPr>
                <w:w w:val="102"/>
              </w:rPr>
              <w:t>4</w:t>
            </w:r>
          </w:p>
        </w:tc>
        <w:tc>
          <w:tcPr>
            <w:tcW w:w="935" w:type="dxa"/>
          </w:tcPr>
          <w:p w:rsidR="00982CA1" w:rsidRDefault="005261F1">
            <w:pPr>
              <w:pStyle w:val="TableParagraph"/>
              <w:spacing w:line="239" w:lineRule="exact"/>
              <w:ind w:left="98" w:right="96"/>
              <w:jc w:val="center"/>
            </w:pPr>
            <w:r>
              <w:t>60</w:t>
            </w:r>
          </w:p>
        </w:tc>
        <w:tc>
          <w:tcPr>
            <w:tcW w:w="10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</w:tcPr>
          <w:p w:rsidR="00982CA1" w:rsidRDefault="005261F1">
            <w:pPr>
              <w:pStyle w:val="TableParagraph"/>
              <w:spacing w:line="239" w:lineRule="exact"/>
              <w:ind w:left="152" w:right="153"/>
              <w:jc w:val="center"/>
            </w:pPr>
            <w:r>
              <w:t>50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148" w:right="148"/>
              <w:jc w:val="center"/>
            </w:pPr>
            <w:r>
              <w:t>50</w:t>
            </w:r>
          </w:p>
        </w:tc>
        <w:tc>
          <w:tcPr>
            <w:tcW w:w="720" w:type="dxa"/>
          </w:tcPr>
          <w:p w:rsidR="00982CA1" w:rsidRDefault="005261F1">
            <w:pPr>
              <w:pStyle w:val="TableParagraph"/>
              <w:spacing w:line="239" w:lineRule="exact"/>
              <w:ind w:left="81" w:right="84"/>
              <w:jc w:val="center"/>
            </w:pPr>
            <w:r>
              <w:t>100</w:t>
            </w:r>
          </w:p>
        </w:tc>
      </w:tr>
    </w:tbl>
    <w:p w:rsidR="00982CA1" w:rsidRDefault="00982CA1">
      <w:pPr>
        <w:spacing w:line="239" w:lineRule="exact"/>
        <w:jc w:val="center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i/>
          <w:sz w:val="20"/>
        </w:rPr>
      </w:pPr>
    </w:p>
    <w:p w:rsidR="00982CA1" w:rsidRDefault="00982CA1">
      <w:pPr>
        <w:pStyle w:val="BodyText"/>
        <w:spacing w:before="4"/>
        <w:rPr>
          <w:i/>
          <w:sz w:val="20"/>
        </w:rPr>
      </w:pPr>
    </w:p>
    <w:tbl>
      <w:tblPr>
        <w:tblW w:w="0" w:type="auto"/>
        <w:tblInd w:w="1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98"/>
        <w:gridCol w:w="253"/>
        <w:gridCol w:w="2535"/>
        <w:gridCol w:w="509"/>
        <w:gridCol w:w="84"/>
        <w:gridCol w:w="332"/>
        <w:gridCol w:w="331"/>
        <w:gridCol w:w="601"/>
        <w:gridCol w:w="122"/>
        <w:gridCol w:w="979"/>
        <w:gridCol w:w="759"/>
        <w:gridCol w:w="740"/>
        <w:gridCol w:w="740"/>
      </w:tblGrid>
      <w:tr w:rsidR="00982CA1">
        <w:trPr>
          <w:trHeight w:val="269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50" w:lineRule="exact"/>
              <w:ind w:left="275"/>
            </w:pPr>
            <w:r>
              <w:t>3EB</w:t>
            </w:r>
          </w:p>
        </w:tc>
        <w:tc>
          <w:tcPr>
            <w:tcW w:w="2535" w:type="dxa"/>
          </w:tcPr>
          <w:p w:rsidR="00982CA1" w:rsidRDefault="005261F1">
            <w:pPr>
              <w:pStyle w:val="TableParagraph"/>
              <w:spacing w:line="250" w:lineRule="exact"/>
              <w:ind w:left="400"/>
            </w:pPr>
            <w:r>
              <w:t>Big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13"/>
              </w:rPr>
              <w:t xml:space="preserve"> </w:t>
            </w:r>
            <w:r>
              <w:t>Analytics</w:t>
            </w:r>
          </w:p>
        </w:tc>
        <w:tc>
          <w:tcPr>
            <w:tcW w:w="925" w:type="dxa"/>
            <w:gridSpan w:val="3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  <w:gridSpan w:val="2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518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before="124"/>
              <w:ind w:left="218"/>
            </w:pPr>
            <w:r>
              <w:t>GS02</w:t>
            </w:r>
          </w:p>
        </w:tc>
        <w:tc>
          <w:tcPr>
            <w:tcW w:w="2535" w:type="dxa"/>
          </w:tcPr>
          <w:p w:rsidR="00982CA1" w:rsidRDefault="005261F1">
            <w:pPr>
              <w:pStyle w:val="TableParagraph"/>
              <w:spacing w:line="248" w:lineRule="exact"/>
              <w:ind w:left="133" w:right="124"/>
              <w:jc w:val="center"/>
            </w:pPr>
            <w:r>
              <w:t>Supportive-III</w:t>
            </w:r>
            <w:r>
              <w:rPr>
                <w:spacing w:val="22"/>
              </w:rPr>
              <w:t xml:space="preserve"> </w:t>
            </w:r>
            <w:r>
              <w:t>Advanced</w:t>
            </w:r>
          </w:p>
          <w:p w:rsidR="00982CA1" w:rsidRDefault="005261F1">
            <w:pPr>
              <w:pStyle w:val="TableParagraph"/>
              <w:spacing w:before="6" w:line="244" w:lineRule="exact"/>
              <w:ind w:left="133" w:right="121"/>
              <w:jc w:val="center"/>
            </w:pPr>
            <w:r>
              <w:t>Bioinformatics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124"/>
              <w:ind w:left="15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932" w:type="dxa"/>
            <w:gridSpan w:val="2"/>
          </w:tcPr>
          <w:p w:rsidR="00982CA1" w:rsidRDefault="005261F1">
            <w:pPr>
              <w:pStyle w:val="TableParagraph"/>
              <w:spacing w:before="124"/>
              <w:ind w:left="342" w:right="319"/>
              <w:jc w:val="center"/>
            </w:pPr>
            <w:r>
              <w:t>30</w:t>
            </w:r>
          </w:p>
        </w:tc>
        <w:tc>
          <w:tcPr>
            <w:tcW w:w="1101" w:type="dxa"/>
            <w:gridSpan w:val="2"/>
          </w:tcPr>
          <w:p w:rsidR="00982CA1" w:rsidRDefault="00982CA1">
            <w:pPr>
              <w:pStyle w:val="TableParagraph"/>
            </w:pP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24"/>
              <w:ind w:left="143" w:right="123"/>
              <w:jc w:val="center"/>
            </w:pPr>
            <w:r>
              <w:t>25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48" w:right="95"/>
              <w:jc w:val="center"/>
            </w:pPr>
            <w:r>
              <w:t>25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48" w:right="98"/>
              <w:jc w:val="center"/>
            </w:pPr>
            <w:r>
              <w:t>50</w:t>
            </w:r>
          </w:p>
        </w:tc>
      </w:tr>
      <w:tr w:rsidR="00982CA1">
        <w:trPr>
          <w:trHeight w:val="516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before="124"/>
              <w:ind w:left="299"/>
            </w:pPr>
            <w:r>
              <w:t>33P</w:t>
            </w:r>
          </w:p>
        </w:tc>
        <w:tc>
          <w:tcPr>
            <w:tcW w:w="2535" w:type="dxa"/>
          </w:tcPr>
          <w:p w:rsidR="00982CA1" w:rsidRDefault="005261F1">
            <w:pPr>
              <w:pStyle w:val="TableParagraph"/>
              <w:spacing w:line="248" w:lineRule="exact"/>
              <w:ind w:left="133" w:right="124"/>
              <w:jc w:val="center"/>
            </w:pPr>
            <w:r>
              <w:t>Practical-III</w:t>
            </w:r>
            <w:r>
              <w:rPr>
                <w:spacing w:val="22"/>
              </w:rPr>
              <w:t xml:space="preserve"> </w:t>
            </w:r>
            <w:r>
              <w:t>Molecular</w:t>
            </w:r>
          </w:p>
          <w:p w:rsidR="00982CA1" w:rsidRDefault="005261F1">
            <w:pPr>
              <w:pStyle w:val="TableParagraph"/>
              <w:spacing w:before="6" w:line="243" w:lineRule="exact"/>
              <w:ind w:left="133" w:right="124"/>
              <w:jc w:val="center"/>
            </w:pPr>
            <w:r>
              <w:t>Techniques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124"/>
              <w:ind w:left="15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932" w:type="dxa"/>
            <w:gridSpan w:val="2"/>
          </w:tcPr>
          <w:p w:rsidR="00982CA1" w:rsidRDefault="005261F1">
            <w:pPr>
              <w:pStyle w:val="TableParagraph"/>
              <w:spacing w:before="124"/>
              <w:ind w:left="21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1" w:type="dxa"/>
            <w:gridSpan w:val="2"/>
          </w:tcPr>
          <w:p w:rsidR="00982CA1" w:rsidRDefault="005261F1">
            <w:pPr>
              <w:pStyle w:val="TableParagraph"/>
              <w:spacing w:before="124"/>
              <w:ind w:left="427" w:right="403"/>
              <w:jc w:val="center"/>
            </w:pPr>
            <w:r>
              <w:t>60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24"/>
              <w:ind w:left="143" w:right="121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48" w:right="94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48" w:right="97"/>
              <w:jc w:val="center"/>
            </w:pPr>
            <w:r>
              <w:t>100</w:t>
            </w:r>
          </w:p>
        </w:tc>
      </w:tr>
      <w:tr w:rsidR="00982CA1">
        <w:trPr>
          <w:trHeight w:val="1037"/>
        </w:trPr>
        <w:tc>
          <w:tcPr>
            <w:tcW w:w="951" w:type="dxa"/>
            <w:gridSpan w:val="2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280"/>
            </w:pPr>
            <w:r>
              <w:t>33Q</w:t>
            </w:r>
          </w:p>
        </w:tc>
        <w:tc>
          <w:tcPr>
            <w:tcW w:w="2535" w:type="dxa"/>
          </w:tcPr>
          <w:p w:rsidR="00982CA1" w:rsidRDefault="005261F1">
            <w:pPr>
              <w:pStyle w:val="TableParagraph"/>
              <w:spacing w:line="244" w:lineRule="auto"/>
              <w:ind w:left="222" w:right="203" w:hanging="3"/>
              <w:jc w:val="both"/>
            </w:pPr>
            <w:r>
              <w:t>Practical-IV Biological</w:t>
            </w:r>
            <w:r>
              <w:rPr>
                <w:spacing w:val="1"/>
              </w:rPr>
              <w:t xml:space="preserve"> </w:t>
            </w:r>
            <w:r>
              <w:t>Sequence Analysis and</w:t>
            </w:r>
            <w:r>
              <w:rPr>
                <w:spacing w:val="1"/>
              </w:rPr>
              <w:t xml:space="preserve"> </w:t>
            </w:r>
            <w:r>
              <w:t>Computer</w:t>
            </w:r>
            <w:r>
              <w:rPr>
                <w:spacing w:val="10"/>
              </w:rPr>
              <w:t xml:space="preserve"> </w:t>
            </w:r>
            <w:r>
              <w:t>Aided</w:t>
            </w:r>
            <w:r>
              <w:rPr>
                <w:spacing w:val="11"/>
              </w:rPr>
              <w:t xml:space="preserve"> </w:t>
            </w:r>
            <w:r>
              <w:t>drug</w:t>
            </w:r>
          </w:p>
          <w:p w:rsidR="00982CA1" w:rsidRDefault="005261F1">
            <w:pPr>
              <w:pStyle w:val="TableParagraph"/>
              <w:spacing w:line="244" w:lineRule="exact"/>
              <w:ind w:left="130" w:right="124"/>
              <w:jc w:val="center"/>
            </w:pPr>
            <w:r>
              <w:t>Design</w:t>
            </w:r>
          </w:p>
        </w:tc>
        <w:tc>
          <w:tcPr>
            <w:tcW w:w="925" w:type="dxa"/>
            <w:gridSpan w:val="3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15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932" w:type="dxa"/>
            <w:gridSpan w:val="2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21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1" w:type="dxa"/>
            <w:gridSpan w:val="2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427" w:right="402"/>
              <w:jc w:val="center"/>
            </w:pPr>
            <w:r>
              <w:t>60</w:t>
            </w:r>
          </w:p>
        </w:tc>
        <w:tc>
          <w:tcPr>
            <w:tcW w:w="759" w:type="dxa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143" w:right="121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148" w:right="93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982CA1">
            <w:pPr>
              <w:pStyle w:val="TableParagraph"/>
              <w:rPr>
                <w:i/>
                <w:sz w:val="24"/>
              </w:rPr>
            </w:pPr>
          </w:p>
          <w:p w:rsidR="00982CA1" w:rsidRDefault="00982CA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982CA1" w:rsidRDefault="005261F1">
            <w:pPr>
              <w:pStyle w:val="TableParagraph"/>
              <w:ind w:left="148" w:right="93"/>
              <w:jc w:val="center"/>
            </w:pPr>
            <w:r>
              <w:t>100</w:t>
            </w:r>
          </w:p>
        </w:tc>
      </w:tr>
      <w:tr w:rsidR="00982CA1">
        <w:trPr>
          <w:trHeight w:val="257"/>
        </w:trPr>
        <w:tc>
          <w:tcPr>
            <w:tcW w:w="3486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1470" w:right="146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334" w:right="319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32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2" w:line="236" w:lineRule="exact"/>
              <w:ind w:left="143" w:right="121"/>
              <w:jc w:val="center"/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2" w:line="236" w:lineRule="exact"/>
              <w:ind w:left="148" w:right="100"/>
              <w:jc w:val="center"/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2" w:line="236" w:lineRule="exact"/>
              <w:ind w:left="148" w:right="99"/>
              <w:jc w:val="center"/>
              <w:rPr>
                <w:b/>
              </w:rPr>
            </w:pPr>
            <w:r>
              <w:rPr>
                <w:b/>
              </w:rPr>
              <w:t>750</w:t>
            </w:r>
          </w:p>
        </w:tc>
      </w:tr>
      <w:tr w:rsidR="00982CA1">
        <w:trPr>
          <w:trHeight w:val="258"/>
        </w:trPr>
        <w:tc>
          <w:tcPr>
            <w:tcW w:w="8683" w:type="dxa"/>
            <w:gridSpan w:val="13"/>
          </w:tcPr>
          <w:p w:rsidR="00982CA1" w:rsidRDefault="005261F1">
            <w:pPr>
              <w:pStyle w:val="TableParagraph"/>
              <w:spacing w:before="3" w:line="236" w:lineRule="exact"/>
              <w:ind w:left="2787" w:right="2768"/>
              <w:jc w:val="center"/>
              <w:rPr>
                <w:b/>
              </w:rPr>
            </w:pPr>
            <w:r>
              <w:rPr>
                <w:b/>
              </w:rPr>
              <w:t>FOURTH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SEMESTER</w:t>
            </w:r>
          </w:p>
        </w:tc>
      </w:tr>
      <w:tr w:rsidR="00982CA1">
        <w:trPr>
          <w:trHeight w:val="520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before="125"/>
              <w:ind w:left="280"/>
            </w:pPr>
            <w:r>
              <w:t>47V</w:t>
            </w:r>
          </w:p>
        </w:tc>
        <w:tc>
          <w:tcPr>
            <w:tcW w:w="2535" w:type="dxa"/>
          </w:tcPr>
          <w:p w:rsidR="00982CA1" w:rsidRDefault="005261F1">
            <w:pPr>
              <w:pStyle w:val="TableParagraph"/>
              <w:spacing w:line="251" w:lineRule="exact"/>
              <w:ind w:left="133" w:right="122"/>
              <w:jc w:val="center"/>
            </w:pPr>
            <w:r>
              <w:t>Project</w:t>
            </w:r>
            <w:r>
              <w:rPr>
                <w:spacing w:val="13"/>
              </w:rPr>
              <w:t xml:space="preserve"> </w:t>
            </w:r>
            <w:r>
              <w:t>/</w:t>
            </w:r>
            <w:r>
              <w:rPr>
                <w:spacing w:val="12"/>
              </w:rPr>
              <w:t xml:space="preserve"> </w:t>
            </w:r>
            <w:r>
              <w:t>Dissertation</w:t>
            </w:r>
          </w:p>
          <w:p w:rsidR="00982CA1" w:rsidRDefault="005261F1">
            <w:pPr>
              <w:pStyle w:val="TableParagraph"/>
              <w:spacing w:before="6" w:line="243" w:lineRule="exact"/>
              <w:ind w:left="133" w:right="121"/>
              <w:jc w:val="center"/>
            </w:pPr>
            <w:r>
              <w:t>+</w:t>
            </w:r>
            <w:r>
              <w:rPr>
                <w:spacing w:val="11"/>
              </w:rPr>
              <w:t xml:space="preserve"> </w:t>
            </w:r>
            <w:r>
              <w:t>Viva-voce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125"/>
              <w:ind w:left="15"/>
              <w:jc w:val="center"/>
            </w:pPr>
            <w:r>
              <w:rPr>
                <w:w w:val="102"/>
              </w:rPr>
              <w:t>8</w:t>
            </w:r>
          </w:p>
        </w:tc>
        <w:tc>
          <w:tcPr>
            <w:tcW w:w="932" w:type="dxa"/>
            <w:gridSpan w:val="2"/>
          </w:tcPr>
          <w:p w:rsidR="00982CA1" w:rsidRDefault="005261F1">
            <w:pPr>
              <w:pStyle w:val="TableParagraph"/>
              <w:spacing w:before="125"/>
              <w:ind w:left="21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1" w:type="dxa"/>
            <w:gridSpan w:val="2"/>
          </w:tcPr>
          <w:p w:rsidR="00982CA1" w:rsidRDefault="005261F1">
            <w:pPr>
              <w:pStyle w:val="TableParagraph"/>
              <w:spacing w:before="125"/>
              <w:ind w:left="25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25"/>
              <w:ind w:left="143" w:right="120"/>
              <w:jc w:val="center"/>
            </w:pPr>
            <w:r>
              <w:t>100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5"/>
              <w:ind w:left="148" w:right="97"/>
              <w:jc w:val="center"/>
            </w:pPr>
            <w:r>
              <w:t>100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5"/>
              <w:ind w:left="148" w:right="95"/>
              <w:jc w:val="center"/>
            </w:pPr>
            <w:r>
              <w:t>200</w:t>
            </w:r>
          </w:p>
        </w:tc>
      </w:tr>
      <w:tr w:rsidR="00982CA1">
        <w:trPr>
          <w:trHeight w:val="258"/>
        </w:trPr>
        <w:tc>
          <w:tcPr>
            <w:tcW w:w="3486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470" w:right="146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5"/>
              <w:jc w:val="center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932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1101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3" w:line="236" w:lineRule="exact"/>
              <w:ind w:left="143" w:right="12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3" w:line="236" w:lineRule="exact"/>
              <w:ind w:left="148" w:right="10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3" w:line="236" w:lineRule="exact"/>
              <w:ind w:left="148" w:right="96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982CA1">
        <w:trPr>
          <w:trHeight w:val="258"/>
        </w:trPr>
        <w:tc>
          <w:tcPr>
            <w:tcW w:w="3486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139"/>
              <w:rPr>
                <w:b/>
              </w:rPr>
            </w:pPr>
            <w:r>
              <w:rPr>
                <w:b/>
              </w:rPr>
              <w:t>Grand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925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335" w:right="319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32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" w:line="238" w:lineRule="exact"/>
              <w:ind w:left="143" w:right="126"/>
              <w:jc w:val="center"/>
              <w:rPr>
                <w:b/>
              </w:rPr>
            </w:pPr>
            <w:r>
              <w:rPr>
                <w:b/>
              </w:rPr>
              <w:t>1125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" w:line="238" w:lineRule="exact"/>
              <w:ind w:left="148" w:right="99"/>
              <w:jc w:val="center"/>
              <w:rPr>
                <w:b/>
              </w:rPr>
            </w:pPr>
            <w:r>
              <w:rPr>
                <w:b/>
              </w:rPr>
              <w:t>1125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" w:line="238" w:lineRule="exact"/>
              <w:ind w:left="146" w:right="100"/>
              <w:jc w:val="center"/>
              <w:rPr>
                <w:b/>
              </w:rPr>
            </w:pPr>
            <w:r>
              <w:rPr>
                <w:b/>
              </w:rPr>
              <w:t>2250</w:t>
            </w:r>
          </w:p>
        </w:tc>
      </w:tr>
      <w:tr w:rsidR="00982CA1">
        <w:trPr>
          <w:trHeight w:val="258"/>
        </w:trPr>
        <w:tc>
          <w:tcPr>
            <w:tcW w:w="8683" w:type="dxa"/>
            <w:gridSpan w:val="13"/>
          </w:tcPr>
          <w:p w:rsidR="00982CA1" w:rsidRDefault="005261F1">
            <w:pPr>
              <w:pStyle w:val="TableParagraph"/>
              <w:spacing w:before="1" w:line="238" w:lineRule="exact"/>
              <w:ind w:left="2787" w:right="2770"/>
              <w:jc w:val="center"/>
              <w:rPr>
                <w:b/>
              </w:rPr>
            </w:pPr>
            <w:r>
              <w:rPr>
                <w:b/>
              </w:rPr>
              <w:t>CO-SCHOLASTIC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COURSES</w:t>
            </w:r>
          </w:p>
        </w:tc>
      </w:tr>
      <w:tr w:rsidR="00982CA1">
        <w:trPr>
          <w:trHeight w:val="257"/>
        </w:trPr>
        <w:tc>
          <w:tcPr>
            <w:tcW w:w="8683" w:type="dxa"/>
            <w:gridSpan w:val="13"/>
          </w:tcPr>
          <w:p w:rsidR="00982CA1" w:rsidRDefault="005261F1">
            <w:pPr>
              <w:pStyle w:val="TableParagraph"/>
              <w:spacing w:before="1" w:line="237" w:lineRule="exact"/>
              <w:ind w:left="2787" w:right="2771"/>
              <w:jc w:val="center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COURSES*</w:t>
            </w:r>
          </w:p>
        </w:tc>
      </w:tr>
      <w:tr w:rsidR="00982CA1">
        <w:trPr>
          <w:trHeight w:val="258"/>
        </w:trPr>
        <w:tc>
          <w:tcPr>
            <w:tcW w:w="69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3381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4"/>
            </w:pPr>
            <w:proofErr w:type="spellStart"/>
            <w:r>
              <w:t>Swayam</w:t>
            </w:r>
            <w:proofErr w:type="spellEnd"/>
            <w:r>
              <w:t>,</w:t>
            </w:r>
            <w:r>
              <w:rPr>
                <w:spacing w:val="10"/>
              </w:rPr>
              <w:t xml:space="preserve"> </w:t>
            </w:r>
            <w:r>
              <w:t>MOOC</w:t>
            </w:r>
            <w:r>
              <w:rPr>
                <w:spacing w:val="12"/>
              </w:rPr>
              <w:t xml:space="preserve"> </w:t>
            </w:r>
            <w:r>
              <w:t>Course</w:t>
            </w:r>
            <w:r>
              <w:rPr>
                <w:spacing w:val="83"/>
              </w:rPr>
              <w:t xml:space="preserve"> </w:t>
            </w:r>
            <w:r>
              <w:t>etc.,</w:t>
            </w:r>
          </w:p>
        </w:tc>
        <w:tc>
          <w:tcPr>
            <w:tcW w:w="66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3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7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39" w:lineRule="exact"/>
              <w:ind w:left="461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39" w:lineRule="exact"/>
              <w:ind w:left="25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113" w:right="100"/>
              <w:jc w:val="center"/>
            </w:pPr>
            <w:r>
              <w:t>50</w:t>
            </w:r>
          </w:p>
        </w:tc>
      </w:tr>
      <w:tr w:rsidR="00982CA1">
        <w:trPr>
          <w:trHeight w:val="260"/>
        </w:trPr>
        <w:tc>
          <w:tcPr>
            <w:tcW w:w="8683" w:type="dxa"/>
            <w:gridSpan w:val="13"/>
          </w:tcPr>
          <w:p w:rsidR="00982CA1" w:rsidRDefault="005261F1">
            <w:pPr>
              <w:pStyle w:val="TableParagraph"/>
              <w:spacing w:before="4" w:line="236" w:lineRule="exact"/>
              <w:ind w:left="2786" w:right="2771"/>
              <w:jc w:val="center"/>
              <w:rPr>
                <w:b/>
              </w:rPr>
            </w:pPr>
            <w:r>
              <w:rPr>
                <w:b/>
              </w:rPr>
              <w:t>JOB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ORIENTED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COURSES**</w:t>
            </w:r>
          </w:p>
        </w:tc>
      </w:tr>
      <w:tr w:rsidR="00982CA1">
        <w:trPr>
          <w:trHeight w:val="777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before="123"/>
              <w:ind w:left="316"/>
            </w:pPr>
            <w:r>
              <w:t>J01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44" w:lineRule="auto"/>
              <w:ind w:left="395" w:right="381"/>
              <w:jc w:val="center"/>
            </w:pPr>
            <w:r>
              <w:t>Bioinformatics</w:t>
            </w:r>
            <w:r>
              <w:rPr>
                <w:spacing w:val="1"/>
              </w:rPr>
              <w:t xml:space="preserve"> </w:t>
            </w:r>
            <w:r>
              <w:t>Algorithms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Machine</w:t>
            </w:r>
          </w:p>
          <w:p w:rsidR="00982CA1" w:rsidRDefault="005261F1">
            <w:pPr>
              <w:pStyle w:val="TableParagraph"/>
              <w:spacing w:line="243" w:lineRule="exact"/>
              <w:ind w:left="389" w:right="381"/>
              <w:jc w:val="center"/>
            </w:pPr>
            <w:r>
              <w:t>Learning</w:t>
            </w:r>
          </w:p>
        </w:tc>
        <w:tc>
          <w:tcPr>
            <w:tcW w:w="747" w:type="dxa"/>
            <w:gridSpan w:val="3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15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23" w:type="dxa"/>
            <w:gridSpan w:val="2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257"/>
            </w:pPr>
            <w:r>
              <w:t>30</w:t>
            </w:r>
          </w:p>
        </w:tc>
        <w:tc>
          <w:tcPr>
            <w:tcW w:w="979" w:type="dxa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462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143" w:right="114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982CA1">
            <w:pPr>
              <w:pStyle w:val="TableParagraph"/>
              <w:spacing w:before="2"/>
              <w:rPr>
                <w:i/>
              </w:rPr>
            </w:pPr>
          </w:p>
          <w:p w:rsidR="00982CA1" w:rsidRDefault="005261F1">
            <w:pPr>
              <w:pStyle w:val="TableParagraph"/>
              <w:ind w:left="119" w:right="100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316"/>
            </w:pPr>
            <w:r>
              <w:t>J02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335"/>
            </w:pPr>
            <w:r>
              <w:t>IT</w:t>
            </w:r>
            <w:r>
              <w:rPr>
                <w:spacing w:val="12"/>
              </w:rPr>
              <w:t xml:space="preserve"> </w:t>
            </w:r>
            <w:r>
              <w:t>Tools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Applications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55"/>
            </w:pPr>
            <w:r>
              <w:t>30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39" w:lineRule="exact"/>
              <w:ind w:left="459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39" w:lineRule="exact"/>
              <w:ind w:left="143" w:right="119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112" w:right="100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316"/>
            </w:pPr>
            <w:r>
              <w:t>J03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592"/>
            </w:pPr>
            <w:r>
              <w:t>Microbial</w:t>
            </w:r>
            <w:r>
              <w:rPr>
                <w:spacing w:val="18"/>
              </w:rPr>
              <w:t xml:space="preserve"> </w:t>
            </w:r>
            <w:r>
              <w:t>Genomics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55"/>
            </w:pPr>
            <w:r>
              <w:t>30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39" w:lineRule="exact"/>
              <w:ind w:left="460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39" w:lineRule="exact"/>
              <w:ind w:left="143" w:right="117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111" w:right="100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316"/>
            </w:pPr>
            <w:r>
              <w:t>J04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817"/>
            </w:pPr>
            <w:r>
              <w:t>Web</w:t>
            </w:r>
            <w:r>
              <w:rPr>
                <w:spacing w:val="13"/>
              </w:rPr>
              <w:t xml:space="preserve"> </w:t>
            </w:r>
            <w:r>
              <w:t>Designing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54"/>
            </w:pPr>
            <w:r>
              <w:t>30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39" w:lineRule="exact"/>
              <w:ind w:left="459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39" w:lineRule="exact"/>
              <w:ind w:left="143" w:right="116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39" w:lineRule="exact"/>
              <w:ind w:left="113" w:right="100"/>
              <w:jc w:val="center"/>
            </w:pPr>
            <w:r>
              <w:t>50</w:t>
            </w:r>
          </w:p>
        </w:tc>
      </w:tr>
      <w:tr w:rsidR="00982CA1">
        <w:trPr>
          <w:trHeight w:val="258"/>
        </w:trPr>
        <w:tc>
          <w:tcPr>
            <w:tcW w:w="8683" w:type="dxa"/>
            <w:gridSpan w:val="13"/>
          </w:tcPr>
          <w:p w:rsidR="00982CA1" w:rsidRDefault="005261F1">
            <w:pPr>
              <w:pStyle w:val="TableParagraph"/>
              <w:spacing w:before="1" w:line="238" w:lineRule="exact"/>
              <w:ind w:left="2787" w:right="2771"/>
              <w:jc w:val="center"/>
              <w:rPr>
                <w:b/>
              </w:rPr>
            </w:pPr>
            <w:r>
              <w:rPr>
                <w:b/>
              </w:rPr>
              <w:t>VALUE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ADDED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COURSES***</w:t>
            </w:r>
          </w:p>
        </w:tc>
      </w:tr>
      <w:tr w:rsidR="00982CA1">
        <w:trPr>
          <w:trHeight w:val="517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56"/>
            </w:pPr>
            <w:r>
              <w:t>VA1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390" w:right="381"/>
              <w:jc w:val="center"/>
            </w:pPr>
            <w:r>
              <w:t>Communication</w:t>
            </w:r>
            <w:r>
              <w:rPr>
                <w:spacing w:val="21"/>
              </w:rPr>
              <w:t xml:space="preserve"> </w:t>
            </w:r>
            <w:r>
              <w:t>Skills</w:t>
            </w:r>
          </w:p>
          <w:p w:rsidR="00982CA1" w:rsidRDefault="005261F1">
            <w:pPr>
              <w:pStyle w:val="TableParagraph"/>
              <w:spacing w:before="4" w:line="245" w:lineRule="exact"/>
              <w:ind w:left="393" w:right="381"/>
              <w:jc w:val="center"/>
            </w:pPr>
            <w:r>
              <w:t>Enhancement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before="125"/>
              <w:ind w:left="15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before="125"/>
              <w:ind w:left="257"/>
            </w:pPr>
            <w:r>
              <w:t>15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before="125"/>
              <w:ind w:left="462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25"/>
              <w:ind w:left="143" w:right="114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5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5"/>
              <w:ind w:left="119" w:right="100"/>
              <w:jc w:val="center"/>
            </w:pPr>
            <w:r>
              <w:t>50</w:t>
            </w:r>
          </w:p>
        </w:tc>
      </w:tr>
      <w:tr w:rsidR="00982CA1">
        <w:trPr>
          <w:trHeight w:val="260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56"/>
            </w:pPr>
            <w:r>
              <w:t>VA2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414"/>
            </w:pPr>
            <w:r>
              <w:t>Soft</w:t>
            </w:r>
            <w:r>
              <w:rPr>
                <w:spacing w:val="18"/>
              </w:rPr>
              <w:t xml:space="preserve"> </w:t>
            </w:r>
            <w:r>
              <w:t>Skills</w:t>
            </w:r>
            <w:r>
              <w:rPr>
                <w:spacing w:val="13"/>
              </w:rPr>
              <w:t xml:space="preserve"> </w:t>
            </w:r>
            <w:r>
              <w:t>Development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line="240" w:lineRule="exact"/>
              <w:ind w:left="15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57"/>
            </w:pPr>
            <w:r>
              <w:t>15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40" w:lineRule="exact"/>
              <w:ind w:left="462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40" w:lineRule="exact"/>
              <w:ind w:left="143" w:right="111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40" w:lineRule="exact"/>
              <w:ind w:left="15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40" w:lineRule="exact"/>
              <w:ind w:left="119" w:right="100"/>
              <w:jc w:val="center"/>
            </w:pPr>
            <w:r>
              <w:t>50</w:t>
            </w:r>
          </w:p>
        </w:tc>
      </w:tr>
      <w:tr w:rsidR="00982CA1">
        <w:trPr>
          <w:trHeight w:val="518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56"/>
            </w:pPr>
            <w:r>
              <w:t>VA3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64" w:right="155"/>
              <w:jc w:val="center"/>
            </w:pPr>
            <w:r>
              <w:t>Journal</w:t>
            </w:r>
            <w:r>
              <w:rPr>
                <w:spacing w:val="14"/>
              </w:rPr>
              <w:t xml:space="preserve"> </w:t>
            </w:r>
            <w:r>
              <w:t>Seminar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Aptitude</w:t>
            </w:r>
          </w:p>
          <w:p w:rsidR="00982CA1" w:rsidRDefault="005261F1">
            <w:pPr>
              <w:pStyle w:val="TableParagraph"/>
              <w:spacing w:before="6" w:line="244" w:lineRule="exact"/>
              <w:ind w:left="394" w:right="381"/>
              <w:jc w:val="center"/>
            </w:pPr>
            <w:r>
              <w:t>Skills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before="124"/>
              <w:ind w:left="15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before="124"/>
              <w:ind w:left="257"/>
            </w:pPr>
            <w:r>
              <w:t>15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before="124"/>
              <w:ind w:left="462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before="124"/>
              <w:ind w:left="143" w:right="114"/>
              <w:jc w:val="center"/>
            </w:pPr>
            <w:r>
              <w:t>50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before="124"/>
              <w:ind w:left="119" w:right="100"/>
              <w:jc w:val="center"/>
            </w:pPr>
            <w:r>
              <w:t>50</w:t>
            </w:r>
          </w:p>
        </w:tc>
      </w:tr>
      <w:tr w:rsidR="00982CA1">
        <w:trPr>
          <w:trHeight w:val="269"/>
        </w:trPr>
        <w:tc>
          <w:tcPr>
            <w:tcW w:w="951" w:type="dxa"/>
            <w:gridSpan w:val="2"/>
          </w:tcPr>
          <w:p w:rsidR="00982CA1" w:rsidRDefault="005261F1">
            <w:pPr>
              <w:pStyle w:val="TableParagraph"/>
              <w:spacing w:line="250" w:lineRule="exact"/>
              <w:ind w:left="256"/>
            </w:pPr>
            <w:r>
              <w:t>VA4</w:t>
            </w:r>
          </w:p>
        </w:tc>
        <w:tc>
          <w:tcPr>
            <w:tcW w:w="3044" w:type="dxa"/>
            <w:gridSpan w:val="2"/>
          </w:tcPr>
          <w:p w:rsidR="00982CA1" w:rsidRDefault="005261F1">
            <w:pPr>
              <w:pStyle w:val="TableParagraph"/>
              <w:spacing w:line="250" w:lineRule="exact"/>
              <w:ind w:left="112"/>
            </w:pPr>
            <w:r>
              <w:t>Project</w:t>
            </w:r>
            <w:r>
              <w:rPr>
                <w:spacing w:val="14"/>
              </w:rPr>
              <w:t xml:space="preserve"> </w:t>
            </w:r>
            <w:r>
              <w:t>Proposal</w:t>
            </w:r>
            <w:r>
              <w:rPr>
                <w:spacing w:val="15"/>
              </w:rPr>
              <w:t xml:space="preserve"> </w:t>
            </w:r>
            <w:r>
              <w:t>Writing</w:t>
            </w:r>
            <w:r>
              <w:rPr>
                <w:spacing w:val="13"/>
              </w:rPr>
              <w:t xml:space="preserve"> </w:t>
            </w:r>
            <w:r>
              <w:t>Skills</w:t>
            </w:r>
          </w:p>
        </w:tc>
        <w:tc>
          <w:tcPr>
            <w:tcW w:w="747" w:type="dxa"/>
            <w:gridSpan w:val="3"/>
          </w:tcPr>
          <w:p w:rsidR="00982CA1" w:rsidRDefault="005261F1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23" w:type="dxa"/>
            <w:gridSpan w:val="2"/>
          </w:tcPr>
          <w:p w:rsidR="00982CA1" w:rsidRDefault="005261F1">
            <w:pPr>
              <w:pStyle w:val="TableParagraph"/>
              <w:spacing w:line="250" w:lineRule="exact"/>
              <w:ind w:left="253"/>
            </w:pPr>
            <w:r>
              <w:t>15</w:t>
            </w:r>
          </w:p>
        </w:tc>
        <w:tc>
          <w:tcPr>
            <w:tcW w:w="979" w:type="dxa"/>
          </w:tcPr>
          <w:p w:rsidR="00982CA1" w:rsidRDefault="005261F1">
            <w:pPr>
              <w:pStyle w:val="TableParagraph"/>
              <w:spacing w:line="250" w:lineRule="exact"/>
              <w:ind w:left="458"/>
            </w:pPr>
            <w:r>
              <w:rPr>
                <w:w w:val="102"/>
              </w:rPr>
              <w:t>-</w:t>
            </w:r>
          </w:p>
        </w:tc>
        <w:tc>
          <w:tcPr>
            <w:tcW w:w="759" w:type="dxa"/>
          </w:tcPr>
          <w:p w:rsidR="00982CA1" w:rsidRDefault="005261F1">
            <w:pPr>
              <w:pStyle w:val="TableParagraph"/>
              <w:spacing w:line="250" w:lineRule="exact"/>
              <w:ind w:left="2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740" w:type="dxa"/>
          </w:tcPr>
          <w:p w:rsidR="00982CA1" w:rsidRDefault="005261F1">
            <w:pPr>
              <w:pStyle w:val="TableParagraph"/>
              <w:spacing w:line="250" w:lineRule="exact"/>
              <w:ind w:left="111" w:right="100"/>
              <w:jc w:val="center"/>
            </w:pPr>
            <w:r>
              <w:t>50</w:t>
            </w:r>
          </w:p>
        </w:tc>
      </w:tr>
    </w:tbl>
    <w:p w:rsidR="00982CA1" w:rsidRDefault="00982CA1">
      <w:pPr>
        <w:pStyle w:val="BodyText"/>
        <w:spacing w:before="6"/>
        <w:rPr>
          <w:i/>
          <w:sz w:val="14"/>
        </w:rPr>
      </w:pPr>
    </w:p>
    <w:p w:rsidR="00982CA1" w:rsidRDefault="005261F1">
      <w:pPr>
        <w:pStyle w:val="Heading1"/>
        <w:spacing w:before="95" w:line="244" w:lineRule="auto"/>
        <w:ind w:right="1810"/>
      </w:pPr>
      <w:r>
        <w:rPr>
          <w:noProof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-3897630</wp:posOffset>
            </wp:positionV>
            <wp:extent cx="7772400" cy="506857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 SWAYAM</w:t>
      </w:r>
      <w:r>
        <w:rPr>
          <w:spacing w:val="16"/>
        </w:rPr>
        <w:t xml:space="preserve"> </w:t>
      </w:r>
      <w:r>
        <w:t>–MOOCs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Online</w:t>
      </w:r>
      <w:r>
        <w:rPr>
          <w:spacing w:val="13"/>
        </w:rPr>
        <w:t xml:space="preserve"> </w:t>
      </w:r>
      <w:r>
        <w:t>course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mandatory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completed</w:t>
      </w:r>
      <w:r>
        <w:rPr>
          <w:spacing w:val="14"/>
        </w:rPr>
        <w:t xml:space="preserve"> </w:t>
      </w:r>
      <w:r>
        <w:t>within</w:t>
      </w:r>
      <w:r>
        <w:rPr>
          <w:spacing w:val="-52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t>semester</w:t>
      </w:r>
    </w:p>
    <w:p w:rsidR="00982CA1" w:rsidRDefault="00982CA1">
      <w:pPr>
        <w:pStyle w:val="BodyText"/>
        <w:spacing w:before="9"/>
        <w:rPr>
          <w:b/>
        </w:rPr>
      </w:pPr>
    </w:p>
    <w:p w:rsidR="00982CA1" w:rsidRDefault="005261F1">
      <w:pPr>
        <w:spacing w:line="244" w:lineRule="auto"/>
        <w:ind w:left="1872" w:right="1810"/>
        <w:rPr>
          <w:b/>
        </w:rPr>
      </w:pPr>
      <w:r>
        <w:rPr>
          <w:b/>
        </w:rPr>
        <w:t>**JOB</w:t>
      </w:r>
      <w:r>
        <w:rPr>
          <w:b/>
          <w:spacing w:val="15"/>
        </w:rPr>
        <w:t xml:space="preserve"> </w:t>
      </w:r>
      <w:r>
        <w:rPr>
          <w:b/>
        </w:rPr>
        <w:t>ORITENTED</w:t>
      </w:r>
      <w:r>
        <w:rPr>
          <w:b/>
          <w:spacing w:val="15"/>
        </w:rPr>
        <w:t xml:space="preserve"> </w:t>
      </w:r>
      <w:r>
        <w:rPr>
          <w:b/>
        </w:rPr>
        <w:t>COURSE</w:t>
      </w:r>
      <w:r>
        <w:rPr>
          <w:b/>
          <w:spacing w:val="17"/>
        </w:rPr>
        <w:t xml:space="preserve"> </w:t>
      </w:r>
      <w:r>
        <w:rPr>
          <w:b/>
        </w:rPr>
        <w:t>-</w:t>
      </w:r>
      <w:r>
        <w:rPr>
          <w:b/>
          <w:spacing w:val="13"/>
        </w:rPr>
        <w:t xml:space="preserve"> </w:t>
      </w:r>
      <w:r>
        <w:rPr>
          <w:b/>
        </w:rPr>
        <w:t>Two</w:t>
      </w:r>
      <w:r>
        <w:rPr>
          <w:b/>
          <w:spacing w:val="10"/>
        </w:rPr>
        <w:t xml:space="preserve"> </w:t>
      </w:r>
      <w:r>
        <w:rPr>
          <w:b/>
        </w:rPr>
        <w:t>courses</w:t>
      </w:r>
      <w:r>
        <w:rPr>
          <w:b/>
          <w:spacing w:val="12"/>
        </w:rPr>
        <w:t xml:space="preserve"> </w:t>
      </w:r>
      <w:r>
        <w:rPr>
          <w:b/>
        </w:rPr>
        <w:t>to</w:t>
      </w:r>
      <w:r>
        <w:rPr>
          <w:b/>
          <w:spacing w:val="13"/>
        </w:rPr>
        <w:t xml:space="preserve"> </w:t>
      </w:r>
      <w:r>
        <w:rPr>
          <w:b/>
        </w:rPr>
        <w:t>be</w:t>
      </w:r>
      <w:r>
        <w:rPr>
          <w:b/>
          <w:spacing w:val="14"/>
        </w:rPr>
        <w:t xml:space="preserve"> </w:t>
      </w:r>
      <w:r>
        <w:rPr>
          <w:b/>
        </w:rPr>
        <w:t>completed,</w:t>
      </w:r>
      <w:r>
        <w:rPr>
          <w:b/>
          <w:spacing w:val="15"/>
        </w:rPr>
        <w:t xml:space="preserve"> </w:t>
      </w:r>
      <w:r>
        <w:rPr>
          <w:b/>
        </w:rPr>
        <w:t>each</w:t>
      </w:r>
      <w:r>
        <w:rPr>
          <w:b/>
          <w:spacing w:val="10"/>
        </w:rPr>
        <w:t xml:space="preserve"> </w:t>
      </w:r>
      <w:r>
        <w:rPr>
          <w:b/>
        </w:rPr>
        <w:t>year</w:t>
      </w:r>
      <w:r>
        <w:rPr>
          <w:b/>
          <w:spacing w:val="15"/>
        </w:rPr>
        <w:t xml:space="preserve"> </w:t>
      </w:r>
      <w:r>
        <w:rPr>
          <w:b/>
        </w:rPr>
        <w:t>one</w:t>
      </w:r>
      <w:r>
        <w:rPr>
          <w:b/>
          <w:spacing w:val="16"/>
        </w:rPr>
        <w:t xml:space="preserve"> </w:t>
      </w:r>
      <w:r>
        <w:rPr>
          <w:b/>
        </w:rPr>
        <w:t>course</w:t>
      </w:r>
      <w:r>
        <w:rPr>
          <w:b/>
          <w:spacing w:val="16"/>
        </w:rPr>
        <w:t xml:space="preserve"> </w:t>
      </w:r>
      <w:r>
        <w:rPr>
          <w:b/>
        </w:rPr>
        <w:t>to</w:t>
      </w:r>
      <w:r>
        <w:rPr>
          <w:b/>
          <w:spacing w:val="-52"/>
        </w:rPr>
        <w:t xml:space="preserve"> </w:t>
      </w:r>
      <w:r>
        <w:rPr>
          <w:b/>
        </w:rPr>
        <w:t>be</w:t>
      </w:r>
      <w:r>
        <w:rPr>
          <w:b/>
          <w:spacing w:val="4"/>
        </w:rPr>
        <w:t xml:space="preserve"> </w:t>
      </w:r>
      <w:r>
        <w:rPr>
          <w:b/>
        </w:rPr>
        <w:t>completed</w:t>
      </w:r>
    </w:p>
    <w:p w:rsidR="00982CA1" w:rsidRDefault="00982CA1">
      <w:pPr>
        <w:pStyle w:val="BodyText"/>
        <w:spacing w:before="8"/>
        <w:rPr>
          <w:b/>
        </w:rPr>
      </w:pPr>
    </w:p>
    <w:p w:rsidR="00982CA1" w:rsidRDefault="005261F1">
      <w:pPr>
        <w:pStyle w:val="Heading1"/>
        <w:spacing w:line="244" w:lineRule="auto"/>
        <w:ind w:right="1810"/>
      </w:pPr>
      <w:r>
        <w:t>***VALUE</w:t>
      </w:r>
      <w:r>
        <w:rPr>
          <w:spacing w:val="16"/>
        </w:rPr>
        <w:t xml:space="preserve"> </w:t>
      </w:r>
      <w:r>
        <w:t>ADDED</w:t>
      </w:r>
      <w:r>
        <w:rPr>
          <w:spacing w:val="19"/>
        </w:rPr>
        <w:t xml:space="preserve"> </w:t>
      </w:r>
      <w:r>
        <w:t>COURSE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courses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completed,</w:t>
      </w:r>
      <w:r>
        <w:rPr>
          <w:spacing w:val="14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one</w:t>
      </w:r>
      <w:r>
        <w:rPr>
          <w:spacing w:val="-52"/>
        </w:rPr>
        <w:t xml:space="preserve"> </w:t>
      </w:r>
      <w:r>
        <w:t>course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completed</w:t>
      </w:r>
    </w:p>
    <w:p w:rsidR="00982CA1" w:rsidRDefault="00982CA1">
      <w:pPr>
        <w:pStyle w:val="BodyText"/>
        <w:spacing w:before="4"/>
        <w:rPr>
          <w:b/>
        </w:rPr>
      </w:pPr>
    </w:p>
    <w:p w:rsidR="00982CA1" w:rsidRDefault="005261F1">
      <w:pPr>
        <w:ind w:left="1872"/>
      </w:pPr>
      <w:r>
        <w:rPr>
          <w:b/>
        </w:rPr>
        <w:t>Duration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5"/>
        </w:rPr>
        <w:t xml:space="preserve"> </w:t>
      </w:r>
      <w:r>
        <w:rPr>
          <w:b/>
        </w:rPr>
        <w:t>the</w:t>
      </w:r>
      <w:r>
        <w:rPr>
          <w:b/>
          <w:spacing w:val="17"/>
        </w:rPr>
        <w:t xml:space="preserve"> </w:t>
      </w:r>
      <w:proofErr w:type="spellStart"/>
      <w:r>
        <w:rPr>
          <w:b/>
        </w:rPr>
        <w:t>M.Sc</w:t>
      </w:r>
      <w:proofErr w:type="spellEnd"/>
      <w:r>
        <w:rPr>
          <w:b/>
          <w:spacing w:val="12"/>
        </w:rPr>
        <w:t xml:space="preserve"> </w:t>
      </w:r>
      <w:proofErr w:type="spellStart"/>
      <w:r>
        <w:rPr>
          <w:b/>
        </w:rPr>
        <w:t>Bioinformatcs</w:t>
      </w:r>
      <w:proofErr w:type="spellEnd"/>
      <w:r>
        <w:rPr>
          <w:b/>
          <w:spacing w:val="13"/>
        </w:rPr>
        <w:t xml:space="preserve"> </w:t>
      </w:r>
      <w:r>
        <w:rPr>
          <w:b/>
        </w:rPr>
        <w:t>course:</w:t>
      </w:r>
      <w:r>
        <w:rPr>
          <w:b/>
          <w:spacing w:val="1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years</w:t>
      </w:r>
    </w:p>
    <w:p w:rsidR="00982CA1" w:rsidRDefault="00982CA1">
      <w:pPr>
        <w:pStyle w:val="BodyText"/>
        <w:spacing w:before="8"/>
        <w:rPr>
          <w:sz w:val="23"/>
        </w:rPr>
      </w:pPr>
    </w:p>
    <w:p w:rsidR="00982CA1" w:rsidRDefault="005261F1">
      <w:pPr>
        <w:pStyle w:val="Heading1"/>
        <w:spacing w:line="252" w:lineRule="exact"/>
      </w:pPr>
      <w:r>
        <w:t>Eligibility:</w:t>
      </w:r>
    </w:p>
    <w:p w:rsidR="00982CA1" w:rsidRDefault="005261F1">
      <w:pPr>
        <w:pStyle w:val="BodyText"/>
        <w:spacing w:line="244" w:lineRule="auto"/>
        <w:ind w:left="1872" w:right="2464"/>
      </w:pPr>
      <w:r>
        <w:t>A</w:t>
      </w:r>
      <w:r>
        <w:rPr>
          <w:spacing w:val="13"/>
        </w:rPr>
        <w:t xml:space="preserve"> </w:t>
      </w:r>
      <w:r>
        <w:t>pass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courses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UGC</w:t>
      </w:r>
      <w:r>
        <w:rPr>
          <w:spacing w:val="8"/>
        </w:rPr>
        <w:t xml:space="preserve"> </w:t>
      </w:r>
      <w:r>
        <w:t>recognized</w:t>
      </w:r>
      <w:r>
        <w:rPr>
          <w:spacing w:val="11"/>
        </w:rPr>
        <w:t xml:space="preserve"> </w:t>
      </w:r>
      <w:r>
        <w:t>universities.</w:t>
      </w:r>
      <w:r>
        <w:rPr>
          <w:spacing w:val="-52"/>
        </w:rPr>
        <w:t xml:space="preserve"> </w:t>
      </w:r>
      <w:r>
        <w:t>B.Sc.</w:t>
      </w:r>
      <w:r>
        <w:rPr>
          <w:spacing w:val="11"/>
        </w:rPr>
        <w:t xml:space="preserve"> </w:t>
      </w:r>
      <w:r>
        <w:t>/</w:t>
      </w:r>
      <w:r>
        <w:rPr>
          <w:spacing w:val="10"/>
        </w:rPr>
        <w:t xml:space="preserve"> </w:t>
      </w:r>
      <w:proofErr w:type="spellStart"/>
      <w:r>
        <w:t>B.Tech</w:t>
      </w:r>
      <w:proofErr w:type="spellEnd"/>
      <w:r>
        <w:t>.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Science</w:t>
      </w:r>
      <w:r>
        <w:rPr>
          <w:spacing w:val="12"/>
        </w:rPr>
        <w:t xml:space="preserve"> </w:t>
      </w:r>
      <w:r>
        <w:t>disciplines,</w:t>
      </w:r>
      <w:r>
        <w:rPr>
          <w:spacing w:val="14"/>
        </w:rPr>
        <w:t xml:space="preserve"> </w:t>
      </w:r>
      <w:proofErr w:type="spellStart"/>
      <w:r>
        <w:t>B.V.Sc</w:t>
      </w:r>
      <w:proofErr w:type="spellEnd"/>
      <w:r>
        <w:t>.</w:t>
      </w:r>
      <w:r>
        <w:rPr>
          <w:spacing w:val="14"/>
        </w:rPr>
        <w:t xml:space="preserve"> </w:t>
      </w:r>
      <w:r>
        <w:t>/</w:t>
      </w:r>
      <w:r>
        <w:rPr>
          <w:spacing w:val="9"/>
        </w:rPr>
        <w:t xml:space="preserve"> </w:t>
      </w:r>
      <w:proofErr w:type="spellStart"/>
      <w:r>
        <w:t>B.Pharm</w:t>
      </w:r>
      <w:proofErr w:type="spellEnd"/>
      <w:r>
        <w:rPr>
          <w:spacing w:val="12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M.B.B.S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B.D.S.</w:t>
      </w:r>
    </w:p>
    <w:p w:rsidR="00982CA1" w:rsidRDefault="00982CA1">
      <w:pPr>
        <w:spacing w:line="244" w:lineRule="auto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3"/>
        <w:rPr>
          <w:sz w:val="21"/>
        </w:rPr>
      </w:pPr>
    </w:p>
    <w:p w:rsidR="00982CA1" w:rsidRDefault="00997997">
      <w:pPr>
        <w:pStyle w:val="BodyText"/>
        <w:ind w:left="24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365pt;height:516.7pt;mso-position-horizontal-relative:char;mso-position-vertical-relative:line" coordsize="7300,10334203">
            <v:shape id="_x0000_s1046" style="position:absolute;left:18;top:34;width:7282;height:10299" coordorigin="18,35" coordsize="7282,10299" path="m7300,475r-5,-40l7285,395r-7,-40l7242,275r-50,-80l7160,175r-33,-40l7088,115,7069,95r-21,l7028,75,7007,55r-43,l6940,35r-5537,l1403,35r-120,l1259,55r-43,l1172,75r-38,40l1098,135r-36,40l1031,195r-27,40l990,255r-10,20l968,295r-9,20l952,335r-10,20l937,395r-14,60l923,475r-3,40l920,9355r-446,l426,9375r-48,l335,9395r-24,l292,9415r-22,l251,9435r-22,20l193,9475r-33,20l128,9535r-26,40l88,9595r-41,80l28,9755r-3,20l20,9795r-2,20l18,9875r29,140l76,10075r50,80l157,10175r34,40l229,10235r39,40l332,10295r22,l378,10315r120,l498,10333r24,l570,10328r48,-9l630,10315r5405,l6059,10295r21,l6145,10275r39,-40l6220,10215r36,-40l6313,10115r36,-60l6373,9995r7,-40l6390,9915r5,-40l6397,9835r,-8840l6844,995r48,-20l6940,975r43,-20l7007,955r19,-20l7048,935r38,-40l7124,875r34,-20l7189,815r27,-40l7230,755r41,-80l7290,595r2,-20l7297,555r3,-20l7300,475xe" fillcolor="#3f3150" stroked="f">
              <v:fill opacity=".5"/>
              <v:path arrowok="t"/>
            </v:shape>
            <v:shape id="_x0000_s1047" style="position:absolute;left:27;top:27;width:7224;height:10239" coordorigin="28,28" coordsize="7224,10239" path="m5898,10266r-5419,l406,10260r-70,-17l271,10216r-59,-37l160,10134r-45,-53l78,10022,51,9958,33,9888r-5,-73l33,9742r18,-70l78,9607r37,-59l160,9496r52,-45l271,9414r65,-27l406,9369r73,-5l930,9364r,-8885l936,406r17,-70l980,271r37,-59l1062,160r53,-45l1174,78r64,-27l1308,33r73,-5l6800,28r74,5l6943,51r65,27l7067,115r53,45l7165,212r36,59l7229,336r17,70l7252,479r-6,73l7229,622r-28,64l7165,745r-45,53l7067,843r-59,37l6943,907r-69,17l6800,930r-451,l6349,9815r-6,73l6326,9958r-27,64l6262,10081r-45,53l6165,10179r-59,37l6041,10243r-70,17l5898,10266xe" fillcolor="#8064a1" stroked="f">
              <v:path arrowok="t"/>
            </v:shape>
            <v:shape id="_x0000_s1048" style="position:absolute;left:27;top:478;width:1808;height:9788" coordorigin="28,479" coordsize="1808,9788" o:spt="100" adj="0,,0" path="m930,9815r-451,l550,9803r62,-32l661,9723r32,-62l704,9589r-11,-71l661,9456r-49,-49l550,9375r-71,-11l406,9369r-70,18l271,9414r-59,37l160,9496r-45,52l78,9607r-27,65l33,9742r-5,73l33,9888r18,70l78,10022r37,59l160,10134r52,45l271,10216r65,27l406,10260r73,6l552,10260r70,-17l686,10216r59,-37l798,10134r45,-53l880,10022r27,-64l924,9888r6,-73xm1835,479r-454,l1310,490r-62,32l1199,571r-32,62l1156,704r11,72l1199,838r49,49l1310,919r71,11l1455,924r69,-17l1589,880r60,-37l1702,798r45,-53l1784,686r28,-64l1829,552r6,-73xe" fillcolor="#675082" stroked="f">
              <v:stroke joinstyle="round"/>
              <v:formulas/>
              <v:path arrowok="t" o:connecttype="segments"/>
            </v:shape>
            <v:shape id="_x0000_s1049" style="position:absolute;left:27;top:27;width:7224;height:10239" coordorigin="28,28" coordsize="7224,10239" o:spt="100" adj="0,,0" path="m1381,28r-73,5l1238,51r-64,27l1115,115r-53,45l1017,212r-37,59l953,336r-17,70l930,479r,8885l479,9364r-73,5l336,9387r-65,27l212,9451r-52,45l115,9548r-37,59l51,9672r-18,70l28,9815r5,73l51,9958r27,64l115,10081r45,53l212,10179r59,37l336,10243r70,17l479,10266r5419,l5971,10260r70,-17l6106,10216r59,-37l6217,10134r45,-53l6299,10022r27,-64l6343,9888r6,-73l6349,930r451,l6874,924r69,-17l7008,880r59,-37l7120,798r45,-53l7201,686r28,-64l7246,552r6,-73l7246,406r-17,-70l7201,271r-36,-59l7120,160r-53,-45l7008,78,6943,51,6874,33r-74,-5l1381,28xm1381,28r74,5l1524,51r65,27l1649,115r53,45l1747,212r37,59l1812,336r17,70l1835,479r-6,73l1812,622r-28,64l1747,745r-45,53l1649,843r-60,37l1524,907r-69,17l1381,930r-71,-11l1248,887r-49,-49l1167,776r-11,-72l1167,633r32,-62l1248,522r62,-32l1381,479r454,e" filled="f" strokecolor="#f2f2f2" strokeweight="2.76pt">
              <v:stroke joinstyle="round"/>
              <v:formulas/>
              <v:path arrowok="t" o:connecttype="segments"/>
            </v:shape>
            <v:shape id="_x0000_s1050" style="position:absolute;left:478;top:930;width:5871;height:9336" coordorigin="479,930" coordsize="5871,9336" o:spt="100" adj="0,,0" path="m1381,930r4968,m479,10266r73,-6l622,10243r64,-27l745,10179r53,-45l843,10081r37,-59l907,9958r17,-70l930,9815r,-451e" filled="f" strokecolor="#f2f2f2" strokeweight="2.76pt">
              <v:stroke joinstyle="round"/>
              <v:formulas/>
              <v:path arrowok="t" o:connecttype="segments"/>
            </v:shape>
            <v:shape id="_x0000_s1051" style="position:absolute;left:478;top:9363;width:452;height:452" coordorigin="479,9364" coordsize="452,452" path="m479,9364r71,11l612,9407r49,49l693,9518r11,71l693,9661r-32,62l612,9771r-62,32l479,9815r451,e" filled="f" strokecolor="#f2f2f2" strokeweight="2.76pt">
              <v:path arrowok="t"/>
            </v:shape>
            <v:shape id="_x0000_s1052" type="#_x0000_t202" style="position:absolute;width:7300;height:10334" filled="f" stroked="f">
              <v:textbox inset="0,0,0,0">
                <w:txbxContent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spacing w:before="8"/>
                      <w:rPr>
                        <w:sz w:val="113"/>
                      </w:rPr>
                    </w:pPr>
                  </w:p>
                  <w:p w:rsidR="00982CA1" w:rsidRDefault="005261F1">
                    <w:pPr>
                      <w:spacing w:line="280" w:lineRule="auto"/>
                      <w:ind w:left="2115" w:right="1638" w:firstLine="796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First</w:t>
                    </w:r>
                    <w:r>
                      <w:rPr>
                        <w:rFonts w:ascii="Verdana"/>
                        <w:color w:val="FFFFFF"/>
                        <w:spacing w:val="1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58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10"/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934"/>
        <w:gridCol w:w="1100"/>
        <w:gridCol w:w="4578"/>
        <w:gridCol w:w="155"/>
        <w:gridCol w:w="682"/>
        <w:gridCol w:w="339"/>
        <w:gridCol w:w="256"/>
        <w:gridCol w:w="341"/>
        <w:gridCol w:w="426"/>
      </w:tblGrid>
      <w:tr w:rsidR="00982CA1">
        <w:trPr>
          <w:trHeight w:val="518"/>
        </w:trPr>
        <w:tc>
          <w:tcPr>
            <w:tcW w:w="1454" w:type="dxa"/>
            <w:gridSpan w:val="2"/>
          </w:tcPr>
          <w:p w:rsidR="00982CA1" w:rsidRDefault="005261F1">
            <w:pPr>
              <w:pStyle w:val="TableParagraph"/>
              <w:spacing w:before="133"/>
              <w:ind w:left="9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100" w:type="dxa"/>
          </w:tcPr>
          <w:p w:rsidR="00982CA1" w:rsidRDefault="005261F1">
            <w:pPr>
              <w:pStyle w:val="TableParagraph"/>
              <w:spacing w:before="133"/>
              <w:ind w:left="353"/>
              <w:rPr>
                <w:b/>
              </w:rPr>
            </w:pPr>
            <w:r>
              <w:rPr>
                <w:b/>
              </w:rPr>
              <w:t>13A</w:t>
            </w:r>
          </w:p>
        </w:tc>
        <w:tc>
          <w:tcPr>
            <w:tcW w:w="4578" w:type="dxa"/>
          </w:tcPr>
          <w:p w:rsidR="00982CA1" w:rsidRDefault="005261F1">
            <w:pPr>
              <w:pStyle w:val="TableParagraph"/>
              <w:spacing w:before="1"/>
              <w:ind w:left="362" w:right="358"/>
              <w:jc w:val="center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CELL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BIOLOGY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AND</w:t>
            </w:r>
          </w:p>
          <w:p w:rsidR="00982CA1" w:rsidRDefault="005261F1">
            <w:pPr>
              <w:pStyle w:val="TableParagraph"/>
              <w:spacing w:before="6" w:line="238" w:lineRule="exact"/>
              <w:ind w:left="359" w:right="358"/>
              <w:jc w:val="center"/>
              <w:rPr>
                <w:b/>
              </w:rPr>
            </w:pPr>
            <w:r>
              <w:rPr>
                <w:b/>
              </w:rPr>
              <w:t>GENETIC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ENGINEERING</w:t>
            </w:r>
          </w:p>
        </w:tc>
        <w:tc>
          <w:tcPr>
            <w:tcW w:w="837" w:type="dxa"/>
            <w:gridSpan w:val="2"/>
          </w:tcPr>
          <w:p w:rsidR="00982CA1" w:rsidRDefault="005261F1">
            <w:pPr>
              <w:pStyle w:val="TableParagraph"/>
              <w:spacing w:before="133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95" w:type="dxa"/>
            <w:gridSpan w:val="2"/>
          </w:tcPr>
          <w:p w:rsidR="00982CA1" w:rsidRDefault="005261F1">
            <w:pPr>
              <w:pStyle w:val="TableParagraph"/>
              <w:spacing w:before="133"/>
              <w:ind w:left="165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341" w:type="dxa"/>
          </w:tcPr>
          <w:p w:rsidR="00982CA1" w:rsidRDefault="005261F1">
            <w:pPr>
              <w:pStyle w:val="TableParagraph"/>
              <w:spacing w:before="133"/>
              <w:ind w:right="92"/>
              <w:jc w:val="right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6" w:type="dxa"/>
          </w:tcPr>
          <w:p w:rsidR="00982CA1" w:rsidRDefault="005261F1">
            <w:pPr>
              <w:pStyle w:val="TableParagraph"/>
              <w:spacing w:before="133"/>
              <w:ind w:left="99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55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0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578" w:type="dxa"/>
          </w:tcPr>
          <w:p w:rsidR="00982CA1" w:rsidRDefault="005261F1">
            <w:pPr>
              <w:pStyle w:val="TableParagraph"/>
              <w:spacing w:before="1" w:line="238" w:lineRule="exact"/>
              <w:ind w:left="362" w:right="356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83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595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right="95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341" w:type="dxa"/>
          </w:tcPr>
          <w:p w:rsidR="00982CA1" w:rsidRDefault="005261F1">
            <w:pPr>
              <w:pStyle w:val="TableParagraph"/>
              <w:spacing w:before="1" w:line="238" w:lineRule="exact"/>
              <w:ind w:right="47"/>
              <w:jc w:val="righ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6" w:type="dxa"/>
          </w:tcPr>
          <w:p w:rsidR="00982CA1" w:rsidRDefault="005261F1">
            <w:pPr>
              <w:pStyle w:val="TableParagraph"/>
              <w:spacing w:before="1" w:line="238" w:lineRule="exact"/>
              <w:ind w:left="99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554" w:type="dxa"/>
            <w:gridSpan w:val="3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578" w:type="dxa"/>
          </w:tcPr>
          <w:p w:rsidR="00982CA1" w:rsidRDefault="005261F1">
            <w:pPr>
              <w:pStyle w:val="TableParagraph"/>
              <w:spacing w:before="133"/>
              <w:ind w:left="362" w:right="357"/>
              <w:jc w:val="center"/>
              <w:rPr>
                <w:b/>
              </w:rPr>
            </w:pPr>
            <w:r>
              <w:rPr>
                <w:b/>
              </w:rPr>
              <w:t>Basics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176" w:type="dxa"/>
            <w:gridSpan w:val="3"/>
          </w:tcPr>
          <w:p w:rsidR="00982CA1" w:rsidRDefault="005261F1">
            <w:pPr>
              <w:pStyle w:val="TableParagraph"/>
              <w:spacing w:before="1"/>
              <w:ind w:left="158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90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023" w:type="dxa"/>
            <w:gridSpan w:val="3"/>
          </w:tcPr>
          <w:p w:rsidR="00982CA1" w:rsidRDefault="005261F1">
            <w:pPr>
              <w:pStyle w:val="TableParagraph"/>
              <w:spacing w:before="146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2022-23</w:t>
            </w:r>
          </w:p>
        </w:tc>
      </w:tr>
      <w:tr w:rsidR="00982CA1">
        <w:trPr>
          <w:trHeight w:val="260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before="3" w:line="237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520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102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8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"/>
              </w:numPr>
              <w:tabs>
                <w:tab w:val="left" w:pos="547"/>
              </w:tabs>
              <w:spacing w:before="140"/>
            </w:pPr>
            <w:r>
              <w:t>Make</w:t>
            </w:r>
            <w:r>
              <w:rPr>
                <w:spacing w:val="2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students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central</w:t>
            </w:r>
            <w:r>
              <w:rPr>
                <w:spacing w:val="11"/>
              </w:rPr>
              <w:t xml:space="preserve"> </w:t>
            </w:r>
            <w:r>
              <w:t>dogma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molecular</w:t>
            </w:r>
            <w:r>
              <w:rPr>
                <w:spacing w:val="11"/>
              </w:rPr>
              <w:t xml:space="preserve"> </w:t>
            </w:r>
            <w:r>
              <w:t>biology</w:t>
            </w:r>
          </w:p>
          <w:p w:rsidR="00982CA1" w:rsidRDefault="005261F1">
            <w:pPr>
              <w:pStyle w:val="TableParagraph"/>
              <w:numPr>
                <w:ilvl w:val="0"/>
                <w:numId w:val="1"/>
              </w:numPr>
              <w:tabs>
                <w:tab w:val="left" w:pos="547"/>
              </w:tabs>
              <w:spacing w:before="7" w:line="244" w:lineRule="auto"/>
              <w:ind w:left="546" w:right="98"/>
            </w:pPr>
            <w:r>
              <w:t>Familiarize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31"/>
              </w:rPr>
              <w:t xml:space="preserve"> </w:t>
            </w:r>
            <w:r>
              <w:t>students</w:t>
            </w:r>
            <w:r>
              <w:rPr>
                <w:spacing w:val="29"/>
              </w:rPr>
              <w:t xml:space="preserve"> </w:t>
            </w:r>
            <w:r>
              <w:t>to</w:t>
            </w:r>
            <w:r>
              <w:rPr>
                <w:spacing w:val="29"/>
              </w:rPr>
              <w:t xml:space="preserve"> </w:t>
            </w:r>
            <w:r>
              <w:t>versatile</w:t>
            </w:r>
            <w:r>
              <w:rPr>
                <w:spacing w:val="33"/>
              </w:rPr>
              <w:t xml:space="preserve"> </w:t>
            </w:r>
            <w:r>
              <w:t>tools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29"/>
              </w:rPr>
              <w:t xml:space="preserve"> </w:t>
            </w:r>
            <w:r>
              <w:t>techniques</w:t>
            </w:r>
            <w:r>
              <w:rPr>
                <w:spacing w:val="26"/>
              </w:rPr>
              <w:t xml:space="preserve"> </w:t>
            </w:r>
            <w:r>
              <w:t>employed</w:t>
            </w:r>
            <w:r>
              <w:rPr>
                <w:spacing w:val="32"/>
              </w:rPr>
              <w:t xml:space="preserve"> </w:t>
            </w:r>
            <w:r>
              <w:t>in</w:t>
            </w:r>
            <w:r>
              <w:rPr>
                <w:spacing w:val="29"/>
              </w:rPr>
              <w:t xml:space="preserve"> </w:t>
            </w:r>
            <w:r>
              <w:t>genetic</w:t>
            </w:r>
            <w:r>
              <w:rPr>
                <w:spacing w:val="33"/>
              </w:rPr>
              <w:t xml:space="preserve"> </w:t>
            </w:r>
            <w:r>
              <w:t>engineering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recombinant</w:t>
            </w:r>
            <w:r>
              <w:rPr>
                <w:spacing w:val="3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technology.</w:t>
            </w:r>
          </w:p>
          <w:p w:rsidR="00982CA1" w:rsidRDefault="005261F1">
            <w:pPr>
              <w:pStyle w:val="TableParagraph"/>
              <w:numPr>
                <w:ilvl w:val="0"/>
                <w:numId w:val="1"/>
              </w:numPr>
              <w:tabs>
                <w:tab w:val="left" w:pos="547"/>
              </w:tabs>
              <w:spacing w:before="2"/>
            </w:pPr>
            <w:r>
              <w:t>Provide</w:t>
            </w:r>
            <w:r>
              <w:rPr>
                <w:spacing w:val="14"/>
              </w:rPr>
              <w:t xml:space="preserve"> </w:t>
            </w:r>
            <w:r>
              <w:t>an</w:t>
            </w:r>
            <w:r>
              <w:rPr>
                <w:spacing w:val="15"/>
              </w:rPr>
              <w:t xml:space="preserve"> </w:t>
            </w:r>
            <w:r>
              <w:t>understanding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different</w:t>
            </w:r>
            <w:r>
              <w:rPr>
                <w:spacing w:val="10"/>
              </w:rPr>
              <w:t xml:space="preserve"> </w:t>
            </w:r>
            <w:r>
              <w:t>structural</w:t>
            </w:r>
            <w:r>
              <w:rPr>
                <w:spacing w:val="16"/>
              </w:rPr>
              <w:t xml:space="preserve"> </w:t>
            </w:r>
            <w:r>
              <w:t>form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t>.</w:t>
            </w:r>
          </w:p>
        </w:tc>
      </w:tr>
      <w:tr w:rsidR="00982CA1">
        <w:trPr>
          <w:trHeight w:val="261"/>
        </w:trPr>
        <w:tc>
          <w:tcPr>
            <w:tcW w:w="9331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318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97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successful</w:t>
            </w:r>
            <w:r>
              <w:rPr>
                <w:spacing w:val="8"/>
              </w:rPr>
              <w:t xml:space="preserve"> </w:t>
            </w:r>
            <w:r>
              <w:t>completion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course,</w:t>
            </w:r>
            <w:r>
              <w:rPr>
                <w:spacing w:val="9"/>
              </w:rPr>
              <w:t xml:space="preserve"> </w:t>
            </w:r>
            <w:r>
              <w:t>student</w:t>
            </w:r>
            <w:r>
              <w:rPr>
                <w:spacing w:val="13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98"/>
        </w:trPr>
        <w:tc>
          <w:tcPr>
            <w:tcW w:w="520" w:type="dxa"/>
          </w:tcPr>
          <w:p w:rsidR="00982CA1" w:rsidRDefault="005261F1">
            <w:pPr>
              <w:pStyle w:val="TableParagraph"/>
              <w:spacing w:line="247" w:lineRule="exact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044" w:type="dxa"/>
            <w:gridSpan w:val="7"/>
          </w:tcPr>
          <w:p w:rsidR="00982CA1" w:rsidRDefault="005261F1">
            <w:pPr>
              <w:pStyle w:val="TableParagraph"/>
              <w:spacing w:line="249" w:lineRule="exact"/>
              <w:ind w:left="101"/>
            </w:pPr>
            <w:r>
              <w:t>Understand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cell</w:t>
            </w:r>
            <w:r>
              <w:rPr>
                <w:spacing w:val="9"/>
              </w:rPr>
              <w:t xml:space="preserve"> </w:t>
            </w:r>
            <w:r>
              <w:t>cycle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molecules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life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various</w:t>
            </w:r>
            <w:r>
              <w:rPr>
                <w:spacing w:val="14"/>
              </w:rPr>
              <w:t xml:space="preserve"> </w:t>
            </w:r>
            <w:r>
              <w:t>aspects.</w:t>
            </w:r>
          </w:p>
        </w:tc>
        <w:tc>
          <w:tcPr>
            <w:tcW w:w="767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5"/>
            </w:pPr>
            <w:r>
              <w:t>K1</w:t>
            </w:r>
          </w:p>
        </w:tc>
      </w:tr>
      <w:tr w:rsidR="00982CA1">
        <w:trPr>
          <w:trHeight w:val="296"/>
        </w:trPr>
        <w:tc>
          <w:tcPr>
            <w:tcW w:w="520" w:type="dxa"/>
          </w:tcPr>
          <w:p w:rsidR="00982CA1" w:rsidRDefault="005261F1">
            <w:pPr>
              <w:pStyle w:val="TableParagraph"/>
              <w:spacing w:line="248" w:lineRule="exact"/>
              <w:ind w:left="19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044" w:type="dxa"/>
            <w:gridSpan w:val="7"/>
          </w:tcPr>
          <w:p w:rsidR="00982CA1" w:rsidRDefault="005261F1">
            <w:pPr>
              <w:pStyle w:val="TableParagraph"/>
              <w:spacing w:line="250" w:lineRule="exact"/>
              <w:ind w:left="101"/>
            </w:pPr>
            <w:r>
              <w:t>Evaluate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changes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transcription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translation.</w:t>
            </w:r>
          </w:p>
        </w:tc>
        <w:tc>
          <w:tcPr>
            <w:tcW w:w="767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5"/>
            </w:pPr>
            <w:r>
              <w:t>K2</w:t>
            </w:r>
          </w:p>
        </w:tc>
      </w:tr>
      <w:tr w:rsidR="00982CA1">
        <w:trPr>
          <w:trHeight w:val="297"/>
        </w:trPr>
        <w:tc>
          <w:tcPr>
            <w:tcW w:w="520" w:type="dxa"/>
          </w:tcPr>
          <w:p w:rsidR="00982CA1" w:rsidRDefault="005261F1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044" w:type="dxa"/>
            <w:gridSpan w:val="7"/>
          </w:tcPr>
          <w:p w:rsidR="00982CA1" w:rsidRDefault="005261F1">
            <w:pPr>
              <w:pStyle w:val="TableParagraph"/>
              <w:spacing w:line="251" w:lineRule="exact"/>
              <w:ind w:left="101"/>
            </w:pPr>
            <w:r>
              <w:t>Describe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different</w:t>
            </w:r>
            <w:r>
              <w:rPr>
                <w:spacing w:val="14"/>
              </w:rPr>
              <w:t xml:space="preserve"> </w:t>
            </w:r>
            <w:r>
              <w:t>structures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carbohydrate,</w:t>
            </w:r>
            <w:r>
              <w:rPr>
                <w:spacing w:val="14"/>
              </w:rPr>
              <w:t xml:space="preserve"> </w:t>
            </w:r>
            <w:r>
              <w:t>lipids,</w:t>
            </w:r>
            <w:r>
              <w:rPr>
                <w:spacing w:val="23"/>
              </w:rPr>
              <w:t xml:space="preserve"> </w:t>
            </w:r>
            <w:r>
              <w:t>nucleotides,</w:t>
            </w:r>
            <w:r>
              <w:rPr>
                <w:spacing w:val="16"/>
              </w:rPr>
              <w:t xml:space="preserve"> </w:t>
            </w:r>
            <w:r>
              <w:t>DNA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Protein</w:t>
            </w:r>
          </w:p>
        </w:tc>
        <w:tc>
          <w:tcPr>
            <w:tcW w:w="767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K3</w:t>
            </w:r>
          </w:p>
        </w:tc>
      </w:tr>
      <w:tr w:rsidR="00982CA1">
        <w:trPr>
          <w:trHeight w:val="299"/>
        </w:trPr>
        <w:tc>
          <w:tcPr>
            <w:tcW w:w="520" w:type="dxa"/>
          </w:tcPr>
          <w:p w:rsidR="00982CA1" w:rsidRDefault="005261F1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8044" w:type="dxa"/>
            <w:gridSpan w:val="7"/>
          </w:tcPr>
          <w:p w:rsidR="00982CA1" w:rsidRDefault="005261F1">
            <w:pPr>
              <w:pStyle w:val="TableParagraph"/>
              <w:spacing w:before="1"/>
              <w:ind w:left="101"/>
            </w:pPr>
            <w:r>
              <w:t>Know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various</w:t>
            </w:r>
            <w:r>
              <w:rPr>
                <w:spacing w:val="12"/>
              </w:rPr>
              <w:t xml:space="preserve"> </w:t>
            </w:r>
            <w:r>
              <w:t>components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events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Gene</w:t>
            </w:r>
            <w:r>
              <w:rPr>
                <w:spacing w:val="10"/>
              </w:rPr>
              <w:t xml:space="preserve"> </w:t>
            </w:r>
            <w:r>
              <w:t>expression</w:t>
            </w:r>
          </w:p>
        </w:tc>
        <w:tc>
          <w:tcPr>
            <w:tcW w:w="767" w:type="dxa"/>
            <w:gridSpan w:val="2"/>
          </w:tcPr>
          <w:p w:rsidR="00982CA1" w:rsidRDefault="005261F1">
            <w:pPr>
              <w:pStyle w:val="TableParagraph"/>
              <w:spacing w:line="251" w:lineRule="exact"/>
              <w:ind w:left="205"/>
            </w:pPr>
            <w:r>
              <w:t>K4</w:t>
            </w:r>
          </w:p>
        </w:tc>
      </w:tr>
      <w:tr w:rsidR="00982CA1">
        <w:trPr>
          <w:trHeight w:val="297"/>
        </w:trPr>
        <w:tc>
          <w:tcPr>
            <w:tcW w:w="520" w:type="dxa"/>
          </w:tcPr>
          <w:p w:rsidR="00982CA1" w:rsidRDefault="005261F1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8044" w:type="dxa"/>
            <w:gridSpan w:val="7"/>
          </w:tcPr>
          <w:p w:rsidR="00982CA1" w:rsidRDefault="005261F1">
            <w:pPr>
              <w:pStyle w:val="TableParagraph"/>
              <w:spacing w:line="251" w:lineRule="exact"/>
              <w:ind w:left="101"/>
            </w:pPr>
            <w:r>
              <w:t>Design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conduct</w:t>
            </w:r>
            <w:r>
              <w:rPr>
                <w:spacing w:val="18"/>
              </w:rPr>
              <w:t xml:space="preserve"> </w:t>
            </w:r>
            <w:r>
              <w:t>experiments</w:t>
            </w:r>
            <w:r>
              <w:rPr>
                <w:spacing w:val="21"/>
              </w:rPr>
              <w:t xml:space="preserve"> </w:t>
            </w:r>
            <w:r>
              <w:t>involving</w:t>
            </w:r>
            <w:r>
              <w:rPr>
                <w:spacing w:val="19"/>
              </w:rPr>
              <w:t xml:space="preserve"> </w:t>
            </w:r>
            <w:r>
              <w:t>genetic</w:t>
            </w:r>
            <w:r>
              <w:rPr>
                <w:spacing w:val="17"/>
              </w:rPr>
              <w:t xml:space="preserve"> </w:t>
            </w:r>
            <w:r>
              <w:t>manipulation.</w:t>
            </w:r>
          </w:p>
        </w:tc>
        <w:tc>
          <w:tcPr>
            <w:tcW w:w="767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K5</w:t>
            </w:r>
          </w:p>
        </w:tc>
      </w:tr>
      <w:tr w:rsidR="00982CA1">
        <w:trPr>
          <w:trHeight w:val="303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Remember;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Understand;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Evaluate;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8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9331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347"/>
        </w:trPr>
        <w:tc>
          <w:tcPr>
            <w:tcW w:w="1454" w:type="dxa"/>
            <w:gridSpan w:val="2"/>
          </w:tcPr>
          <w:p w:rsidR="00982CA1" w:rsidRDefault="005261F1">
            <w:pPr>
              <w:pStyle w:val="TableParagraph"/>
              <w:spacing w:before="3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833" w:type="dxa"/>
            <w:gridSpan w:val="3"/>
          </w:tcPr>
          <w:p w:rsidR="00982CA1" w:rsidRDefault="005261F1">
            <w:pPr>
              <w:pStyle w:val="TableParagraph"/>
              <w:spacing w:before="3"/>
              <w:ind w:left="2287" w:right="226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Biomolecules</w:t>
            </w:r>
            <w:proofErr w:type="spellEnd"/>
          </w:p>
        </w:tc>
        <w:tc>
          <w:tcPr>
            <w:tcW w:w="2044" w:type="dxa"/>
            <w:gridSpan w:val="5"/>
          </w:tcPr>
          <w:p w:rsidR="00982CA1" w:rsidRDefault="005261F1">
            <w:pPr>
              <w:pStyle w:val="TableParagraph"/>
              <w:spacing w:before="3"/>
              <w:ind w:left="937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980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line="283" w:lineRule="auto"/>
              <w:ind w:left="102" w:right="422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carbohydrates–Functions,</w:t>
            </w:r>
            <w:r>
              <w:rPr>
                <w:spacing w:val="1"/>
              </w:rPr>
              <w:t xml:space="preserve"> </w:t>
            </w:r>
            <w:r>
              <w:t>classification-</w:t>
            </w:r>
            <w:proofErr w:type="spellStart"/>
            <w:r>
              <w:t>Monosaccharides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derivatives,</w:t>
            </w:r>
            <w:r>
              <w:rPr>
                <w:spacing w:val="1"/>
              </w:rPr>
              <w:t xml:space="preserve"> </w:t>
            </w:r>
            <w:r>
              <w:t>Disaccharides,</w:t>
            </w:r>
            <w:r>
              <w:rPr>
                <w:spacing w:val="1"/>
              </w:rPr>
              <w:t xml:space="preserve"> </w:t>
            </w:r>
            <w:r>
              <w:t>Polysaccharides.</w:t>
            </w:r>
            <w:r>
              <w:rPr>
                <w:spacing w:val="1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aminoacids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levels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organization–Properties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Denaturation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renaturation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proteins,</w:t>
            </w:r>
            <w:r>
              <w:rPr>
                <w:spacing w:val="1"/>
              </w:rPr>
              <w:t xml:space="preserve"> </w:t>
            </w:r>
            <w:r>
              <w:t>Biologically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1"/>
              </w:rPr>
              <w:t xml:space="preserve"> </w:t>
            </w:r>
            <w:r>
              <w:t>proteins.</w:t>
            </w:r>
            <w:r>
              <w:rPr>
                <w:spacing w:val="1"/>
              </w:rPr>
              <w:t xml:space="preserve"> </w:t>
            </w:r>
            <w:r>
              <w:t>Nucleic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Purines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pyrimidines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Nucleosides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 xml:space="preserve">Nucleotides, Different structural form of DNA, </w:t>
            </w:r>
            <w:proofErr w:type="spellStart"/>
            <w:r>
              <w:t>denaturation</w:t>
            </w:r>
            <w:proofErr w:type="spellEnd"/>
            <w:r>
              <w:t xml:space="preserve"> and </w:t>
            </w:r>
            <w:proofErr w:type="spellStart"/>
            <w:r>
              <w:t>renaturation</w:t>
            </w:r>
            <w:proofErr w:type="spellEnd"/>
            <w:r>
              <w:t xml:space="preserve"> of DNA, Structure,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RNA.</w:t>
            </w:r>
            <w:r>
              <w:rPr>
                <w:spacing w:val="1"/>
              </w:rPr>
              <w:t xml:space="preserve"> </w:t>
            </w:r>
            <w:r>
              <w:t>Lipids-Structure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Fatty</w:t>
            </w:r>
            <w:r>
              <w:rPr>
                <w:spacing w:val="1"/>
              </w:rPr>
              <w:t xml:space="preserve"> </w:t>
            </w:r>
            <w:r>
              <w:t>acids,</w:t>
            </w:r>
            <w:r>
              <w:rPr>
                <w:spacing w:val="55"/>
              </w:rPr>
              <w:t xml:space="preserve"> </w:t>
            </w:r>
            <w:proofErr w:type="spellStart"/>
            <w:r>
              <w:t>Triacylglycerols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steroids,</w:t>
            </w:r>
            <w:r>
              <w:rPr>
                <w:spacing w:val="1"/>
              </w:rPr>
              <w:t xml:space="preserve"> </w:t>
            </w:r>
            <w:r>
              <w:t>lipoproteins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phospholipids.</w:t>
            </w:r>
            <w:r>
              <w:rPr>
                <w:spacing w:val="1"/>
              </w:rPr>
              <w:t xml:space="preserve"> </w:t>
            </w:r>
            <w:r>
              <w:t>Enzymes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Classification,</w:t>
            </w:r>
            <w:r>
              <w:rPr>
                <w:spacing w:val="55"/>
              </w:rPr>
              <w:t xml:space="preserve"> </w:t>
            </w:r>
            <w:r>
              <w:t>properties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enzymes,</w:t>
            </w:r>
            <w:r>
              <w:rPr>
                <w:spacing w:val="1"/>
              </w:rPr>
              <w:t xml:space="preserve"> </w:t>
            </w:r>
            <w:r>
              <w:t>Factors affecting enzyme activity,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Michaelis</w:t>
            </w:r>
            <w:proofErr w:type="spellEnd"/>
            <w:r>
              <w:t xml:space="preserve"> – </w:t>
            </w:r>
            <w:proofErr w:type="spellStart"/>
            <w:r>
              <w:t>Menten</w:t>
            </w:r>
            <w:proofErr w:type="spellEnd"/>
            <w:r>
              <w:t xml:space="preserve"> kinetics, Line-Weaver Burk plot, </w:t>
            </w:r>
            <w:proofErr w:type="spellStart"/>
            <w:r>
              <w:t>Eadie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Hofstee</w:t>
            </w:r>
            <w:proofErr w:type="spellEnd"/>
            <w:r>
              <w:rPr>
                <w:spacing w:val="14"/>
              </w:rPr>
              <w:t xml:space="preserve"> </w:t>
            </w:r>
            <w:r>
              <w:t>plot,</w:t>
            </w:r>
            <w:r>
              <w:rPr>
                <w:spacing w:val="14"/>
              </w:rPr>
              <w:t xml:space="preserve"> </w:t>
            </w:r>
            <w:r>
              <w:t>Mechanism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enzyme</w:t>
            </w:r>
            <w:r>
              <w:rPr>
                <w:spacing w:val="13"/>
              </w:rPr>
              <w:t xml:space="preserve"> </w:t>
            </w:r>
            <w:r>
              <w:t>action,</w:t>
            </w:r>
            <w:r>
              <w:rPr>
                <w:spacing w:val="17"/>
              </w:rPr>
              <w:t xml:space="preserve"> </w:t>
            </w:r>
            <w:r>
              <w:t>Enzyme</w:t>
            </w:r>
            <w:r>
              <w:rPr>
                <w:spacing w:val="18"/>
              </w:rPr>
              <w:t xml:space="preserve"> </w:t>
            </w:r>
            <w:r>
              <w:t>inhibition:</w:t>
            </w:r>
            <w:r>
              <w:rPr>
                <w:spacing w:val="14"/>
              </w:rPr>
              <w:t xml:space="preserve"> </w:t>
            </w:r>
            <w:r>
              <w:t>Reversible,</w:t>
            </w:r>
            <w:r>
              <w:rPr>
                <w:spacing w:val="14"/>
              </w:rPr>
              <w:t xml:space="preserve"> </w:t>
            </w:r>
            <w:r>
              <w:t>Irreversible</w:t>
            </w:r>
            <w:r>
              <w:rPr>
                <w:spacing w:val="13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52" w:lineRule="exact"/>
              <w:ind w:left="102"/>
              <w:jc w:val="both"/>
            </w:pPr>
            <w:proofErr w:type="spellStart"/>
            <w:r>
              <w:t>allosteric</w:t>
            </w:r>
            <w:proofErr w:type="spellEnd"/>
            <w:r>
              <w:rPr>
                <w:spacing w:val="17"/>
              </w:rPr>
              <w:t xml:space="preserve"> </w:t>
            </w:r>
            <w:r>
              <w:t>inhibition.</w:t>
            </w:r>
          </w:p>
        </w:tc>
      </w:tr>
      <w:tr w:rsidR="00982CA1">
        <w:trPr>
          <w:trHeight w:val="258"/>
        </w:trPr>
        <w:tc>
          <w:tcPr>
            <w:tcW w:w="9331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87"/>
        </w:trPr>
        <w:tc>
          <w:tcPr>
            <w:tcW w:w="1454" w:type="dxa"/>
            <w:gridSpan w:val="2"/>
          </w:tcPr>
          <w:p w:rsidR="00982CA1" w:rsidRDefault="005261F1">
            <w:pPr>
              <w:pStyle w:val="TableParagraph"/>
              <w:spacing w:before="3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33" w:type="dxa"/>
            <w:gridSpan w:val="3"/>
          </w:tcPr>
          <w:p w:rsidR="00982CA1" w:rsidRDefault="005261F1">
            <w:pPr>
              <w:pStyle w:val="TableParagraph"/>
              <w:spacing w:before="3"/>
              <w:ind w:left="1528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Biology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cell</w:t>
            </w:r>
          </w:p>
        </w:tc>
        <w:tc>
          <w:tcPr>
            <w:tcW w:w="2044" w:type="dxa"/>
            <w:gridSpan w:val="5"/>
          </w:tcPr>
          <w:p w:rsidR="00982CA1" w:rsidRDefault="005261F1">
            <w:pPr>
              <w:pStyle w:val="TableParagraph"/>
              <w:spacing w:before="3"/>
              <w:ind w:left="93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43"/>
        </w:trPr>
        <w:tc>
          <w:tcPr>
            <w:tcW w:w="9331" w:type="dxa"/>
            <w:gridSpan w:val="10"/>
          </w:tcPr>
          <w:p w:rsidR="00982CA1" w:rsidRDefault="005261F1">
            <w:pPr>
              <w:pStyle w:val="TableParagraph"/>
              <w:spacing w:line="283" w:lineRule="auto"/>
              <w:ind w:left="102" w:right="423"/>
              <w:jc w:val="both"/>
            </w:pPr>
            <w:r>
              <w:t>Chromatin</w:t>
            </w:r>
            <w:r>
              <w:rPr>
                <w:spacing w:val="1"/>
              </w:rPr>
              <w:t xml:space="preserve"> </w:t>
            </w:r>
            <w:r>
              <w:t>organization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packaging;</w:t>
            </w:r>
            <w:r>
              <w:rPr>
                <w:spacing w:val="1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Replication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55"/>
              </w:rPr>
              <w:t xml:space="preserve"> </w:t>
            </w:r>
            <w:r>
              <w:t>Prokaryotes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Eukaryotes:</w:t>
            </w:r>
            <w:r>
              <w:rPr>
                <w:spacing w:val="1"/>
              </w:rPr>
              <w:t xml:space="preserve"> </w:t>
            </w:r>
            <w:r>
              <w:t>enzymes</w:t>
            </w:r>
            <w:r>
              <w:rPr>
                <w:spacing w:val="1"/>
              </w:rPr>
              <w:t xml:space="preserve"> </w:t>
            </w:r>
            <w:r>
              <w:t>involved,</w:t>
            </w:r>
            <w:r>
              <w:rPr>
                <w:spacing w:val="1"/>
              </w:rPr>
              <w:t xml:space="preserve"> </w:t>
            </w:r>
            <w:r>
              <w:t>replication</w:t>
            </w:r>
            <w:r>
              <w:rPr>
                <w:spacing w:val="1"/>
              </w:rPr>
              <w:t xml:space="preserve"> </w:t>
            </w:r>
            <w:r>
              <w:t>fork,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extrachromosomal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replicons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Homologous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non-</w:t>
            </w:r>
            <w:r>
              <w:rPr>
                <w:spacing w:val="1"/>
              </w:rPr>
              <w:t xml:space="preserve"> </w:t>
            </w:r>
            <w:r>
              <w:t>homologous</w:t>
            </w:r>
            <w:r>
              <w:rPr>
                <w:spacing w:val="1"/>
              </w:rPr>
              <w:t xml:space="preserve"> </w:t>
            </w:r>
            <w:r>
              <w:t>recombination,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specific</w:t>
            </w:r>
            <w:r>
              <w:rPr>
                <w:spacing w:val="1"/>
              </w:rPr>
              <w:t xml:space="preserve"> </w:t>
            </w:r>
            <w:r>
              <w:t>recombination.</w:t>
            </w:r>
            <w:r>
              <w:rPr>
                <w:spacing w:val="1"/>
              </w:rPr>
              <w:t xml:space="preserve"> </w:t>
            </w:r>
            <w:r>
              <w:t>Transcription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Prokaryotes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Eukaryotes:</w:t>
            </w:r>
            <w:r>
              <w:rPr>
                <w:spacing w:val="1"/>
              </w:rPr>
              <w:t xml:space="preserve"> </w:t>
            </w:r>
            <w:r>
              <w:t>Transcription</w:t>
            </w:r>
            <w:r>
              <w:rPr>
                <w:spacing w:val="1"/>
              </w:rPr>
              <w:t xml:space="preserve"> </w:t>
            </w:r>
            <w:r>
              <w:t>factors,</w:t>
            </w:r>
            <w:r>
              <w:rPr>
                <w:spacing w:val="1"/>
              </w:rPr>
              <w:t xml:space="preserve"> </w:t>
            </w:r>
            <w:r>
              <w:t>transcription</w:t>
            </w:r>
            <w:r>
              <w:rPr>
                <w:spacing w:val="1"/>
              </w:rPr>
              <w:t xml:space="preserve"> </w:t>
            </w:r>
            <w:r>
              <w:t>machinery,</w:t>
            </w:r>
            <w:r>
              <w:rPr>
                <w:spacing w:val="1"/>
              </w:rPr>
              <w:t xml:space="preserve"> </w:t>
            </w:r>
            <w:r>
              <w:t>activators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repressors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transcription,</w:t>
            </w:r>
            <w:r>
              <w:rPr>
                <w:spacing w:val="1"/>
              </w:rPr>
              <w:t xml:space="preserve"> </w:t>
            </w:r>
            <w:r>
              <w:t>RNA</w:t>
            </w:r>
            <w:r>
              <w:rPr>
                <w:spacing w:val="1"/>
              </w:rPr>
              <w:t xml:space="preserve"> </w:t>
            </w:r>
            <w:r>
              <w:t>polymerases,</w:t>
            </w:r>
            <w:r>
              <w:rPr>
                <w:spacing w:val="1"/>
              </w:rPr>
              <w:t xml:space="preserve"> </w:t>
            </w:r>
            <w:r>
              <w:t>capping,</w:t>
            </w:r>
            <w:r>
              <w:rPr>
                <w:spacing w:val="1"/>
              </w:rPr>
              <w:t xml:space="preserve"> </w:t>
            </w:r>
            <w:r>
              <w:t>elongation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termination,</w:t>
            </w:r>
            <w:r>
              <w:rPr>
                <w:spacing w:val="1"/>
              </w:rPr>
              <w:t xml:space="preserve"> </w:t>
            </w:r>
            <w:r>
              <w:t>RNA</w:t>
            </w:r>
            <w:r>
              <w:rPr>
                <w:spacing w:val="1"/>
              </w:rPr>
              <w:t xml:space="preserve"> </w:t>
            </w:r>
            <w:r>
              <w:t>processing,</w:t>
            </w:r>
            <w:r>
              <w:rPr>
                <w:spacing w:val="1"/>
              </w:rPr>
              <w:t xml:space="preserve"> </w:t>
            </w:r>
            <w:r>
              <w:t>RNA</w:t>
            </w:r>
            <w:r>
              <w:rPr>
                <w:spacing w:val="-52"/>
              </w:rPr>
              <w:t xml:space="preserve"> </w:t>
            </w:r>
            <w:r>
              <w:t xml:space="preserve">editing (splicing, </w:t>
            </w:r>
            <w:proofErr w:type="spellStart"/>
            <w:r>
              <w:t>polyadenylation</w:t>
            </w:r>
            <w:proofErr w:type="spellEnd"/>
            <w:r>
              <w:t>), RNA transport in eukaryotes. Translation in Prokaryotes and</w:t>
            </w:r>
            <w:r>
              <w:rPr>
                <w:spacing w:val="1"/>
              </w:rPr>
              <w:t xml:space="preserve"> </w:t>
            </w:r>
            <w:r>
              <w:t>Eukaryotes:</w:t>
            </w:r>
            <w:r>
              <w:rPr>
                <w:spacing w:val="1"/>
              </w:rPr>
              <w:t xml:space="preserve"> </w:t>
            </w:r>
            <w:r>
              <w:t>Ribosome,</w:t>
            </w:r>
            <w:r>
              <w:rPr>
                <w:spacing w:val="1"/>
              </w:rPr>
              <w:t xml:space="preserve"> </w:t>
            </w:r>
            <w:r>
              <w:t>initiation</w:t>
            </w:r>
            <w:r>
              <w:rPr>
                <w:spacing w:val="1"/>
              </w:rPr>
              <w:t xml:space="preserve"> </w:t>
            </w:r>
            <w:r>
              <w:t>complex,</w:t>
            </w:r>
            <w:r>
              <w:rPr>
                <w:spacing w:val="1"/>
              </w:rPr>
              <w:t xml:space="preserve"> </w:t>
            </w:r>
            <w:r>
              <w:t>genetic</w:t>
            </w:r>
            <w:r>
              <w:rPr>
                <w:spacing w:val="1"/>
              </w:rPr>
              <w:t xml:space="preserve"> </w:t>
            </w:r>
            <w:r>
              <w:t>code,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aminoacylation</w:t>
            </w:r>
            <w:proofErr w:type="spellEnd"/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tRNA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post-</w:t>
            </w:r>
            <w:r>
              <w:rPr>
                <w:spacing w:val="1"/>
              </w:rPr>
              <w:t xml:space="preserve"> </w:t>
            </w:r>
            <w:r>
              <w:t>translational modification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proteins in</w:t>
            </w:r>
            <w:r>
              <w:rPr>
                <w:spacing w:val="4"/>
              </w:rPr>
              <w:t xml:space="preserve"> </w:t>
            </w:r>
            <w:r>
              <w:t>eukaryotes.</w:t>
            </w:r>
          </w:p>
        </w:tc>
      </w:tr>
    </w:tbl>
    <w:p w:rsidR="00982CA1" w:rsidRDefault="00982CA1">
      <w:pPr>
        <w:spacing w:line="283" w:lineRule="auto"/>
        <w:jc w:val="both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456"/>
        <w:gridCol w:w="576"/>
        <w:gridCol w:w="206"/>
        <w:gridCol w:w="894"/>
        <w:gridCol w:w="764"/>
        <w:gridCol w:w="781"/>
        <w:gridCol w:w="782"/>
        <w:gridCol w:w="780"/>
        <w:gridCol w:w="781"/>
        <w:gridCol w:w="811"/>
        <w:gridCol w:w="808"/>
        <w:gridCol w:w="1275"/>
      </w:tblGrid>
      <w:tr w:rsidR="00982CA1">
        <w:trPr>
          <w:trHeight w:val="297"/>
        </w:trPr>
        <w:tc>
          <w:tcPr>
            <w:tcW w:w="9340" w:type="dxa"/>
            <w:gridSpan w:val="13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60"/>
        </w:trPr>
        <w:tc>
          <w:tcPr>
            <w:tcW w:w="1458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799" w:type="dxa"/>
            <w:gridSpan w:val="8"/>
          </w:tcPr>
          <w:p w:rsidR="00982CA1" w:rsidRDefault="005261F1">
            <w:pPr>
              <w:pStyle w:val="TableParagraph"/>
              <w:spacing w:before="3" w:line="237" w:lineRule="exact"/>
              <w:ind w:left="1855"/>
              <w:rPr>
                <w:b/>
              </w:rPr>
            </w:pPr>
            <w:r>
              <w:rPr>
                <w:b/>
              </w:rPr>
              <w:t>Genetic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Engineering</w:t>
            </w:r>
          </w:p>
        </w:tc>
        <w:tc>
          <w:tcPr>
            <w:tcW w:w="2083" w:type="dxa"/>
            <w:gridSpan w:val="2"/>
          </w:tcPr>
          <w:p w:rsidR="00982CA1" w:rsidRDefault="005261F1">
            <w:pPr>
              <w:pStyle w:val="TableParagraph"/>
              <w:spacing w:before="3" w:line="237" w:lineRule="exact"/>
              <w:ind w:left="97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918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line="247" w:lineRule="auto"/>
              <w:ind w:left="102" w:right="431"/>
              <w:jc w:val="both"/>
            </w:pPr>
            <w:r>
              <w:t>Gene</w:t>
            </w:r>
            <w:r>
              <w:rPr>
                <w:spacing w:val="1"/>
              </w:rPr>
              <w:t xml:space="preserve"> </w:t>
            </w:r>
            <w:r>
              <w:t>cloning</w:t>
            </w:r>
            <w:r>
              <w:rPr>
                <w:spacing w:val="1"/>
              </w:rPr>
              <w:t xml:space="preserve"> </w:t>
            </w:r>
            <w:r>
              <w:t>Techniques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Cloning</w:t>
            </w:r>
            <w:r>
              <w:rPr>
                <w:spacing w:val="1"/>
              </w:rPr>
              <w:t xml:space="preserve"> </w:t>
            </w:r>
            <w:r>
              <w:t>Vectors,</w:t>
            </w:r>
            <w:r>
              <w:rPr>
                <w:spacing w:val="1"/>
              </w:rPr>
              <w:t xml:space="preserve"> </w:t>
            </w:r>
            <w:r>
              <w:t>types,</w:t>
            </w:r>
            <w:r>
              <w:rPr>
                <w:spacing w:val="1"/>
              </w:rPr>
              <w:t xml:space="preserve"> </w:t>
            </w:r>
            <w:r>
              <w:t>properties;</w:t>
            </w:r>
            <w:r>
              <w:rPr>
                <w:spacing w:val="1"/>
              </w:rPr>
              <w:t xml:space="preserve"> </w:t>
            </w:r>
            <w:r>
              <w:t>Enzymes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cloning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restriction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endonucleases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ligases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reverse</w:t>
            </w:r>
            <w:r>
              <w:rPr>
                <w:spacing w:val="1"/>
              </w:rPr>
              <w:t xml:space="preserve"> </w:t>
            </w:r>
            <w:r>
              <w:t>transcriptase,</w:t>
            </w:r>
            <w:r>
              <w:rPr>
                <w:spacing w:val="1"/>
              </w:rPr>
              <w:t xml:space="preserve"> </w:t>
            </w:r>
            <w:r>
              <w:t>polymerase,</w:t>
            </w:r>
            <w:r>
              <w:rPr>
                <w:spacing w:val="1"/>
              </w:rPr>
              <w:t xml:space="preserve"> </w:t>
            </w:r>
            <w:r>
              <w:t>terminal</w:t>
            </w:r>
            <w:r>
              <w:rPr>
                <w:spacing w:val="1"/>
              </w:rPr>
              <w:t xml:space="preserve"> </w:t>
            </w:r>
            <w:proofErr w:type="spellStart"/>
            <w:r>
              <w:t>transferases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Homopolymer</w:t>
            </w:r>
            <w:proofErr w:type="spellEnd"/>
            <w:r>
              <w:rPr>
                <w:spacing w:val="1"/>
              </w:rPr>
              <w:t xml:space="preserve"> </w:t>
            </w:r>
            <w:r>
              <w:t>tailing,</w:t>
            </w:r>
            <w:r>
              <w:rPr>
                <w:spacing w:val="1"/>
              </w:rPr>
              <w:t xml:space="preserve"> </w:t>
            </w:r>
            <w:r>
              <w:t>linkers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adaptors.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transfer:</w:t>
            </w:r>
            <w:r>
              <w:rPr>
                <w:spacing w:val="1"/>
              </w:rPr>
              <w:t xml:space="preserve"> </w:t>
            </w:r>
            <w:r>
              <w:t>Microinjection,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electroporation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gun,</w:t>
            </w:r>
            <w:r>
              <w:rPr>
                <w:spacing w:val="1"/>
              </w:rPr>
              <w:t xml:space="preserve"> </w:t>
            </w:r>
            <w:r>
              <w:t>liposome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viral-</w:t>
            </w:r>
            <w:r>
              <w:rPr>
                <w:spacing w:val="1"/>
              </w:rPr>
              <w:t xml:space="preserve"> </w:t>
            </w:r>
            <w:r>
              <w:t>mediated</w:t>
            </w:r>
            <w:r>
              <w:rPr>
                <w:spacing w:val="1"/>
              </w:rPr>
              <w:t xml:space="preserve"> </w:t>
            </w:r>
            <w:r>
              <w:t>delivery,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Agrobacterium</w:t>
            </w:r>
            <w:proofErr w:type="spellEnd"/>
            <w:r>
              <w:t>-mediated</w:t>
            </w:r>
            <w:r>
              <w:rPr>
                <w:spacing w:val="1"/>
              </w:rPr>
              <w:t xml:space="preserve"> </w:t>
            </w:r>
            <w:r>
              <w:t>delivery. Strategies for selection and screening- marker and reporter genes, positive and negative</w:t>
            </w:r>
            <w:r>
              <w:rPr>
                <w:spacing w:val="1"/>
              </w:rPr>
              <w:t xml:space="preserve"> </w:t>
            </w:r>
            <w:r>
              <w:t>selection, insertion inactivation, α complementation. Polymerase chain reaction –Primer design</w:t>
            </w:r>
            <w:r>
              <w:rPr>
                <w:spacing w:val="1"/>
              </w:rPr>
              <w:t xml:space="preserve"> </w:t>
            </w:r>
            <w:r>
              <w:t>tools,</w:t>
            </w:r>
            <w:r>
              <w:rPr>
                <w:spacing w:val="7"/>
              </w:rPr>
              <w:t xml:space="preserve"> </w:t>
            </w:r>
            <w:r>
              <w:t>Fidelity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proofErr w:type="spellStart"/>
            <w:r>
              <w:t>thermostable</w:t>
            </w:r>
            <w:proofErr w:type="spellEnd"/>
            <w:r>
              <w:rPr>
                <w:spacing w:val="6"/>
              </w:rPr>
              <w:t xml:space="preserve"> </w:t>
            </w:r>
            <w:r>
              <w:t>enzymes,</w:t>
            </w:r>
            <w:r>
              <w:rPr>
                <w:spacing w:val="8"/>
              </w:rPr>
              <w:t xml:space="preserve"> </w:t>
            </w:r>
            <w:r>
              <w:t>Types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PCR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its</w:t>
            </w:r>
            <w:r>
              <w:rPr>
                <w:spacing w:val="2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258"/>
        </w:trPr>
        <w:tc>
          <w:tcPr>
            <w:tcW w:w="1458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799" w:type="dxa"/>
            <w:gridSpan w:val="8"/>
          </w:tcPr>
          <w:p w:rsidR="00982CA1" w:rsidRDefault="005261F1">
            <w:pPr>
              <w:pStyle w:val="TableParagraph"/>
              <w:spacing w:before="3" w:line="236" w:lineRule="exact"/>
              <w:ind w:left="1186"/>
              <w:rPr>
                <w:b/>
              </w:rPr>
            </w:pPr>
            <w:r>
              <w:rPr>
                <w:b/>
              </w:rPr>
              <w:t>Sequencing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Cloning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strategies</w:t>
            </w:r>
          </w:p>
        </w:tc>
        <w:tc>
          <w:tcPr>
            <w:tcW w:w="208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96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102" w:right="986"/>
              <w:jc w:val="both"/>
            </w:pPr>
            <w:r>
              <w:t xml:space="preserve">DNA sequencing - </w:t>
            </w:r>
            <w:proofErr w:type="spellStart"/>
            <w:r>
              <w:t>Sanger‟s</w:t>
            </w:r>
            <w:proofErr w:type="spellEnd"/>
            <w:r>
              <w:t xml:space="preserve"> method, </w:t>
            </w:r>
            <w:proofErr w:type="spellStart"/>
            <w:r>
              <w:t>Maxam</w:t>
            </w:r>
            <w:proofErr w:type="spellEnd"/>
            <w:r>
              <w:t xml:space="preserve"> and Gilbert method and Automated method,</w:t>
            </w:r>
            <w:r>
              <w:rPr>
                <w:spacing w:val="1"/>
              </w:rPr>
              <w:t xml:space="preserve"> </w:t>
            </w:r>
            <w:r>
              <w:t xml:space="preserve">Construction of genomic and </w:t>
            </w:r>
            <w:proofErr w:type="spellStart"/>
            <w:r>
              <w:t>cDNA</w:t>
            </w:r>
            <w:proofErr w:type="spellEnd"/>
            <w:r>
              <w:t xml:space="preserve"> libraries; Cloning strategies – TA cloning, Gateway</w:t>
            </w:r>
            <w:r>
              <w:rPr>
                <w:spacing w:val="1"/>
              </w:rPr>
              <w:t xml:space="preserve"> </w:t>
            </w:r>
            <w:r>
              <w:t>cloning,</w:t>
            </w:r>
            <w:r>
              <w:rPr>
                <w:spacing w:val="1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fingerprinting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RFLP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RAPD,</w:t>
            </w:r>
            <w:r>
              <w:rPr>
                <w:spacing w:val="1"/>
              </w:rPr>
              <w:t xml:space="preserve"> </w:t>
            </w:r>
            <w:r>
              <w:t>Site-</w:t>
            </w:r>
            <w:r>
              <w:rPr>
                <w:spacing w:val="1"/>
              </w:rPr>
              <w:t xml:space="preserve"> </w:t>
            </w:r>
            <w:r>
              <w:t>directed</w:t>
            </w:r>
            <w:r>
              <w:rPr>
                <w:spacing w:val="1"/>
              </w:rPr>
              <w:t xml:space="preserve"> </w:t>
            </w:r>
            <w:r>
              <w:t>mutagenesis.</w:t>
            </w:r>
            <w:r>
              <w:rPr>
                <w:spacing w:val="55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silencing</w:t>
            </w:r>
            <w:r>
              <w:rPr>
                <w:spacing w:val="16"/>
              </w:rPr>
              <w:t xml:space="preserve"> </w:t>
            </w:r>
            <w:r>
              <w:t>techniques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19"/>
              </w:rPr>
              <w:t xml:space="preserve"> </w:t>
            </w:r>
            <w:proofErr w:type="spellStart"/>
            <w:r>
              <w:t>siRNA</w:t>
            </w:r>
            <w:proofErr w:type="spellEnd"/>
            <w:r>
              <w:t>,</w:t>
            </w:r>
            <w:r>
              <w:rPr>
                <w:spacing w:val="26"/>
              </w:rPr>
              <w:t xml:space="preserve"> </w:t>
            </w:r>
            <w:proofErr w:type="spellStart"/>
            <w:r>
              <w:t>microRNA</w:t>
            </w:r>
            <w:proofErr w:type="spellEnd"/>
            <w:r>
              <w:t>,</w:t>
            </w:r>
            <w:r>
              <w:rPr>
                <w:spacing w:val="25"/>
              </w:rPr>
              <w:t xml:space="preserve"> </w:t>
            </w:r>
            <w:r>
              <w:t>principles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application,</w:t>
            </w:r>
            <w:r>
              <w:rPr>
                <w:spacing w:val="22"/>
              </w:rPr>
              <w:t xml:space="preserve"> </w:t>
            </w:r>
            <w:r>
              <w:t>Gene</w:t>
            </w:r>
            <w:r>
              <w:rPr>
                <w:spacing w:val="24"/>
              </w:rPr>
              <w:t xml:space="preserve"> </w:t>
            </w:r>
            <w:r>
              <w:t>knockouts</w:t>
            </w:r>
            <w:r>
              <w:rPr>
                <w:spacing w:val="21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43" w:lineRule="exact"/>
              <w:ind w:left="102"/>
              <w:jc w:val="both"/>
            </w:pPr>
            <w:r>
              <w:t>Gene</w:t>
            </w:r>
            <w:r>
              <w:rPr>
                <w:spacing w:val="15"/>
              </w:rPr>
              <w:t xml:space="preserve"> </w:t>
            </w:r>
            <w:r>
              <w:t>Therapy,</w:t>
            </w:r>
            <w:r>
              <w:rPr>
                <w:spacing w:val="17"/>
              </w:rPr>
              <w:t xml:space="preserve"> </w:t>
            </w:r>
            <w:r>
              <w:t>Genome</w:t>
            </w:r>
            <w:r>
              <w:rPr>
                <w:spacing w:val="15"/>
              </w:rPr>
              <w:t xml:space="preserve"> </w:t>
            </w:r>
            <w:r>
              <w:t>editing</w:t>
            </w:r>
            <w:r>
              <w:rPr>
                <w:spacing w:val="13"/>
              </w:rPr>
              <w:t xml:space="preserve"> </w:t>
            </w:r>
            <w:r>
              <w:t>by</w:t>
            </w:r>
            <w:r>
              <w:rPr>
                <w:spacing w:val="15"/>
              </w:rPr>
              <w:t xml:space="preserve"> </w:t>
            </w:r>
            <w:r>
              <w:t>CRISPR/Cas9</w:t>
            </w:r>
            <w:r>
              <w:rPr>
                <w:spacing w:val="18"/>
              </w:rPr>
              <w:t xml:space="preserve"> </w:t>
            </w:r>
            <w:r>
              <w:t>system.</w:t>
            </w:r>
          </w:p>
        </w:tc>
      </w:tr>
      <w:tr w:rsidR="00982CA1">
        <w:trPr>
          <w:trHeight w:val="258"/>
        </w:trPr>
        <w:tc>
          <w:tcPr>
            <w:tcW w:w="1458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799" w:type="dxa"/>
            <w:gridSpan w:val="8"/>
          </w:tcPr>
          <w:p w:rsidR="00982CA1" w:rsidRDefault="005261F1">
            <w:pPr>
              <w:pStyle w:val="TableParagraph"/>
              <w:spacing w:before="3" w:line="236" w:lineRule="exact"/>
              <w:ind w:left="1783"/>
              <w:rPr>
                <w:b/>
              </w:rPr>
            </w:pPr>
            <w:r>
              <w:rPr>
                <w:b/>
              </w:rPr>
              <w:t>Cell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cycle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control</w:t>
            </w:r>
          </w:p>
        </w:tc>
        <w:tc>
          <w:tcPr>
            <w:tcW w:w="208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97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952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line="247" w:lineRule="auto"/>
              <w:ind w:left="102" w:right="21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Phases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Cyclin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dependent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kinases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Mechanisms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Checkpoint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regulation;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Signal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transduction: Intercellular junctions, signaling by hormones and neurotransmitters; Receptors - GPCR,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kinases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messengers.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Cell-cell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interaction;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Cell-matrix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interaction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cellular</w:t>
            </w:r>
          </w:p>
          <w:p w:rsidR="00982CA1" w:rsidRDefault="005261F1">
            <w:pPr>
              <w:pStyle w:val="TableParagraph"/>
              <w:spacing w:before="2" w:line="219" w:lineRule="exact"/>
              <w:ind w:left="102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function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pathways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Apoptosis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Autophagy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82CA1">
        <w:trPr>
          <w:trHeight w:val="257"/>
        </w:trPr>
        <w:tc>
          <w:tcPr>
            <w:tcW w:w="1458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799" w:type="dxa"/>
            <w:gridSpan w:val="8"/>
          </w:tcPr>
          <w:p w:rsidR="00982CA1" w:rsidRDefault="005261F1">
            <w:pPr>
              <w:pStyle w:val="TableParagraph"/>
              <w:spacing w:before="1" w:line="237" w:lineRule="exact"/>
              <w:ind w:left="1794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83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1141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4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90"/>
        </w:trPr>
        <w:tc>
          <w:tcPr>
            <w:tcW w:w="1458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799" w:type="dxa"/>
            <w:gridSpan w:val="8"/>
          </w:tcPr>
          <w:p w:rsidR="00982CA1" w:rsidRDefault="005261F1">
            <w:pPr>
              <w:pStyle w:val="TableParagraph"/>
              <w:spacing w:before="3" w:line="236" w:lineRule="exact"/>
              <w:ind w:left="364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8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970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20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51" w:lineRule="exact"/>
              <w:ind w:right="92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before="6" w:line="243" w:lineRule="exact"/>
              <w:ind w:left="94"/>
            </w:pPr>
            <w:r>
              <w:t xml:space="preserve">Molecular Biology of the Gene, 7th edition - Watson, Baker, Bell, Gann, Levine, </w:t>
            </w:r>
            <w:proofErr w:type="spellStart"/>
            <w:r>
              <w:t>LosickJames</w:t>
            </w:r>
            <w:proofErr w:type="spellEnd"/>
            <w:r>
              <w:t xml:space="preserve"> D. Watson, Pearson publishers, 2014.</w:t>
            </w:r>
          </w:p>
        </w:tc>
      </w:tr>
      <w:tr w:rsidR="00982CA1">
        <w:trPr>
          <w:trHeight w:val="258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39" w:lineRule="exact"/>
              <w:ind w:right="92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94"/>
            </w:pPr>
            <w:r>
              <w:t>Gene</w:t>
            </w:r>
            <w:r>
              <w:rPr>
                <w:spacing w:val="12"/>
              </w:rPr>
              <w:t xml:space="preserve"> </w:t>
            </w:r>
            <w:r>
              <w:t>Cloning,</w:t>
            </w:r>
            <w:r>
              <w:rPr>
                <w:spacing w:val="14"/>
              </w:rPr>
              <w:t xml:space="preserve"> </w:t>
            </w:r>
            <w:r>
              <w:t>an</w:t>
            </w:r>
            <w:r>
              <w:rPr>
                <w:spacing w:val="9"/>
              </w:rPr>
              <w:t xml:space="preserve"> </w:t>
            </w:r>
            <w:r>
              <w:t>introduction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T.</w:t>
            </w:r>
            <w:r>
              <w:rPr>
                <w:spacing w:val="13"/>
              </w:rPr>
              <w:t xml:space="preserve"> </w:t>
            </w:r>
            <w:r>
              <w:t>A.</w:t>
            </w:r>
            <w:r>
              <w:rPr>
                <w:spacing w:val="14"/>
              </w:rPr>
              <w:t xml:space="preserve"> </w:t>
            </w:r>
            <w:r>
              <w:t>Brown,</w:t>
            </w:r>
            <w:r>
              <w:rPr>
                <w:spacing w:val="12"/>
              </w:rPr>
              <w:t xml:space="preserve"> </w:t>
            </w:r>
            <w:r>
              <w:t>Chapman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Hall,</w:t>
            </w:r>
            <w:r>
              <w:rPr>
                <w:spacing w:val="13"/>
              </w:rPr>
              <w:t xml:space="preserve"> </w:t>
            </w:r>
            <w:r>
              <w:t>3rd</w:t>
            </w:r>
            <w:r>
              <w:rPr>
                <w:spacing w:val="12"/>
              </w:rPr>
              <w:t xml:space="preserve"> </w:t>
            </w:r>
            <w:r>
              <w:t>Edition,</w:t>
            </w:r>
            <w:r>
              <w:rPr>
                <w:spacing w:val="14"/>
              </w:rPr>
              <w:t xml:space="preserve"> </w:t>
            </w:r>
            <w:r>
              <w:t>1995.</w:t>
            </w:r>
          </w:p>
        </w:tc>
      </w:tr>
      <w:tr w:rsidR="00982CA1">
        <w:trPr>
          <w:trHeight w:val="518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47" w:lineRule="exact"/>
              <w:ind w:right="92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before="8" w:line="243" w:lineRule="exact"/>
              <w:ind w:left="94"/>
            </w:pPr>
            <w:proofErr w:type="spellStart"/>
            <w:r>
              <w:t>Lewin's</w:t>
            </w:r>
            <w:proofErr w:type="spellEnd"/>
            <w:r>
              <w:t xml:space="preserve"> GENES XII - Elliott S. Goldstein, Jocelyn E. </w:t>
            </w:r>
            <w:proofErr w:type="spellStart"/>
            <w:r>
              <w:t>Krebbs</w:t>
            </w:r>
            <w:proofErr w:type="spellEnd"/>
            <w:r>
              <w:t>, and Stephen T. Kilpatrick, Jones and Bartlett Publishers, Inc, 2017.</w:t>
            </w:r>
          </w:p>
        </w:tc>
      </w:tr>
      <w:tr w:rsidR="00982CA1">
        <w:trPr>
          <w:trHeight w:val="258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6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47" w:lineRule="exact"/>
              <w:ind w:right="92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94"/>
            </w:pPr>
            <w:r>
              <w:t>An</w:t>
            </w:r>
            <w:r>
              <w:rPr>
                <w:spacing w:val="23"/>
              </w:rPr>
              <w:t xml:space="preserve"> </w:t>
            </w:r>
            <w:r>
              <w:t>Introduction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Molecular</w:t>
            </w:r>
            <w:r>
              <w:rPr>
                <w:spacing w:val="17"/>
              </w:rPr>
              <w:t xml:space="preserve"> </w:t>
            </w:r>
            <w:r>
              <w:t>Biotechnology:</w:t>
            </w:r>
            <w:r>
              <w:rPr>
                <w:spacing w:val="23"/>
              </w:rPr>
              <w:t xml:space="preserve"> </w:t>
            </w:r>
            <w:r>
              <w:t>Molecular</w:t>
            </w:r>
            <w:r>
              <w:rPr>
                <w:spacing w:val="15"/>
              </w:rPr>
              <w:t xml:space="preserve"> </w:t>
            </w:r>
            <w:r>
              <w:t>Fundamentals,</w:t>
            </w:r>
            <w:r>
              <w:rPr>
                <w:spacing w:val="21"/>
              </w:rPr>
              <w:t xml:space="preserve"> </w:t>
            </w:r>
            <w:r>
              <w:t>Methods</w:t>
            </w:r>
            <w:r>
              <w:rPr>
                <w:spacing w:val="16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4" w:lineRule="exact"/>
              <w:ind w:left="94"/>
            </w:pPr>
            <w:r>
              <w:t>Applications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Modern</w:t>
            </w:r>
            <w:r>
              <w:rPr>
                <w:spacing w:val="9"/>
              </w:rPr>
              <w:t xml:space="preserve"> </w:t>
            </w:r>
            <w:r>
              <w:t>Biotechnology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M.</w:t>
            </w:r>
            <w:r>
              <w:rPr>
                <w:spacing w:val="12"/>
              </w:rPr>
              <w:t xml:space="preserve"> </w:t>
            </w:r>
            <w:r>
              <w:t>Wink.</w:t>
            </w:r>
            <w:r>
              <w:rPr>
                <w:spacing w:val="11"/>
              </w:rPr>
              <w:t xml:space="preserve"> </w:t>
            </w:r>
            <w:r>
              <w:t>Wiley,</w:t>
            </w:r>
            <w:r>
              <w:rPr>
                <w:spacing w:val="14"/>
              </w:rPr>
              <w:t xml:space="preserve"> </w:t>
            </w:r>
            <w:r>
              <w:t>ed.</w:t>
            </w:r>
            <w:r>
              <w:rPr>
                <w:spacing w:val="14"/>
              </w:rPr>
              <w:t xml:space="preserve"> </w:t>
            </w:r>
            <w:r>
              <w:t>2,</w:t>
            </w:r>
            <w:r>
              <w:rPr>
                <w:spacing w:val="14"/>
              </w:rPr>
              <w:t xml:space="preserve"> </w:t>
            </w:r>
            <w:r>
              <w:t>2011.</w:t>
            </w:r>
          </w:p>
        </w:tc>
      </w:tr>
      <w:tr w:rsidR="00982CA1">
        <w:trPr>
          <w:trHeight w:val="258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39" w:lineRule="exact"/>
              <w:ind w:right="92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94"/>
            </w:pPr>
            <w:r>
              <w:rPr>
                <w:shd w:val="clear" w:color="auto" w:fill="FFFFFF"/>
              </w:rPr>
              <w:t>Horton,</w:t>
            </w:r>
            <w:r>
              <w:rPr>
                <w:spacing w:val="1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Moran,</w:t>
            </w:r>
            <w:r>
              <w:rPr>
                <w:spacing w:val="1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Ochs,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Rawn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7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Scrimgeour</w:t>
            </w:r>
            <w:proofErr w:type="spellEnd"/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Principles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Biochemistry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Prentice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Hall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Publishers.</w:t>
            </w:r>
          </w:p>
        </w:tc>
      </w:tr>
      <w:tr w:rsidR="00982CA1">
        <w:trPr>
          <w:trHeight w:val="257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61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41" w:lineRule="exact"/>
              <w:ind w:right="92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line="241" w:lineRule="exact"/>
              <w:ind w:left="217"/>
            </w:pPr>
            <w:r>
              <w:t>https://nptel.ac.in/courses/102/103/102103013/</w:t>
            </w:r>
          </w:p>
        </w:tc>
      </w:tr>
      <w:tr w:rsidR="00982CA1">
        <w:trPr>
          <w:trHeight w:val="258"/>
        </w:trPr>
        <w:tc>
          <w:tcPr>
            <w:tcW w:w="426" w:type="dxa"/>
          </w:tcPr>
          <w:p w:rsidR="00982CA1" w:rsidRDefault="005261F1">
            <w:pPr>
              <w:pStyle w:val="TableParagraph"/>
              <w:spacing w:line="239" w:lineRule="exact"/>
              <w:ind w:right="92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14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17"/>
            </w:pPr>
            <w:r>
              <w:t>https://nptel.ac.in/courses/102/103/102103045/</w:t>
            </w:r>
          </w:p>
        </w:tc>
      </w:tr>
      <w:tr w:rsidR="00982CA1">
        <w:trPr>
          <w:trHeight w:val="258"/>
        </w:trPr>
        <w:tc>
          <w:tcPr>
            <w:tcW w:w="9340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tabs>
                <w:tab w:val="left" w:pos="2476"/>
              </w:tabs>
              <w:spacing w:line="239" w:lineRule="exact"/>
              <w:ind w:left="208"/>
            </w:pPr>
            <w:r>
              <w:t>Course</w:t>
            </w:r>
            <w:r>
              <w:rPr>
                <w:spacing w:val="13"/>
              </w:rPr>
              <w:t xml:space="preserve"> </w:t>
            </w:r>
            <w:r>
              <w:t>Designed</w:t>
            </w:r>
            <w:r>
              <w:rPr>
                <w:spacing w:val="9"/>
              </w:rPr>
              <w:t xml:space="preserve"> </w:t>
            </w:r>
            <w:r>
              <w:t>By:</w:t>
            </w:r>
            <w:r>
              <w:tab/>
              <w:t>Prof.</w:t>
            </w:r>
            <w:r>
              <w:rPr>
                <w:spacing w:val="17"/>
              </w:rPr>
              <w:t xml:space="preserve"> </w:t>
            </w:r>
            <w:r>
              <w:t>P.</w:t>
            </w:r>
            <w:r>
              <w:rPr>
                <w:spacing w:val="16"/>
              </w:rPr>
              <w:t xml:space="preserve"> </w:t>
            </w:r>
            <w:proofErr w:type="spellStart"/>
            <w:r>
              <w:t>Shanmughavel</w:t>
            </w:r>
            <w:proofErr w:type="spellEnd"/>
          </w:p>
        </w:tc>
      </w:tr>
      <w:tr w:rsidR="00982CA1">
        <w:trPr>
          <w:trHeight w:val="257"/>
        </w:trPr>
        <w:tc>
          <w:tcPr>
            <w:tcW w:w="9340" w:type="dxa"/>
            <w:gridSpan w:val="13"/>
          </w:tcPr>
          <w:p w:rsidR="00982CA1" w:rsidRDefault="005261F1">
            <w:pPr>
              <w:pStyle w:val="TableParagraph"/>
              <w:spacing w:before="1" w:line="237" w:lineRule="exact"/>
              <w:ind w:left="117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179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119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before="2" w:line="237" w:lineRule="exact"/>
              <w:ind w:left="174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before="2" w:line="237" w:lineRule="exact"/>
              <w:ind w:left="106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before="2" w:line="237" w:lineRule="exact"/>
              <w:ind w:left="102" w:right="212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before="2" w:line="237" w:lineRule="exact"/>
              <w:ind w:left="115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before="2" w:line="237" w:lineRule="exact"/>
              <w:ind w:left="112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before="2" w:line="237" w:lineRule="exact"/>
              <w:ind w:left="113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before="2" w:line="237" w:lineRule="exact"/>
              <w:ind w:left="96" w:right="249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before="2" w:line="237" w:lineRule="exact"/>
              <w:ind w:left="92" w:right="250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before="2" w:line="237" w:lineRule="exact"/>
              <w:ind w:left="285" w:right="414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9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4" w:line="236" w:lineRule="exact"/>
              <w:ind w:left="117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40" w:lineRule="exact"/>
              <w:ind w:right="10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40" w:lineRule="exact"/>
              <w:ind w:right="1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line="240" w:lineRule="exact"/>
              <w:ind w:left="230"/>
            </w:pPr>
            <w:r>
              <w:rPr>
                <w:w w:val="102"/>
              </w:rPr>
              <w:t>M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line="240" w:lineRule="exact"/>
              <w:ind w:right="11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40" w:lineRule="exact"/>
              <w:ind w:left="228"/>
            </w:pPr>
            <w:r>
              <w:rPr>
                <w:w w:val="102"/>
              </w:rPr>
              <w:t>M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line="240" w:lineRule="exact"/>
              <w:ind w:right="14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line="240" w:lineRule="exact"/>
              <w:ind w:right="14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line="240" w:lineRule="exact"/>
              <w:ind w:right="12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117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rPr>
                <w:w w:val="102"/>
              </w:rPr>
              <w:t>S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rPr>
                <w:w w:val="102"/>
              </w:rPr>
              <w:t>M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rPr>
                <w:w w:val="102"/>
              </w:rPr>
              <w:t>M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16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line="239" w:lineRule="exact"/>
              <w:ind w:right="11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line="239" w:lineRule="exact"/>
              <w:ind w:left="229"/>
            </w:pPr>
            <w:r>
              <w:rPr>
                <w:w w:val="102"/>
              </w:rPr>
              <w:t>M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11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line="239" w:lineRule="exact"/>
              <w:ind w:right="14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line="239" w:lineRule="exact"/>
              <w:ind w:right="15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line="239" w:lineRule="exact"/>
              <w:ind w:right="12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7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rPr>
                <w:w w:val="102"/>
              </w:rPr>
              <w:t>S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rPr>
                <w:w w:val="102"/>
              </w:rPr>
              <w:t>S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24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line="239" w:lineRule="exact"/>
              <w:ind w:left="201"/>
            </w:pPr>
            <w:r>
              <w:rPr>
                <w:w w:val="102"/>
              </w:rPr>
              <w:t>S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line="239" w:lineRule="exact"/>
              <w:ind w:left="199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left="195"/>
            </w:pPr>
            <w:r>
              <w:rPr>
                <w:w w:val="102"/>
              </w:rPr>
              <w:t>S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line="239" w:lineRule="exact"/>
              <w:ind w:right="14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line="239" w:lineRule="exact"/>
              <w:ind w:right="14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line="239" w:lineRule="exact"/>
              <w:ind w:right="122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7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rPr>
                <w:w w:val="102"/>
              </w:rPr>
              <w:t>S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rPr>
                <w:w w:val="102"/>
              </w:rPr>
              <w:t>S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24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line="239" w:lineRule="exact"/>
              <w:ind w:left="201"/>
            </w:pPr>
            <w:r>
              <w:rPr>
                <w:w w:val="102"/>
              </w:rPr>
              <w:t>S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line="239" w:lineRule="exact"/>
              <w:ind w:left="199"/>
            </w:pPr>
            <w:r>
              <w:rPr>
                <w:w w:val="102"/>
              </w:rPr>
              <w:t>S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left="195"/>
            </w:pPr>
            <w:r>
              <w:rPr>
                <w:w w:val="102"/>
              </w:rPr>
              <w:t>S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line="239" w:lineRule="exact"/>
              <w:ind w:right="14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line="239" w:lineRule="exact"/>
              <w:ind w:right="15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line="239" w:lineRule="exact"/>
              <w:ind w:right="11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88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7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8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rPr>
                <w:w w:val="102"/>
              </w:rPr>
              <w:t>S</w:t>
            </w:r>
          </w:p>
        </w:tc>
        <w:tc>
          <w:tcPr>
            <w:tcW w:w="894" w:type="dxa"/>
          </w:tcPr>
          <w:p w:rsidR="00982CA1" w:rsidRDefault="005261F1">
            <w:pPr>
              <w:pStyle w:val="TableParagraph"/>
              <w:spacing w:line="239" w:lineRule="exact"/>
              <w:ind w:left="289"/>
            </w:pPr>
            <w:r>
              <w:rPr>
                <w:w w:val="102"/>
              </w:rPr>
              <w:t>M</w:t>
            </w:r>
          </w:p>
        </w:tc>
        <w:tc>
          <w:tcPr>
            <w:tcW w:w="764" w:type="dxa"/>
          </w:tcPr>
          <w:p w:rsidR="00982CA1" w:rsidRDefault="005261F1">
            <w:pPr>
              <w:pStyle w:val="TableParagraph"/>
              <w:spacing w:line="239" w:lineRule="exact"/>
              <w:ind w:left="221"/>
            </w:pPr>
            <w:r>
              <w:rPr>
                <w:w w:val="102"/>
              </w:rPr>
              <w:t>M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82" w:type="dxa"/>
          </w:tcPr>
          <w:p w:rsidR="00982CA1" w:rsidRDefault="005261F1">
            <w:pPr>
              <w:pStyle w:val="TableParagraph"/>
              <w:spacing w:line="239" w:lineRule="exact"/>
              <w:ind w:left="231"/>
            </w:pPr>
            <w:r>
              <w:rPr>
                <w:w w:val="102"/>
              </w:rPr>
              <w:t>M</w:t>
            </w:r>
          </w:p>
        </w:tc>
        <w:tc>
          <w:tcPr>
            <w:tcW w:w="780" w:type="dxa"/>
          </w:tcPr>
          <w:p w:rsidR="00982CA1" w:rsidRDefault="005261F1">
            <w:pPr>
              <w:pStyle w:val="TableParagraph"/>
              <w:spacing w:line="239" w:lineRule="exact"/>
              <w:ind w:left="229"/>
            </w:pPr>
            <w:r>
              <w:rPr>
                <w:w w:val="102"/>
              </w:rPr>
              <w:t>M</w:t>
            </w:r>
          </w:p>
        </w:tc>
        <w:tc>
          <w:tcPr>
            <w:tcW w:w="781" w:type="dxa"/>
          </w:tcPr>
          <w:p w:rsidR="00982CA1" w:rsidRDefault="005261F1">
            <w:pPr>
              <w:pStyle w:val="TableParagraph"/>
              <w:spacing w:line="239" w:lineRule="exact"/>
              <w:ind w:right="11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11" w:type="dxa"/>
          </w:tcPr>
          <w:p w:rsidR="00982CA1" w:rsidRDefault="005261F1">
            <w:pPr>
              <w:pStyle w:val="TableParagraph"/>
              <w:spacing w:line="239" w:lineRule="exact"/>
              <w:ind w:right="14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08" w:type="dxa"/>
          </w:tcPr>
          <w:p w:rsidR="00982CA1" w:rsidRDefault="005261F1">
            <w:pPr>
              <w:pStyle w:val="TableParagraph"/>
              <w:spacing w:line="239" w:lineRule="exact"/>
              <w:ind w:right="14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1275" w:type="dxa"/>
          </w:tcPr>
          <w:p w:rsidR="00982CA1" w:rsidRDefault="005261F1">
            <w:pPr>
              <w:pStyle w:val="TableParagraph"/>
              <w:spacing w:line="239" w:lineRule="exact"/>
              <w:ind w:right="119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5261F1">
      <w:pPr>
        <w:pStyle w:val="BodyText"/>
        <w:spacing w:line="247" w:lineRule="exact"/>
        <w:ind w:left="1977"/>
      </w:pPr>
      <w:r>
        <w:rPr>
          <w:noProof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-5996305</wp:posOffset>
            </wp:positionV>
            <wp:extent cx="7772400" cy="5068570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pacing w:line="247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9"/>
        <w:gridCol w:w="959"/>
        <w:gridCol w:w="611"/>
        <w:gridCol w:w="646"/>
        <w:gridCol w:w="3792"/>
        <w:gridCol w:w="235"/>
        <w:gridCol w:w="235"/>
        <w:gridCol w:w="271"/>
        <w:gridCol w:w="249"/>
        <w:gridCol w:w="230"/>
        <w:gridCol w:w="216"/>
        <w:gridCol w:w="276"/>
        <w:gridCol w:w="528"/>
      </w:tblGrid>
      <w:tr w:rsidR="00982CA1">
        <w:trPr>
          <w:trHeight w:val="1036"/>
        </w:trPr>
        <w:tc>
          <w:tcPr>
            <w:tcW w:w="1398" w:type="dxa"/>
            <w:gridSpan w:val="2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257" w:type="dxa"/>
            <w:gridSpan w:val="2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left="423" w:right="417"/>
              <w:jc w:val="center"/>
              <w:rPr>
                <w:b/>
              </w:rPr>
            </w:pPr>
            <w:r>
              <w:rPr>
                <w:b/>
              </w:rPr>
              <w:t>13B</w:t>
            </w:r>
          </w:p>
        </w:tc>
        <w:tc>
          <w:tcPr>
            <w:tcW w:w="3792" w:type="dxa"/>
          </w:tcPr>
          <w:p w:rsidR="00982CA1" w:rsidRDefault="005261F1">
            <w:pPr>
              <w:pStyle w:val="TableParagraph"/>
              <w:spacing w:before="1" w:line="244" w:lineRule="auto"/>
              <w:ind w:left="336" w:right="329"/>
              <w:jc w:val="center"/>
              <w:rPr>
                <w:b/>
              </w:rPr>
            </w:pPr>
            <w:r>
              <w:rPr>
                <w:b/>
              </w:rPr>
              <w:t>ARTIFICIAL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INTELLIGENCE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BIOLOGICAL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SEQUENCE</w:t>
            </w:r>
          </w:p>
          <w:p w:rsidR="00982CA1" w:rsidRDefault="005261F1">
            <w:pPr>
              <w:pStyle w:val="TableParagraph"/>
              <w:spacing w:before="5" w:line="236" w:lineRule="exact"/>
              <w:ind w:left="334" w:right="329"/>
              <w:jc w:val="center"/>
              <w:rPr>
                <w:b/>
              </w:rPr>
            </w:pPr>
            <w:r>
              <w:rPr>
                <w:b/>
              </w:rPr>
              <w:t>ANALYSIS</w:t>
            </w:r>
          </w:p>
        </w:tc>
        <w:tc>
          <w:tcPr>
            <w:tcW w:w="741" w:type="dxa"/>
            <w:gridSpan w:val="3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right="28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79" w:type="dxa"/>
            <w:gridSpan w:val="2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left="94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92" w:type="dxa"/>
            <w:gridSpan w:val="2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left="123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28" w:type="dxa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right="226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65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792" w:type="dxa"/>
          </w:tcPr>
          <w:p w:rsidR="00982CA1" w:rsidRDefault="005261F1">
            <w:pPr>
              <w:pStyle w:val="TableParagraph"/>
              <w:spacing w:before="1" w:line="238" w:lineRule="exact"/>
              <w:ind w:left="334" w:right="329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741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4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7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right="28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9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28" w:type="dxa"/>
          </w:tcPr>
          <w:p w:rsidR="00982CA1" w:rsidRDefault="005261F1">
            <w:pPr>
              <w:pStyle w:val="TableParagraph"/>
              <w:spacing w:before="1" w:line="238" w:lineRule="exact"/>
              <w:ind w:right="198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655" w:type="dxa"/>
            <w:gridSpan w:val="4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792" w:type="dxa"/>
          </w:tcPr>
          <w:p w:rsidR="00982CA1" w:rsidRDefault="005261F1">
            <w:pPr>
              <w:pStyle w:val="TableParagraph"/>
              <w:spacing w:before="1"/>
              <w:ind w:left="207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Biology</w:t>
            </w:r>
          </w:p>
          <w:p w:rsidR="00982CA1" w:rsidRDefault="005261F1">
            <w:pPr>
              <w:pStyle w:val="TableParagraph"/>
              <w:spacing w:before="6" w:line="238" w:lineRule="exact"/>
              <w:ind w:left="207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990" w:type="dxa"/>
            <w:gridSpan w:val="4"/>
          </w:tcPr>
          <w:p w:rsidR="00982CA1" w:rsidRDefault="005261F1">
            <w:pPr>
              <w:pStyle w:val="TableParagraph"/>
              <w:spacing w:before="1"/>
              <w:ind w:left="66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97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250" w:type="dxa"/>
            <w:gridSpan w:val="4"/>
          </w:tcPr>
          <w:p w:rsidR="00982CA1" w:rsidRDefault="005261F1">
            <w:pPr>
              <w:pStyle w:val="TableParagraph"/>
              <w:spacing w:before="133"/>
              <w:ind w:left="197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61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before="3" w:line="238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5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understand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various</w:t>
            </w:r>
            <w:r>
              <w:rPr>
                <w:spacing w:val="16"/>
              </w:rPr>
              <w:t xml:space="preserve"> </w:t>
            </w:r>
            <w:r>
              <w:t>computational</w:t>
            </w:r>
            <w:r>
              <w:rPr>
                <w:spacing w:val="20"/>
              </w:rPr>
              <w:t xml:space="preserve"> </w:t>
            </w:r>
            <w:r>
              <w:t>techniques</w:t>
            </w:r>
            <w:r>
              <w:rPr>
                <w:spacing w:val="16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Artificial</w:t>
            </w:r>
            <w:r>
              <w:rPr>
                <w:spacing w:val="15"/>
              </w:rPr>
              <w:t xml:space="preserve"> </w:t>
            </w:r>
            <w:r>
              <w:t>Intelligence.</w:t>
            </w:r>
          </w:p>
          <w:p w:rsidR="00982CA1" w:rsidRDefault="005261F1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9"/>
              </w:rPr>
              <w:t xml:space="preserve"> </w:t>
            </w:r>
            <w:r>
              <w:t>analyze</w:t>
            </w:r>
            <w:r>
              <w:rPr>
                <w:spacing w:val="12"/>
              </w:rPr>
              <w:t xml:space="preserve"> </w:t>
            </w:r>
            <w:r>
              <w:t>biological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2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use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sequence</w:t>
            </w:r>
            <w:r>
              <w:rPr>
                <w:spacing w:val="14"/>
              </w:rPr>
              <w:t xml:space="preserve"> </w:t>
            </w:r>
            <w:r>
              <w:t>information.</w:t>
            </w:r>
          </w:p>
          <w:p w:rsidR="00982CA1" w:rsidRDefault="005261F1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spacing w:before="9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steps</w:t>
            </w:r>
            <w:r>
              <w:rPr>
                <w:spacing w:val="14"/>
              </w:rPr>
              <w:t xml:space="preserve"> </w:t>
            </w:r>
            <w:r>
              <w:t>involved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Evolutionary</w:t>
            </w:r>
            <w:r>
              <w:rPr>
                <w:spacing w:val="8"/>
              </w:rPr>
              <w:t xml:space="preserve"> </w:t>
            </w:r>
            <w:r>
              <w:t>analysis.</w:t>
            </w:r>
          </w:p>
          <w:p w:rsidR="00982CA1" w:rsidRDefault="005261F1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spacing w:before="6" w:line="243" w:lineRule="exact"/>
            </w:pPr>
            <w:r>
              <w:t>Also</w:t>
            </w:r>
            <w:r>
              <w:rPr>
                <w:spacing w:val="15"/>
              </w:rPr>
              <w:t xml:space="preserve"> </w:t>
            </w:r>
            <w:r>
              <w:t>helps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start</w:t>
            </w:r>
            <w:r>
              <w:rPr>
                <w:spacing w:val="11"/>
              </w:rPr>
              <w:t xml:space="preserve"> </w:t>
            </w:r>
            <w:r>
              <w:t>error</w:t>
            </w:r>
            <w:r>
              <w:rPr>
                <w:spacing w:val="15"/>
              </w:rPr>
              <w:t xml:space="preserve"> </w:t>
            </w:r>
            <w:r>
              <w:t>free</w:t>
            </w:r>
            <w:r>
              <w:rPr>
                <w:spacing w:val="14"/>
              </w:rPr>
              <w:t xml:space="preserve"> </w:t>
            </w:r>
            <w:r>
              <w:t>sequence</w:t>
            </w:r>
            <w:r>
              <w:rPr>
                <w:spacing w:val="12"/>
              </w:rPr>
              <w:t xml:space="preserve"> </w:t>
            </w:r>
            <w:r>
              <w:t>analysis</w:t>
            </w:r>
            <w:r>
              <w:rPr>
                <w:spacing w:val="15"/>
              </w:rPr>
              <w:t xml:space="preserve"> </w:t>
            </w:r>
            <w:r>
              <w:t>investigation</w:t>
            </w:r>
            <w:r>
              <w:rPr>
                <w:spacing w:val="13"/>
              </w:rPr>
              <w:t xml:space="preserve"> </w:t>
            </w:r>
            <w:r>
              <w:t>successfully.</w:t>
            </w:r>
          </w:p>
        </w:tc>
      </w:tr>
      <w:tr w:rsidR="00982CA1">
        <w:trPr>
          <w:trHeight w:val="258"/>
        </w:trPr>
        <w:tc>
          <w:tcPr>
            <w:tcW w:w="8687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1"/>
              </w:rPr>
              <w:t xml:space="preserve"> </w:t>
            </w:r>
            <w:r>
              <w:t>student</w:t>
            </w:r>
            <w:r>
              <w:rPr>
                <w:spacing w:val="16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444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do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sequence</w:t>
            </w:r>
            <w:r>
              <w:rPr>
                <w:spacing w:val="10"/>
              </w:rPr>
              <w:t xml:space="preserve"> </w:t>
            </w:r>
            <w:r>
              <w:t>analysis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6"/>
              </w:rPr>
              <w:t xml:space="preserve"> </w:t>
            </w:r>
            <w:r>
              <w:t>prediction</w:t>
            </w:r>
            <w:r>
              <w:rPr>
                <w:spacing w:val="9"/>
              </w:rPr>
              <w:t xml:space="preserve"> </w:t>
            </w:r>
            <w:r>
              <w:t>with</w:t>
            </w:r>
            <w:r>
              <w:rPr>
                <w:spacing w:val="12"/>
              </w:rPr>
              <w:t xml:space="preserve"> </w:t>
            </w:r>
            <w:r>
              <w:t>their</w:t>
            </w:r>
            <w:r>
              <w:rPr>
                <w:spacing w:val="11"/>
              </w:rPr>
              <w:t xml:space="preserve"> </w:t>
            </w:r>
            <w:r>
              <w:t>own</w:t>
            </w:r>
          </w:p>
          <w:p w:rsidR="00982CA1" w:rsidRDefault="005261F1">
            <w:pPr>
              <w:pStyle w:val="TableParagraph"/>
              <w:spacing w:before="6" w:line="244" w:lineRule="exact"/>
              <w:ind w:left="208"/>
            </w:pPr>
            <w:r>
              <w:t>knowledge.</w:t>
            </w:r>
          </w:p>
        </w:tc>
        <w:tc>
          <w:tcPr>
            <w:tcW w:w="804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9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444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Also</w:t>
            </w:r>
            <w:r>
              <w:rPr>
                <w:spacing w:val="12"/>
              </w:rPr>
              <w:t xml:space="preserve"> </w:t>
            </w:r>
            <w:r>
              <w:t>capable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search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protein/gene</w:t>
            </w:r>
            <w:r>
              <w:rPr>
                <w:spacing w:val="15"/>
              </w:rPr>
              <w:t xml:space="preserve"> </w:t>
            </w:r>
            <w:r>
              <w:t>sequence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structural</w:t>
            </w:r>
            <w:r>
              <w:rPr>
                <w:spacing w:val="12"/>
              </w:rPr>
              <w:t xml:space="preserve"> </w:t>
            </w:r>
            <w:r>
              <w:t>information</w:t>
            </w:r>
          </w:p>
          <w:p w:rsidR="00982CA1" w:rsidRDefault="005261F1">
            <w:pPr>
              <w:pStyle w:val="TableParagraph"/>
              <w:spacing w:before="6" w:line="244" w:lineRule="exact"/>
              <w:ind w:left="208"/>
            </w:pPr>
            <w:r>
              <w:t>from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any</w:t>
            </w:r>
            <w:r>
              <w:rPr>
                <w:spacing w:val="13"/>
              </w:rPr>
              <w:t xml:space="preserve"> </w:t>
            </w:r>
            <w:r>
              <w:t>biological</w:t>
            </w:r>
            <w:r>
              <w:rPr>
                <w:spacing w:val="13"/>
              </w:rPr>
              <w:t xml:space="preserve"> </w:t>
            </w:r>
            <w:r>
              <w:t>databases.</w:t>
            </w:r>
          </w:p>
        </w:tc>
        <w:tc>
          <w:tcPr>
            <w:tcW w:w="804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9"/>
            </w:pPr>
            <w:r>
              <w:t>K2</w:t>
            </w:r>
          </w:p>
        </w:tc>
      </w:tr>
      <w:tr w:rsidR="00982CA1">
        <w:trPr>
          <w:trHeight w:val="259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0" w:lineRule="exact"/>
              <w:ind w:right="108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444" w:type="dxa"/>
            <w:gridSpan w:val="10"/>
          </w:tcPr>
          <w:p w:rsidR="00982CA1" w:rsidRDefault="005261F1">
            <w:pPr>
              <w:pStyle w:val="TableParagraph"/>
              <w:spacing w:line="240" w:lineRule="exact"/>
              <w:ind w:left="208"/>
            </w:pPr>
            <w:r>
              <w:t>Helps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ensure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comparative</w:t>
            </w:r>
            <w:r>
              <w:rPr>
                <w:spacing w:val="14"/>
              </w:rPr>
              <w:t xml:space="preserve"> </w:t>
            </w:r>
            <w:r>
              <w:t>sequence</w:t>
            </w:r>
            <w:r>
              <w:rPr>
                <w:spacing w:val="11"/>
              </w:rPr>
              <w:t xml:space="preserve"> </w:t>
            </w:r>
            <w:r>
              <w:t>analysis</w:t>
            </w:r>
            <w:r>
              <w:rPr>
                <w:spacing w:val="15"/>
              </w:rPr>
              <w:t xml:space="preserve"> </w:t>
            </w:r>
            <w:r>
              <w:t>without</w:t>
            </w:r>
            <w:r>
              <w:rPr>
                <w:spacing w:val="10"/>
              </w:rPr>
              <w:t xml:space="preserve"> </w:t>
            </w:r>
            <w:r>
              <w:t>any</w:t>
            </w:r>
            <w:r>
              <w:rPr>
                <w:spacing w:val="10"/>
              </w:rPr>
              <w:t xml:space="preserve"> </w:t>
            </w:r>
            <w:r>
              <w:t>error.</w:t>
            </w:r>
          </w:p>
        </w:tc>
        <w:tc>
          <w:tcPr>
            <w:tcW w:w="804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04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444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analyze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interpret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biological</w:t>
            </w:r>
            <w:r>
              <w:rPr>
                <w:spacing w:val="14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through</w:t>
            </w:r>
            <w:r>
              <w:rPr>
                <w:spacing w:val="18"/>
              </w:rPr>
              <w:t xml:space="preserve"> </w:t>
            </w:r>
            <w:r>
              <w:t>Artificial</w:t>
            </w:r>
            <w:r>
              <w:rPr>
                <w:spacing w:val="18"/>
              </w:rPr>
              <w:t xml:space="preserve"> </w:t>
            </w:r>
            <w:r>
              <w:t>Intelligence.</w:t>
            </w:r>
          </w:p>
        </w:tc>
        <w:tc>
          <w:tcPr>
            <w:tcW w:w="80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t>K4</w:t>
            </w:r>
          </w:p>
        </w:tc>
      </w:tr>
      <w:tr w:rsidR="00982CA1">
        <w:trPr>
          <w:trHeight w:val="302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0"/>
        </w:trPr>
        <w:tc>
          <w:tcPr>
            <w:tcW w:w="8687" w:type="dxa"/>
            <w:gridSpan w:val="13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60"/>
        </w:trPr>
        <w:tc>
          <w:tcPr>
            <w:tcW w:w="2009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4908" w:type="dxa"/>
            <w:gridSpan w:val="4"/>
          </w:tcPr>
          <w:p w:rsidR="00982CA1" w:rsidRDefault="005261F1">
            <w:pPr>
              <w:pStyle w:val="TableParagraph"/>
              <w:spacing w:before="4" w:line="236" w:lineRule="exact"/>
              <w:ind w:left="858"/>
              <w:rPr>
                <w:b/>
              </w:rPr>
            </w:pPr>
            <w:r>
              <w:rPr>
                <w:b/>
              </w:rPr>
              <w:t>Outline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Bioinformatics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AI</w:t>
            </w:r>
          </w:p>
        </w:tc>
        <w:tc>
          <w:tcPr>
            <w:tcW w:w="1770" w:type="dxa"/>
            <w:gridSpan w:val="6"/>
          </w:tcPr>
          <w:p w:rsidR="00982CA1" w:rsidRDefault="005261F1">
            <w:pPr>
              <w:pStyle w:val="TableParagraph"/>
              <w:spacing w:before="4" w:line="236" w:lineRule="exact"/>
              <w:ind w:left="779"/>
              <w:rPr>
                <w:b/>
              </w:rPr>
            </w:pPr>
            <w:r>
              <w:rPr>
                <w:b/>
              </w:rPr>
              <w:t>12hours</w:t>
            </w:r>
          </w:p>
        </w:tc>
      </w:tr>
      <w:tr w:rsidR="00982CA1">
        <w:trPr>
          <w:trHeight w:val="1296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60" w:lineRule="exact"/>
              <w:ind w:left="100" w:right="205"/>
              <w:jc w:val="both"/>
            </w:pPr>
            <w:r>
              <w:t>Artificial</w:t>
            </w:r>
            <w:r>
              <w:rPr>
                <w:spacing w:val="1"/>
              </w:rPr>
              <w:t xml:space="preserve"> </w:t>
            </w:r>
            <w:r>
              <w:t>Intelligence</w:t>
            </w:r>
            <w:r>
              <w:rPr>
                <w:spacing w:val="1"/>
              </w:rPr>
              <w:t xml:space="preserve"> </w:t>
            </w:r>
            <w:r>
              <w:t>(AI) Introduction:</w:t>
            </w:r>
            <w:r>
              <w:rPr>
                <w:spacing w:val="55"/>
              </w:rPr>
              <w:t xml:space="preserve"> </w:t>
            </w:r>
            <w:r>
              <w:t>Definition,</w:t>
            </w:r>
            <w:r>
              <w:rPr>
                <w:spacing w:val="55"/>
              </w:rPr>
              <w:t xml:space="preserve"> </w:t>
            </w:r>
            <w:r>
              <w:t>Challenges and</w:t>
            </w:r>
            <w:r>
              <w:rPr>
                <w:spacing w:val="55"/>
              </w:rPr>
              <w:t xml:space="preserve"> </w:t>
            </w:r>
            <w:r>
              <w:t>Applications.</w:t>
            </w:r>
            <w:r>
              <w:rPr>
                <w:spacing w:val="55"/>
              </w:rPr>
              <w:t xml:space="preserve"> </w:t>
            </w:r>
            <w:r>
              <w:t>Role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 xml:space="preserve">bioinformatics. Dynamic Programming: Top-down &amp; Bottom-up approaches, Subclasses. Practical applications of Dynamic Programming algorithms in bioinformatics field. Clustering algorithms – Classification models – Regression models – types of regression models. Classification </w:t>
            </w:r>
            <w:proofErr w:type="spellStart"/>
            <w:r>
              <w:t>vs</w:t>
            </w:r>
            <w:proofErr w:type="spellEnd"/>
            <w:r>
              <w:t xml:space="preserve"> Regression.</w:t>
            </w:r>
          </w:p>
        </w:tc>
      </w:tr>
      <w:tr w:rsidR="00982CA1">
        <w:trPr>
          <w:trHeight w:val="258"/>
        </w:trPr>
        <w:tc>
          <w:tcPr>
            <w:tcW w:w="8687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2009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4673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527"/>
              <w:rPr>
                <w:b/>
              </w:rPr>
            </w:pPr>
            <w:r>
              <w:rPr>
                <w:b/>
              </w:rPr>
              <w:t>Wide-ranging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Sequence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Alignment</w:t>
            </w:r>
          </w:p>
        </w:tc>
        <w:tc>
          <w:tcPr>
            <w:tcW w:w="2005" w:type="dxa"/>
            <w:gridSpan w:val="7"/>
          </w:tcPr>
          <w:p w:rsidR="00982CA1" w:rsidRDefault="005261F1">
            <w:pPr>
              <w:pStyle w:val="TableParagraph"/>
              <w:spacing w:before="2" w:line="236" w:lineRule="exact"/>
              <w:ind w:left="95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100" w:right="200"/>
              <w:jc w:val="both"/>
            </w:pPr>
            <w:r>
              <w:t xml:space="preserve">Introduction and Applications of Bioinformatics. Classification of biological databases, Biological data formats. Introduction to single letter code of amino acids, Symbols used in nucleotides. Data retrieval from </w:t>
            </w:r>
            <w:proofErr w:type="spellStart"/>
            <w:r>
              <w:t>Entrez</w:t>
            </w:r>
            <w:proofErr w:type="spellEnd"/>
            <w:r>
              <w:t xml:space="preserve"> and SRS. Outline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Uses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alignment.</w:t>
            </w:r>
            <w:r>
              <w:rPr>
                <w:spacing w:val="1"/>
              </w:rPr>
              <w:t xml:space="preserve"> </w:t>
            </w:r>
            <w:r>
              <w:t>Similar</w:t>
            </w:r>
            <w:r>
              <w:rPr>
                <w:spacing w:val="55"/>
              </w:rPr>
              <w:t xml:space="preserve"> </w:t>
            </w:r>
            <w:r>
              <w:t>sequence</w:t>
            </w:r>
            <w:r>
              <w:rPr>
                <w:spacing w:val="55"/>
              </w:rPr>
              <w:t xml:space="preserve"> </w:t>
            </w:r>
            <w:r>
              <w:t>search</w:t>
            </w:r>
            <w:r>
              <w:rPr>
                <w:spacing w:val="55"/>
              </w:rPr>
              <w:t xml:space="preserve"> </w:t>
            </w:r>
            <w:r>
              <w:t>using</w:t>
            </w:r>
            <w:r>
              <w:rPr>
                <w:spacing w:val="55"/>
              </w:rPr>
              <w:t xml:space="preserve"> </w:t>
            </w:r>
            <w:r>
              <w:t>FASTA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BLAST</w:t>
            </w:r>
            <w:r>
              <w:rPr>
                <w:spacing w:val="1"/>
              </w:rPr>
              <w:t xml:space="preserve"> </w:t>
            </w:r>
            <w:r>
              <w:t>programs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database.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Pairwise</w:t>
            </w:r>
            <w:proofErr w:type="spellEnd"/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alignment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Multiple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alignment.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Global</w:t>
            </w:r>
            <w:r>
              <w:rPr>
                <w:spacing w:val="1"/>
              </w:rPr>
              <w:t xml:space="preserve"> </w:t>
            </w:r>
            <w:r>
              <w:t>alignment</w:t>
            </w:r>
            <w:r>
              <w:rPr>
                <w:spacing w:val="1"/>
              </w:rPr>
              <w:t xml:space="preserve"> </w:t>
            </w:r>
            <w:r>
              <w:t>(Smith-Waterman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Needleman-</w:t>
            </w:r>
            <w:proofErr w:type="spellStart"/>
            <w:r>
              <w:t>Wunsch</w:t>
            </w:r>
            <w:proofErr w:type="spellEnd"/>
            <w:r>
              <w:rPr>
                <w:spacing w:val="1"/>
              </w:rPr>
              <w:t xml:space="preserve"> </w:t>
            </w:r>
            <w:r>
              <w:t>algorithm).</w:t>
            </w:r>
            <w:r>
              <w:rPr>
                <w:spacing w:val="44"/>
              </w:rPr>
              <w:t xml:space="preserve"> </w:t>
            </w:r>
            <w:r>
              <w:t>Substitution</w:t>
            </w:r>
            <w:r>
              <w:rPr>
                <w:spacing w:val="36"/>
              </w:rPr>
              <w:t xml:space="preserve"> </w:t>
            </w:r>
            <w:r>
              <w:t>matrices,</w:t>
            </w:r>
            <w:r>
              <w:rPr>
                <w:spacing w:val="44"/>
              </w:rPr>
              <w:t xml:space="preserve"> </w:t>
            </w:r>
            <w:r>
              <w:t>Scoring</w:t>
            </w:r>
            <w:r>
              <w:rPr>
                <w:spacing w:val="38"/>
              </w:rPr>
              <w:t xml:space="preserve"> </w:t>
            </w:r>
            <w:r>
              <w:t>matrices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41"/>
              </w:rPr>
              <w:t xml:space="preserve"> </w:t>
            </w:r>
            <w:r>
              <w:t>PAM,</w:t>
            </w:r>
            <w:r>
              <w:rPr>
                <w:spacing w:val="46"/>
              </w:rPr>
              <w:t xml:space="preserve"> </w:t>
            </w:r>
            <w:r>
              <w:t>BLOSUM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1"/>
              </w:rPr>
              <w:t xml:space="preserve"> </w:t>
            </w:r>
            <w:r>
              <w:t>Dot</w:t>
            </w:r>
            <w:r>
              <w:rPr>
                <w:spacing w:val="41"/>
              </w:rPr>
              <w:t xml:space="preserve"> </w:t>
            </w:r>
            <w:r>
              <w:t>plot. Statistics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alignment</w:t>
            </w:r>
            <w:r>
              <w:rPr>
                <w:spacing w:val="14"/>
              </w:rPr>
              <w:t xml:space="preserve"> </w:t>
            </w:r>
            <w:r>
              <w:t>score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evaluation.</w:t>
            </w:r>
          </w:p>
        </w:tc>
      </w:tr>
      <w:tr w:rsidR="00982CA1">
        <w:trPr>
          <w:trHeight w:val="258"/>
        </w:trPr>
        <w:tc>
          <w:tcPr>
            <w:tcW w:w="8687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2009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179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766"/>
              <w:rPr>
                <w:b/>
              </w:rPr>
            </w:pPr>
            <w:r>
              <w:rPr>
                <w:b/>
              </w:rPr>
              <w:t>Evolutionary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Phylogenetic</w:t>
            </w:r>
            <w:proofErr w:type="spellEnd"/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499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45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100" w:right="192"/>
            </w:pPr>
            <w:r>
              <w:t>Overview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Tree</w:t>
            </w:r>
            <w:r>
              <w:rPr>
                <w:spacing w:val="1"/>
              </w:rPr>
              <w:t xml:space="preserve"> </w:t>
            </w:r>
            <w:r>
              <w:t>analysis.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Cladistics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Phenetics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Distances.</w:t>
            </w:r>
            <w:r>
              <w:rPr>
                <w:spacing w:val="56"/>
              </w:rPr>
              <w:t xml:space="preserve"> </w:t>
            </w:r>
            <w:r>
              <w:t>Various</w:t>
            </w:r>
            <w:r>
              <w:rPr>
                <w:spacing w:val="56"/>
              </w:rPr>
              <w:t xml:space="preserve"> </w:t>
            </w:r>
            <w:r>
              <w:t>tree</w:t>
            </w:r>
            <w:r>
              <w:rPr>
                <w:spacing w:val="56"/>
              </w:rPr>
              <w:t xml:space="preserve"> </w:t>
            </w:r>
            <w:r>
              <w:t>types.</w:t>
            </w:r>
            <w:r>
              <w:rPr>
                <w:spacing w:val="-52"/>
              </w:rPr>
              <w:t xml:space="preserve"> </w:t>
            </w:r>
            <w:r>
              <w:t>Overview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Bootstrapping.</w:t>
            </w:r>
            <w:r>
              <w:rPr>
                <w:spacing w:val="8"/>
              </w:rPr>
              <w:t xml:space="preserve"> </w:t>
            </w:r>
            <w:r>
              <w:t>Tools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proofErr w:type="spellStart"/>
            <w:r>
              <w:t>Clustal</w:t>
            </w:r>
            <w:proofErr w:type="spellEnd"/>
            <w:r>
              <w:rPr>
                <w:spacing w:val="6"/>
              </w:rPr>
              <w:t xml:space="preserve"> </w:t>
            </w:r>
            <w:r>
              <w:t>Omega,</w:t>
            </w:r>
            <w:r>
              <w:rPr>
                <w:spacing w:val="8"/>
              </w:rPr>
              <w:t xml:space="preserve"> </w:t>
            </w:r>
            <w:r>
              <w:t>PHYLIP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Mega.</w:t>
            </w:r>
            <w:r>
              <w:rPr>
                <w:spacing w:val="8"/>
              </w:rPr>
              <w:t xml:space="preserve"> </w:t>
            </w:r>
            <w:r>
              <w:t>Problems</w:t>
            </w:r>
            <w:r>
              <w:rPr>
                <w:spacing w:val="6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</w:pPr>
            <w:r>
              <w:t>errors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6"/>
              </w:rPr>
              <w:t xml:space="preserve"> </w:t>
            </w:r>
            <w:r>
              <w:t>reconstruction.</w:t>
            </w:r>
            <w:r>
              <w:rPr>
                <w:spacing w:val="16"/>
              </w:rPr>
              <w:t xml:space="preserve"> </w:t>
            </w:r>
            <w:r>
              <w:t>Overview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9"/>
              </w:rPr>
              <w:t xml:space="preserve"> </w:t>
            </w:r>
            <w:r>
              <w:t>AI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3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58"/>
        </w:trPr>
        <w:tc>
          <w:tcPr>
            <w:tcW w:w="2009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179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441"/>
              <w:rPr>
                <w:b/>
              </w:rPr>
            </w:pPr>
            <w:r>
              <w:rPr>
                <w:b/>
              </w:rPr>
              <w:t>Genome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Exploration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Protein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Assessment</w:t>
            </w:r>
          </w:p>
        </w:tc>
        <w:tc>
          <w:tcPr>
            <w:tcW w:w="1499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452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91"/>
        </w:trPr>
        <w:tc>
          <w:tcPr>
            <w:tcW w:w="8687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100" w:right="200"/>
              <w:jc w:val="both"/>
            </w:pPr>
            <w:r>
              <w:t>Gene</w:t>
            </w:r>
            <w:r>
              <w:rPr>
                <w:spacing w:val="1"/>
              </w:rPr>
              <w:t xml:space="preserve"> </w:t>
            </w:r>
            <w:r>
              <w:t>finding</w:t>
            </w:r>
            <w:r>
              <w:rPr>
                <w:spacing w:val="1"/>
              </w:rPr>
              <w:t xml:space="preserve"> </w:t>
            </w:r>
            <w:r>
              <w:t>methods.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prediction: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prediction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regulatory</w:t>
            </w:r>
            <w:r>
              <w:rPr>
                <w:spacing w:val="1"/>
              </w:rPr>
              <w:t xml:space="preserve"> </w:t>
            </w:r>
            <w:r>
              <w:t>regions.</w:t>
            </w:r>
            <w:r>
              <w:rPr>
                <w:spacing w:val="1"/>
              </w:rPr>
              <w:t xml:space="preserve"> </w:t>
            </w:r>
            <w:r>
              <w:t>Fragment assembly. Genome sequence assembly, Restriction Mapping and Repeat Sequence</w:t>
            </w:r>
            <w:r>
              <w:rPr>
                <w:spacing w:val="1"/>
              </w:rPr>
              <w:t xml:space="preserve"> </w:t>
            </w:r>
            <w:r>
              <w:t>finder.</w:t>
            </w:r>
            <w:r>
              <w:rPr>
                <w:spacing w:val="36"/>
              </w:rPr>
              <w:t xml:space="preserve"> </w:t>
            </w:r>
            <w:r>
              <w:t>Primary</w:t>
            </w:r>
            <w:r>
              <w:rPr>
                <w:spacing w:val="34"/>
              </w:rPr>
              <w:t xml:space="preserve"> </w:t>
            </w:r>
            <w:r>
              <w:t>sequence</w:t>
            </w:r>
            <w:r>
              <w:rPr>
                <w:spacing w:val="34"/>
              </w:rPr>
              <w:t xml:space="preserve"> </w:t>
            </w:r>
            <w:r>
              <w:t>information.</w:t>
            </w:r>
            <w:r>
              <w:rPr>
                <w:spacing w:val="37"/>
              </w:rPr>
              <w:t xml:space="preserve"> </w:t>
            </w:r>
            <w:r>
              <w:t>Secondary</w:t>
            </w:r>
            <w:r>
              <w:rPr>
                <w:spacing w:val="36"/>
              </w:rPr>
              <w:t xml:space="preserve"> </w:t>
            </w:r>
            <w:r>
              <w:t>structure</w:t>
            </w:r>
            <w:r>
              <w:rPr>
                <w:spacing w:val="38"/>
              </w:rPr>
              <w:t xml:space="preserve"> </w:t>
            </w:r>
            <w:r>
              <w:t>prediction</w:t>
            </w:r>
            <w:r>
              <w:rPr>
                <w:spacing w:val="37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RNA</w:t>
            </w:r>
            <w:r>
              <w:rPr>
                <w:spacing w:val="36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Protein.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  <w:jc w:val="both"/>
            </w:pPr>
            <w:proofErr w:type="spellStart"/>
            <w:r>
              <w:t>ProtParam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r>
              <w:t>GOR,</w:t>
            </w:r>
            <w:r>
              <w:rPr>
                <w:spacing w:val="16"/>
              </w:rPr>
              <w:t xml:space="preserve"> </w:t>
            </w:r>
            <w:r>
              <w:t>HNN</w:t>
            </w:r>
            <w:r>
              <w:rPr>
                <w:spacing w:val="17"/>
              </w:rPr>
              <w:t xml:space="preserve"> </w:t>
            </w:r>
            <w:r>
              <w:t>&amp;</w:t>
            </w:r>
            <w:proofErr w:type="spellStart"/>
            <w:r>
              <w:t>Sopma</w:t>
            </w:r>
            <w:proofErr w:type="spellEnd"/>
            <w:r>
              <w:t>.</w:t>
            </w:r>
          </w:p>
        </w:tc>
      </w:tr>
      <w:tr w:rsidR="00982CA1">
        <w:trPr>
          <w:trHeight w:val="258"/>
        </w:trPr>
        <w:tc>
          <w:tcPr>
            <w:tcW w:w="8687" w:type="dxa"/>
            <w:gridSpan w:val="13"/>
          </w:tcPr>
          <w:tbl>
            <w:tblPr>
              <w:tblpPr w:leftFromText="180" w:rightFromText="180" w:vertAnchor="text" w:horzAnchor="page" w:tblpY="304"/>
              <w:tblOverlap w:val="never"/>
              <w:tblW w:w="86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39"/>
              <w:gridCol w:w="1569"/>
              <w:gridCol w:w="5198"/>
              <w:gridCol w:w="1480"/>
            </w:tblGrid>
            <w:tr w:rsidR="00982CA1">
              <w:trPr>
                <w:trHeight w:val="258"/>
              </w:trPr>
              <w:tc>
                <w:tcPr>
                  <w:tcW w:w="2008" w:type="dxa"/>
                  <w:gridSpan w:val="2"/>
                </w:tcPr>
                <w:p w:rsidR="00982CA1" w:rsidRDefault="005261F1">
                  <w:pPr>
                    <w:pStyle w:val="TableParagraph"/>
                    <w:spacing w:before="1" w:line="238" w:lineRule="exact"/>
                    <w:ind w:left="206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Unit:5</w:t>
                  </w:r>
                </w:p>
              </w:tc>
              <w:tc>
                <w:tcPr>
                  <w:tcW w:w="5198" w:type="dxa"/>
                </w:tcPr>
                <w:p w:rsidR="00982CA1" w:rsidRDefault="005261F1">
                  <w:pPr>
                    <w:pStyle w:val="TableParagraph"/>
                    <w:spacing w:before="1" w:line="238" w:lineRule="exact"/>
                    <w:ind w:left="1285"/>
                    <w:rPr>
                      <w:b/>
                    </w:rPr>
                  </w:pPr>
                  <w:r>
                    <w:rPr>
                      <w:b/>
                    </w:rPr>
                    <w:t>Artificial</w:t>
                  </w:r>
                  <w:r>
                    <w:rPr>
                      <w:b/>
                      <w:spacing w:val="16"/>
                    </w:rPr>
                    <w:t xml:space="preserve"> </w:t>
                  </w:r>
                  <w:r>
                    <w:rPr>
                      <w:b/>
                    </w:rPr>
                    <w:t>Intelligence</w:t>
                  </w:r>
                  <w:r>
                    <w:rPr>
                      <w:b/>
                      <w:spacing w:val="16"/>
                    </w:rPr>
                    <w:t xml:space="preserve"> </w:t>
                  </w:r>
                  <w:r>
                    <w:rPr>
                      <w:b/>
                    </w:rPr>
                    <w:t>(AI)</w:t>
                  </w:r>
                </w:p>
              </w:tc>
              <w:tc>
                <w:tcPr>
                  <w:tcW w:w="1480" w:type="dxa"/>
                </w:tcPr>
                <w:p w:rsidR="00982CA1" w:rsidRDefault="005261F1">
                  <w:pPr>
                    <w:pStyle w:val="TableParagraph"/>
                    <w:spacing w:before="1" w:line="238" w:lineRule="exact"/>
                    <w:ind w:right="197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  <w:r>
                    <w:rPr>
                      <w:b/>
                      <w:spacing w:val="11"/>
                    </w:rPr>
                    <w:t xml:space="preserve"> </w:t>
                  </w:r>
                  <w:r>
                    <w:rPr>
                      <w:b/>
                    </w:rPr>
                    <w:t>hours</w:t>
                  </w:r>
                </w:p>
              </w:tc>
            </w:tr>
            <w:tr w:rsidR="00982CA1">
              <w:trPr>
                <w:trHeight w:val="517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line="247" w:lineRule="exact"/>
                    <w:ind w:left="100"/>
                  </w:pPr>
                  <w:r>
                    <w:t>Practice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>implications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AI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Healthcare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industry.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Algorithms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t>Bioinformatics</w:t>
                  </w:r>
                </w:p>
                <w:p w:rsidR="00982CA1" w:rsidRDefault="005261F1">
                  <w:pPr>
                    <w:pStyle w:val="TableParagraph"/>
                    <w:spacing w:before="6" w:line="245" w:lineRule="exact"/>
                    <w:ind w:left="100"/>
                  </w:pPr>
                  <w:r>
                    <w:t>prediction: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HMM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Neural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Network.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Case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study: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computational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sequence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analysis.</w:t>
                  </w:r>
                </w:p>
              </w:tc>
            </w:tr>
            <w:tr w:rsidR="00982CA1">
              <w:trPr>
                <w:trHeight w:val="257"/>
              </w:trPr>
              <w:tc>
                <w:tcPr>
                  <w:tcW w:w="8686" w:type="dxa"/>
                  <w:gridSpan w:val="4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982CA1">
              <w:trPr>
                <w:trHeight w:val="259"/>
              </w:trPr>
              <w:tc>
                <w:tcPr>
                  <w:tcW w:w="2008" w:type="dxa"/>
                  <w:gridSpan w:val="2"/>
                </w:tcPr>
                <w:p w:rsidR="00982CA1" w:rsidRDefault="005261F1">
                  <w:pPr>
                    <w:pStyle w:val="TableParagraph"/>
                    <w:spacing w:before="4" w:line="236" w:lineRule="exact"/>
                    <w:ind w:left="206"/>
                    <w:rPr>
                      <w:b/>
                    </w:rPr>
                  </w:pPr>
                  <w:r>
                    <w:rPr>
                      <w:b/>
                    </w:rPr>
                    <w:t>Unit:6</w:t>
                  </w:r>
                </w:p>
              </w:tc>
              <w:tc>
                <w:tcPr>
                  <w:tcW w:w="5198" w:type="dxa"/>
                </w:tcPr>
                <w:p w:rsidR="00982CA1" w:rsidRDefault="005261F1">
                  <w:pPr>
                    <w:pStyle w:val="TableParagraph"/>
                    <w:spacing w:before="4" w:line="236" w:lineRule="exact"/>
                    <w:ind w:left="1508"/>
                    <w:rPr>
                      <w:b/>
                    </w:rPr>
                  </w:pPr>
                  <w:r>
                    <w:rPr>
                      <w:b/>
                    </w:rPr>
                    <w:t>Contemporary</w:t>
                  </w:r>
                  <w:r>
                    <w:rPr>
                      <w:b/>
                      <w:spacing w:val="22"/>
                    </w:rPr>
                    <w:t xml:space="preserve"> </w:t>
                  </w:r>
                  <w:r>
                    <w:rPr>
                      <w:b/>
                    </w:rPr>
                    <w:t>Issues</w:t>
                  </w:r>
                </w:p>
              </w:tc>
              <w:tc>
                <w:tcPr>
                  <w:tcW w:w="1480" w:type="dxa"/>
                </w:tcPr>
                <w:p w:rsidR="00982CA1" w:rsidRDefault="005261F1">
                  <w:pPr>
                    <w:pStyle w:val="TableParagraph"/>
                    <w:spacing w:before="4" w:line="236" w:lineRule="exact"/>
                    <w:ind w:right="197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>
                    <w:rPr>
                      <w:b/>
                      <w:spacing w:val="9"/>
                    </w:rPr>
                    <w:t xml:space="preserve"> </w:t>
                  </w:r>
                  <w:r>
                    <w:rPr>
                      <w:b/>
                    </w:rPr>
                    <w:t>hours</w:t>
                  </w:r>
                </w:p>
              </w:tc>
            </w:tr>
            <w:tr w:rsidR="00982CA1">
              <w:trPr>
                <w:trHeight w:val="258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line="239" w:lineRule="exact"/>
                    <w:ind w:left="100"/>
                  </w:pPr>
                  <w:r>
                    <w:t>Expert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lectures,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online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seminars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webinars</w:t>
                  </w:r>
                </w:p>
              </w:tc>
            </w:tr>
            <w:tr w:rsidR="00982CA1">
              <w:trPr>
                <w:trHeight w:val="258"/>
              </w:trPr>
              <w:tc>
                <w:tcPr>
                  <w:tcW w:w="8686" w:type="dxa"/>
                  <w:gridSpan w:val="4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982CA1">
              <w:trPr>
                <w:trHeight w:val="270"/>
              </w:trPr>
              <w:tc>
                <w:tcPr>
                  <w:tcW w:w="2008" w:type="dxa"/>
                  <w:gridSpan w:val="2"/>
                </w:tcPr>
                <w:p w:rsidR="00982CA1" w:rsidRDefault="00982CA1">
                  <w:pPr>
                    <w:pStyle w:val="TableParagraph"/>
                    <w:rPr>
                      <w:sz w:val="20"/>
                    </w:rPr>
                  </w:pPr>
                </w:p>
              </w:tc>
              <w:tc>
                <w:tcPr>
                  <w:tcW w:w="5198" w:type="dxa"/>
                </w:tcPr>
                <w:p w:rsidR="00982CA1" w:rsidRDefault="005261F1">
                  <w:pPr>
                    <w:pStyle w:val="TableParagraph"/>
                    <w:spacing w:before="1" w:line="250" w:lineRule="exact"/>
                    <w:ind w:left="3059"/>
                    <w:rPr>
                      <w:b/>
                    </w:rPr>
                  </w:pPr>
                  <w:r>
                    <w:rPr>
                      <w:b/>
                    </w:rPr>
                    <w:t>Total</w:t>
                  </w:r>
                  <w:r>
                    <w:rPr>
                      <w:b/>
                      <w:spacing w:val="16"/>
                    </w:rPr>
                    <w:t xml:space="preserve"> </w:t>
                  </w:r>
                  <w:r>
                    <w:rPr>
                      <w:b/>
                    </w:rPr>
                    <w:t>Lecture</w:t>
                  </w:r>
                  <w:r>
                    <w:rPr>
                      <w:b/>
                      <w:spacing w:val="12"/>
                    </w:rPr>
                    <w:t xml:space="preserve"> </w:t>
                  </w:r>
                  <w:r>
                    <w:rPr>
                      <w:b/>
                    </w:rPr>
                    <w:t>hours</w:t>
                  </w:r>
                </w:p>
              </w:tc>
              <w:tc>
                <w:tcPr>
                  <w:tcW w:w="1480" w:type="dxa"/>
                </w:tcPr>
                <w:p w:rsidR="00982CA1" w:rsidRDefault="005261F1">
                  <w:pPr>
                    <w:pStyle w:val="TableParagraph"/>
                    <w:spacing w:before="1" w:line="250" w:lineRule="exact"/>
                    <w:ind w:right="19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60</w:t>
                  </w:r>
                  <w:r>
                    <w:rPr>
                      <w:b/>
                      <w:spacing w:val="12"/>
                    </w:rPr>
                    <w:t xml:space="preserve"> </w:t>
                  </w:r>
                  <w:r>
                    <w:rPr>
                      <w:b/>
                    </w:rPr>
                    <w:t>hours</w:t>
                  </w:r>
                </w:p>
              </w:tc>
            </w:tr>
            <w:tr w:rsidR="00982CA1">
              <w:trPr>
                <w:trHeight w:val="257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before="1" w:line="237" w:lineRule="exact"/>
                    <w:ind w:left="206"/>
                    <w:rPr>
                      <w:b/>
                    </w:rPr>
                  </w:pPr>
                  <w:r>
                    <w:rPr>
                      <w:b/>
                    </w:rPr>
                    <w:t>Text</w:t>
                  </w:r>
                  <w:r>
                    <w:rPr>
                      <w:b/>
                      <w:spacing w:val="11"/>
                    </w:rPr>
                    <w:t xml:space="preserve"> </w:t>
                  </w:r>
                  <w:r>
                    <w:rPr>
                      <w:b/>
                    </w:rPr>
                    <w:t>Book(s)</w:t>
                  </w:r>
                </w:p>
              </w:tc>
            </w:tr>
            <w:tr w:rsidR="00982CA1">
              <w:trPr>
                <w:trHeight w:val="517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8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1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48" w:lineRule="exact"/>
                    <w:ind w:left="100"/>
                  </w:pPr>
                  <w:r>
                    <w:t>S.C.</w:t>
                  </w:r>
                  <w:r>
                    <w:rPr>
                      <w:spacing w:val="16"/>
                    </w:rPr>
                    <w:t xml:space="preserve"> </w:t>
                  </w:r>
                  <w:proofErr w:type="spellStart"/>
                  <w:r>
                    <w:t>Rastogi</w:t>
                  </w:r>
                  <w:proofErr w:type="spellEnd"/>
                  <w:r>
                    <w:rPr>
                      <w:spacing w:val="17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al.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Bioinformatics: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Methods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Applications: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(Genomics,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Proteomics</w:t>
                  </w:r>
                </w:p>
                <w:p w:rsidR="00982CA1" w:rsidRDefault="005261F1">
                  <w:pPr>
                    <w:pStyle w:val="TableParagraph"/>
                    <w:spacing w:before="6" w:line="244" w:lineRule="exact"/>
                    <w:ind w:left="100"/>
                  </w:pPr>
                  <w:r>
                    <w:t>and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Drug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Discovery)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Kindle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Edition.</w:t>
                  </w:r>
                </w:p>
              </w:tc>
            </w:tr>
            <w:tr w:rsidR="00982CA1">
              <w:trPr>
                <w:trHeight w:val="517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8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2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48" w:lineRule="exact"/>
                    <w:ind w:left="100"/>
                  </w:pPr>
                  <w:r>
                    <w:t>Stuart</w:t>
                  </w:r>
                  <w:r>
                    <w:rPr>
                      <w:spacing w:val="14"/>
                    </w:rPr>
                    <w:t xml:space="preserve"> </w:t>
                  </w:r>
                  <w:proofErr w:type="spellStart"/>
                  <w:r>
                    <w:t>Russel</w:t>
                  </w:r>
                  <w:proofErr w:type="spellEnd"/>
                  <w:r>
                    <w:rPr>
                      <w:spacing w:val="1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Peter</w:t>
                  </w:r>
                  <w:r>
                    <w:rPr>
                      <w:spacing w:val="13"/>
                    </w:rPr>
                    <w:t xml:space="preserve"> </w:t>
                  </w:r>
                  <w:proofErr w:type="spellStart"/>
                  <w:r>
                    <w:t>Norvig</w:t>
                  </w:r>
                  <w:proofErr w:type="spellEnd"/>
                  <w:r>
                    <w:t>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“Artificial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Intelligence-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Modern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Approach”,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Prentice</w:t>
                  </w:r>
                </w:p>
                <w:p w:rsidR="00982CA1" w:rsidRDefault="005261F1">
                  <w:pPr>
                    <w:pStyle w:val="TableParagraph"/>
                    <w:spacing w:before="6" w:line="244" w:lineRule="exact"/>
                    <w:ind w:left="100"/>
                  </w:pPr>
                  <w:r>
                    <w:t>Hall,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1995.</w:t>
                  </w:r>
                </w:p>
              </w:tc>
            </w:tr>
            <w:tr w:rsidR="00982CA1">
              <w:trPr>
                <w:trHeight w:val="353"/>
              </w:trPr>
              <w:tc>
                <w:tcPr>
                  <w:tcW w:w="439" w:type="dxa"/>
                </w:tcPr>
                <w:p w:rsidR="00982CA1" w:rsidRDefault="00982CA1">
                  <w:pPr>
                    <w:pStyle w:val="TableParagraph"/>
                  </w:pPr>
                </w:p>
              </w:tc>
              <w:tc>
                <w:tcPr>
                  <w:tcW w:w="8247" w:type="dxa"/>
                  <w:gridSpan w:val="3"/>
                </w:tcPr>
                <w:p w:rsidR="00982CA1" w:rsidRDefault="00982CA1">
                  <w:pPr>
                    <w:pStyle w:val="TableParagraph"/>
                  </w:pPr>
                </w:p>
              </w:tc>
            </w:tr>
            <w:tr w:rsidR="00982CA1">
              <w:trPr>
                <w:trHeight w:val="260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before="3" w:line="237" w:lineRule="exact"/>
                    <w:ind w:left="206"/>
                    <w:rPr>
                      <w:b/>
                    </w:rPr>
                  </w:pPr>
                  <w:r>
                    <w:rPr>
                      <w:b/>
                    </w:rPr>
                    <w:t>Reference</w:t>
                  </w:r>
                  <w:r>
                    <w:rPr>
                      <w:b/>
                      <w:spacing w:val="16"/>
                    </w:rPr>
                    <w:t xml:space="preserve"> </w:t>
                  </w:r>
                  <w:r>
                    <w:rPr>
                      <w:b/>
                    </w:rPr>
                    <w:t>Books</w:t>
                  </w:r>
                </w:p>
              </w:tc>
            </w:tr>
            <w:tr w:rsidR="00982CA1">
              <w:trPr>
                <w:trHeight w:val="476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8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1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29" w:lineRule="exact"/>
                    <w:ind w:left="100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  <w:shd w:val="clear" w:color="auto" w:fill="FFFFFF"/>
                    </w:rPr>
                    <w:t>Andreas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D.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  <w:shd w:val="clear" w:color="auto" w:fill="FFFFFF"/>
                    </w:rPr>
                    <w:t>Baxevanis</w:t>
                  </w:r>
                  <w:proofErr w:type="spellEnd"/>
                  <w:r>
                    <w:rPr>
                      <w:spacing w:val="24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and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B.F.</w:t>
                  </w:r>
                  <w:r>
                    <w:rPr>
                      <w:spacing w:val="25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Francis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Ouellette.</w:t>
                  </w:r>
                  <w:r>
                    <w:rPr>
                      <w:spacing w:val="25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Bioinformatics:</w:t>
                  </w:r>
                  <w:r>
                    <w:rPr>
                      <w:spacing w:val="24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A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Practical</w:t>
                  </w:r>
                  <w:r>
                    <w:rPr>
                      <w:spacing w:val="24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Guide</w:t>
                  </w:r>
                  <w:r>
                    <w:rPr>
                      <w:spacing w:val="20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to</w:t>
                  </w:r>
                  <w:r>
                    <w:rPr>
                      <w:spacing w:val="2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the</w:t>
                  </w:r>
                </w:p>
                <w:p w:rsidR="00982CA1" w:rsidRDefault="005261F1">
                  <w:pPr>
                    <w:pStyle w:val="TableParagraph"/>
                    <w:spacing w:before="7" w:line="219" w:lineRule="exact"/>
                    <w:ind w:left="100"/>
                    <w:rPr>
                      <w:sz w:val="20"/>
                    </w:rPr>
                  </w:pPr>
                  <w:r>
                    <w:rPr>
                      <w:spacing w:val="-1"/>
                      <w:w w:val="105"/>
                      <w:sz w:val="20"/>
                      <w:shd w:val="clear" w:color="auto" w:fill="FFFFFF"/>
                    </w:rPr>
                    <w:t>Analysis</w:t>
                  </w:r>
                  <w:r>
                    <w:rPr>
                      <w:spacing w:val="-13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of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Genes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and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Proteins.</w:t>
                  </w:r>
                  <w:r>
                    <w:rPr>
                      <w:spacing w:val="-10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ISBN:</w:t>
                  </w:r>
                  <w:r>
                    <w:rPr>
                      <w:spacing w:val="-11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978-0-471-47878-2.</w:t>
                  </w:r>
                </w:p>
              </w:tc>
            </w:tr>
            <w:tr w:rsidR="00982CA1">
              <w:trPr>
                <w:trHeight w:val="257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38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2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ind w:left="100"/>
                    <w:rPr>
                      <w:sz w:val="20"/>
                    </w:rPr>
                  </w:pPr>
                  <w:r>
                    <w:rPr>
                      <w:spacing w:val="-1"/>
                      <w:w w:val="105"/>
                      <w:sz w:val="20"/>
                      <w:shd w:val="clear" w:color="auto" w:fill="FFFFFF"/>
                    </w:rPr>
                    <w:t>George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F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Luger,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“Artificial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Intelligence”,</w:t>
                  </w:r>
                  <w:r>
                    <w:rPr>
                      <w:spacing w:val="-12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Pearson</w:t>
                  </w:r>
                  <w:r>
                    <w:rPr>
                      <w:spacing w:val="-9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Education,</w:t>
                  </w:r>
                  <w:r>
                    <w:rPr>
                      <w:spacing w:val="-11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4th</w:t>
                  </w:r>
                  <w:r>
                    <w:rPr>
                      <w:spacing w:val="-11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Edition,</w:t>
                  </w:r>
                  <w:r>
                    <w:rPr>
                      <w:spacing w:val="-13"/>
                      <w:w w:val="105"/>
                      <w:sz w:val="20"/>
                      <w:shd w:val="clear" w:color="auto" w:fill="FFFFFF"/>
                    </w:rPr>
                    <w:t xml:space="preserve"> </w:t>
                  </w:r>
                  <w:r>
                    <w:rPr>
                      <w:w w:val="105"/>
                      <w:sz w:val="20"/>
                      <w:shd w:val="clear" w:color="auto" w:fill="FFFFFF"/>
                    </w:rPr>
                    <w:t>2001.</w:t>
                  </w:r>
                </w:p>
              </w:tc>
            </w:tr>
            <w:tr w:rsidR="00982CA1">
              <w:trPr>
                <w:trHeight w:val="257"/>
              </w:trPr>
              <w:tc>
                <w:tcPr>
                  <w:tcW w:w="439" w:type="dxa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8247" w:type="dxa"/>
                  <w:gridSpan w:val="3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982CA1">
              <w:trPr>
                <w:trHeight w:val="258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before="3" w:line="236" w:lineRule="exact"/>
                    <w:ind w:left="206"/>
                    <w:rPr>
                      <w:b/>
                    </w:rPr>
                  </w:pPr>
                  <w:r>
                    <w:rPr>
                      <w:b/>
                    </w:rPr>
                    <w:t>Related</w:t>
                  </w:r>
                  <w:r>
                    <w:rPr>
                      <w:b/>
                      <w:spacing w:val="18"/>
                    </w:rPr>
                    <w:t xml:space="preserve"> </w:t>
                  </w:r>
                  <w:r>
                    <w:rPr>
                      <w:b/>
                    </w:rPr>
                    <w:t>Online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Contents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[MOOC,</w:t>
                  </w:r>
                  <w:r>
                    <w:rPr>
                      <w:b/>
                      <w:spacing w:val="19"/>
                    </w:rPr>
                    <w:t xml:space="preserve"> </w:t>
                  </w:r>
                  <w:r>
                    <w:rPr>
                      <w:b/>
                    </w:rPr>
                    <w:t>SWAYAM,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NPTEL,</w:t>
                  </w:r>
                  <w:r>
                    <w:rPr>
                      <w:b/>
                      <w:spacing w:val="19"/>
                    </w:rPr>
                    <w:t xml:space="preserve"> </w:t>
                  </w:r>
                  <w:r>
                    <w:rPr>
                      <w:b/>
                    </w:rPr>
                    <w:t>Websites</w:t>
                  </w:r>
                  <w:r>
                    <w:rPr>
                      <w:b/>
                      <w:spacing w:val="14"/>
                    </w:rPr>
                    <w:t xml:space="preserve"> </w:t>
                  </w:r>
                  <w:r>
                    <w:rPr>
                      <w:b/>
                    </w:rPr>
                    <w:t>etc.]</w:t>
                  </w:r>
                </w:p>
              </w:tc>
            </w:tr>
            <w:tr w:rsidR="00982CA1">
              <w:trPr>
                <w:trHeight w:val="517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9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1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49" w:lineRule="exact"/>
                    <w:ind w:left="100"/>
                  </w:pPr>
                  <w:r>
                    <w:t>Artificial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Intelligence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Methods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Problem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Solving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Prof.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Deepak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t>Khemani</w:t>
                  </w:r>
                  <w:proofErr w:type="spellEnd"/>
                </w:p>
                <w:p w:rsidR="00982CA1" w:rsidRDefault="005261F1">
                  <w:pPr>
                    <w:pStyle w:val="TableParagraph"/>
                    <w:spacing w:before="6" w:line="243" w:lineRule="exact"/>
                    <w:ind w:left="100"/>
                  </w:pPr>
                  <w:r>
                    <w:t>|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IIT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Madras|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SWAYAM</w:t>
                  </w:r>
                </w:p>
              </w:tc>
            </w:tr>
            <w:tr w:rsidR="00982CA1">
              <w:trPr>
                <w:trHeight w:val="518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9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2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49" w:lineRule="exact"/>
                    <w:ind w:left="100"/>
                  </w:pPr>
                  <w:r>
                    <w:t>Fundamentals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06"/>
                    </w:rPr>
                    <w:t xml:space="preserve"> </w:t>
                  </w:r>
                  <w:r>
                    <w:t>Artificial</w:t>
                  </w:r>
                  <w:r>
                    <w:rPr>
                      <w:spacing w:val="106"/>
                    </w:rPr>
                    <w:t xml:space="preserve"> </w:t>
                  </w:r>
                  <w:r>
                    <w:t>Intelligence</w:t>
                  </w:r>
                  <w:r>
                    <w:rPr>
                      <w:spacing w:val="10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104"/>
                    </w:rPr>
                    <w:t xml:space="preserve"> </w:t>
                  </w:r>
                  <w:r>
                    <w:t>Prof.</w:t>
                  </w:r>
                  <w:r>
                    <w:rPr>
                      <w:spacing w:val="108"/>
                    </w:rPr>
                    <w:t xml:space="preserve"> </w:t>
                  </w:r>
                  <w:proofErr w:type="spellStart"/>
                  <w:r>
                    <w:t>Shyamanta</w:t>
                  </w:r>
                  <w:proofErr w:type="spellEnd"/>
                  <w:r>
                    <w:rPr>
                      <w:spacing w:val="108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104"/>
                    </w:rPr>
                    <w:t xml:space="preserve"> </w:t>
                  </w:r>
                  <w:proofErr w:type="spellStart"/>
                  <w:r>
                    <w:t>Hazarika</w:t>
                  </w:r>
                  <w:proofErr w:type="spellEnd"/>
                  <w:r>
                    <w:rPr>
                      <w:spacing w:val="108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102"/>
                    </w:rPr>
                    <w:t xml:space="preserve"> </w:t>
                  </w:r>
                  <w:r>
                    <w:t>IIT</w:t>
                  </w:r>
                </w:p>
                <w:p w:rsidR="00982CA1" w:rsidRDefault="005261F1">
                  <w:pPr>
                    <w:pStyle w:val="TableParagraph"/>
                    <w:spacing w:before="6" w:line="243" w:lineRule="exact"/>
                    <w:ind w:left="100"/>
                  </w:pPr>
                  <w:proofErr w:type="spellStart"/>
                  <w:r>
                    <w:t>Guwahati</w:t>
                  </w:r>
                  <w:proofErr w:type="spellEnd"/>
                  <w:r>
                    <w:t>|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SWAYAM</w:t>
                  </w:r>
                </w:p>
              </w:tc>
            </w:tr>
            <w:tr w:rsidR="00982CA1">
              <w:trPr>
                <w:trHeight w:val="258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39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3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39" w:lineRule="exact"/>
                    <w:ind w:left="100"/>
                  </w:pPr>
                  <w:r>
                    <w:t>https://</w:t>
                  </w:r>
                  <w:hyperlink r:id="rId14">
                    <w:r>
                      <w:t>www.ncbi.nlm.nih.gov/books/NBK20261/</w:t>
                    </w:r>
                  </w:hyperlink>
                </w:p>
              </w:tc>
            </w:tr>
            <w:tr w:rsidR="00982CA1">
              <w:trPr>
                <w:trHeight w:val="261"/>
              </w:trPr>
              <w:tc>
                <w:tcPr>
                  <w:tcW w:w="439" w:type="dxa"/>
                </w:tcPr>
                <w:p w:rsidR="00982CA1" w:rsidRDefault="005261F1">
                  <w:pPr>
                    <w:pStyle w:val="TableParagraph"/>
                    <w:spacing w:line="241" w:lineRule="exact"/>
                    <w:ind w:right="108"/>
                    <w:jc w:val="right"/>
                  </w:pPr>
                  <w:r>
                    <w:rPr>
                      <w:w w:val="102"/>
                    </w:rPr>
                    <w:t>4</w:t>
                  </w:r>
                </w:p>
              </w:tc>
              <w:tc>
                <w:tcPr>
                  <w:tcW w:w="8247" w:type="dxa"/>
                  <w:gridSpan w:val="3"/>
                </w:tcPr>
                <w:p w:rsidR="00982CA1" w:rsidRDefault="005261F1">
                  <w:pPr>
                    <w:pStyle w:val="TableParagraph"/>
                    <w:spacing w:line="241" w:lineRule="exact"/>
                    <w:ind w:left="100"/>
                  </w:pPr>
                  <w:r>
                    <w:t>https://link.springer.com/chapter/10.1007/978-1-4757-3783-7_5</w:t>
                  </w:r>
                </w:p>
              </w:tc>
            </w:tr>
            <w:tr w:rsidR="00982CA1">
              <w:trPr>
                <w:trHeight w:val="258"/>
              </w:trPr>
              <w:tc>
                <w:tcPr>
                  <w:tcW w:w="439" w:type="dxa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  <w:tc>
                <w:tcPr>
                  <w:tcW w:w="8247" w:type="dxa"/>
                  <w:gridSpan w:val="3"/>
                </w:tcPr>
                <w:p w:rsidR="00982CA1" w:rsidRDefault="00982CA1">
                  <w:pPr>
                    <w:pStyle w:val="TableParagraph"/>
                    <w:rPr>
                      <w:sz w:val="18"/>
                    </w:rPr>
                  </w:pPr>
                </w:p>
              </w:tc>
            </w:tr>
            <w:tr w:rsidR="00982CA1">
              <w:trPr>
                <w:trHeight w:val="257"/>
              </w:trPr>
              <w:tc>
                <w:tcPr>
                  <w:tcW w:w="8686" w:type="dxa"/>
                  <w:gridSpan w:val="4"/>
                </w:tcPr>
                <w:p w:rsidR="00982CA1" w:rsidRDefault="005261F1">
                  <w:pPr>
                    <w:pStyle w:val="TableParagraph"/>
                    <w:spacing w:line="238" w:lineRule="exact"/>
                    <w:ind w:left="206"/>
                    <w:rPr>
                      <w:b/>
                    </w:rPr>
                  </w:pPr>
                  <w:r>
                    <w:t>Course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Designed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By: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b/>
                    </w:rPr>
                    <w:t>Dr.</w:t>
                  </w:r>
                  <w:r>
                    <w:rPr>
                      <w:b/>
                      <w:spacing w:val="15"/>
                    </w:rPr>
                    <w:t xml:space="preserve"> </w:t>
                  </w:r>
                  <w:r>
                    <w:rPr>
                      <w:b/>
                    </w:rPr>
                    <w:t>C.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Jayaprakash</w:t>
                  </w:r>
                  <w:proofErr w:type="spellEnd"/>
                </w:p>
              </w:tc>
            </w:tr>
          </w:tbl>
          <w:p w:rsidR="00982CA1" w:rsidRDefault="005261F1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23424" behindDoc="1" locked="0" layoutInCell="1" allowOverlap="1">
                  <wp:simplePos x="0" y="0"/>
                  <wp:positionH relativeFrom="page">
                    <wp:posOffset>-299720</wp:posOffset>
                  </wp:positionH>
                  <wp:positionV relativeFrom="paragraph">
                    <wp:posOffset>347980</wp:posOffset>
                  </wp:positionV>
                  <wp:extent cx="6173470" cy="5840730"/>
                  <wp:effectExtent l="0" t="0" r="17780" b="7620"/>
                  <wp:wrapNone/>
                  <wp:docPr id="1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470" cy="584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page" w:tblpX="1796" w:tblpY="50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2" w:line="236" w:lineRule="exact"/>
              <w:ind w:left="779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5261F1">
      <w:pPr>
        <w:pStyle w:val="BodyText"/>
        <w:spacing w:line="247" w:lineRule="exact"/>
        <w:ind w:leftChars="810" w:left="1782" w:firstLineChars="450" w:firstLine="810"/>
      </w:pPr>
      <w:r>
        <w:rPr>
          <w:sz w:val="18"/>
        </w:rPr>
        <w:t xml:space="preserve">                                         </w:t>
      </w: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-5996305</wp:posOffset>
            </wp:positionV>
            <wp:extent cx="7772400" cy="5068570"/>
            <wp:effectExtent l="0" t="0" r="0" b="17780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rPr>
          <w:sz w:val="18"/>
        </w:rPr>
      </w:pPr>
    </w:p>
    <w:p w:rsidR="00982CA1" w:rsidRDefault="005261F1">
      <w:pPr>
        <w:rPr>
          <w:sz w:val="18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  <w:r>
        <w:rPr>
          <w:sz w:val="18"/>
        </w:rPr>
        <w:t xml:space="preserve">                                      </w:t>
      </w: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9"/>
        <w:gridCol w:w="593"/>
        <w:gridCol w:w="84"/>
        <w:gridCol w:w="763"/>
        <w:gridCol w:w="1730"/>
        <w:gridCol w:w="3100"/>
        <w:gridCol w:w="413"/>
        <w:gridCol w:w="207"/>
        <w:gridCol w:w="244"/>
        <w:gridCol w:w="227"/>
        <w:gridCol w:w="165"/>
        <w:gridCol w:w="263"/>
        <w:gridCol w:w="453"/>
      </w:tblGrid>
      <w:tr w:rsidR="00982CA1">
        <w:trPr>
          <w:trHeight w:val="518"/>
        </w:trPr>
        <w:tc>
          <w:tcPr>
            <w:tcW w:w="1032" w:type="dxa"/>
            <w:gridSpan w:val="2"/>
          </w:tcPr>
          <w:p w:rsidR="00982CA1" w:rsidRDefault="005261F1">
            <w:pPr>
              <w:pStyle w:val="TableParagraph"/>
              <w:spacing w:before="1"/>
              <w:ind w:left="122" w:right="186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122" w:right="181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847" w:type="dxa"/>
            <w:gridSpan w:val="2"/>
          </w:tcPr>
          <w:p w:rsidR="00982CA1" w:rsidRDefault="005261F1">
            <w:pPr>
              <w:pStyle w:val="TableParagraph"/>
              <w:spacing w:before="133"/>
              <w:ind w:left="225"/>
              <w:rPr>
                <w:b/>
              </w:rPr>
            </w:pPr>
            <w:r>
              <w:rPr>
                <w:b/>
              </w:rPr>
              <w:t>13C</w:t>
            </w:r>
          </w:p>
        </w:tc>
        <w:tc>
          <w:tcPr>
            <w:tcW w:w="4830" w:type="dxa"/>
            <w:gridSpan w:val="2"/>
          </w:tcPr>
          <w:p w:rsidR="00982CA1" w:rsidRDefault="005261F1">
            <w:pPr>
              <w:pStyle w:val="TableParagraph"/>
              <w:spacing w:before="133"/>
              <w:ind w:left="720"/>
              <w:rPr>
                <w:b/>
              </w:rPr>
            </w:pPr>
            <w:r>
              <w:rPr>
                <w:b/>
              </w:rPr>
              <w:t>PROGRAMMING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C++</w:t>
            </w:r>
          </w:p>
        </w:tc>
        <w:tc>
          <w:tcPr>
            <w:tcW w:w="620" w:type="dxa"/>
            <w:gridSpan w:val="2"/>
          </w:tcPr>
          <w:p w:rsidR="00982CA1" w:rsidRDefault="005261F1">
            <w:pPr>
              <w:pStyle w:val="TableParagraph"/>
              <w:spacing w:before="133"/>
              <w:ind w:left="6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71" w:type="dxa"/>
            <w:gridSpan w:val="2"/>
          </w:tcPr>
          <w:p w:rsidR="00982CA1" w:rsidRDefault="005261F1">
            <w:pPr>
              <w:pStyle w:val="TableParagraph"/>
              <w:spacing w:before="133"/>
              <w:ind w:left="107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28" w:type="dxa"/>
            <w:gridSpan w:val="2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53" w:type="dxa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3609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100" w:type="dxa"/>
          </w:tcPr>
          <w:p w:rsidR="00982CA1" w:rsidRDefault="005261F1">
            <w:pPr>
              <w:pStyle w:val="TableParagraph"/>
              <w:spacing w:before="1" w:line="238" w:lineRule="exact"/>
              <w:ind w:left="238" w:right="231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2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0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71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7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02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53" w:type="dxa"/>
          </w:tcPr>
          <w:p w:rsidR="00982CA1" w:rsidRDefault="005261F1">
            <w:pPr>
              <w:pStyle w:val="TableParagraph"/>
              <w:spacing w:before="1" w:line="238" w:lineRule="exact"/>
              <w:ind w:left="118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3609" w:type="dxa"/>
            <w:gridSpan w:val="5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100" w:type="dxa"/>
          </w:tcPr>
          <w:p w:rsidR="00982CA1" w:rsidRDefault="005261F1">
            <w:pPr>
              <w:pStyle w:val="TableParagraph"/>
              <w:spacing w:before="1"/>
              <w:ind w:left="239" w:right="231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Operating</w:t>
            </w:r>
          </w:p>
          <w:p w:rsidR="00982CA1" w:rsidRDefault="005261F1">
            <w:pPr>
              <w:pStyle w:val="TableParagraph"/>
              <w:spacing w:before="6" w:line="238" w:lineRule="exact"/>
              <w:ind w:left="239" w:right="230"/>
              <w:jc w:val="center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864" w:type="dxa"/>
            <w:gridSpan w:val="3"/>
          </w:tcPr>
          <w:p w:rsidR="00982CA1" w:rsidRDefault="005261F1">
            <w:pPr>
              <w:pStyle w:val="TableParagraph"/>
              <w:spacing w:before="1"/>
              <w:ind w:left="6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37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08" w:type="dxa"/>
            <w:gridSpan w:val="4"/>
          </w:tcPr>
          <w:p w:rsidR="00982CA1" w:rsidRDefault="005261F1">
            <w:pPr>
              <w:pStyle w:val="TableParagraph"/>
              <w:spacing w:before="133"/>
              <w:ind w:left="130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815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3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make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students</w:t>
            </w:r>
            <w:r>
              <w:rPr>
                <w:spacing w:val="11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basic</w:t>
            </w:r>
            <w:r>
              <w:rPr>
                <w:spacing w:val="13"/>
              </w:rPr>
              <w:t xml:space="preserve"> </w:t>
            </w:r>
            <w:r>
              <w:t>aspects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programming.</w:t>
            </w:r>
          </w:p>
          <w:p w:rsidR="00982CA1" w:rsidRDefault="005261F1">
            <w:pPr>
              <w:pStyle w:val="TableParagraph"/>
              <w:numPr>
                <w:ilvl w:val="0"/>
                <w:numId w:val="3"/>
              </w:numPr>
              <w:tabs>
                <w:tab w:val="left" w:pos="545"/>
                <w:tab w:val="left" w:pos="1517"/>
                <w:tab w:val="left" w:pos="1943"/>
                <w:tab w:val="left" w:pos="2902"/>
                <w:tab w:val="left" w:pos="4384"/>
                <w:tab w:val="left" w:pos="4783"/>
                <w:tab w:val="left" w:pos="5966"/>
                <w:tab w:val="left" w:pos="6682"/>
                <w:tab w:val="left" w:pos="7217"/>
              </w:tabs>
              <w:spacing w:before="6" w:line="244" w:lineRule="auto"/>
              <w:ind w:right="88"/>
            </w:pPr>
            <w:r>
              <w:t>Develop</w:t>
            </w:r>
            <w:r>
              <w:tab/>
              <w:t>an</w:t>
            </w:r>
            <w:r>
              <w:tab/>
              <w:t>in-depth</w:t>
            </w:r>
            <w:r>
              <w:tab/>
              <w:t>understanding</w:t>
            </w:r>
            <w:r>
              <w:tab/>
              <w:t>of</w:t>
            </w:r>
            <w:r>
              <w:tab/>
              <w:t>functional,</w:t>
            </w:r>
            <w:r>
              <w:tab/>
              <w:t>logic,</w:t>
            </w:r>
            <w:r>
              <w:tab/>
              <w:t>and</w:t>
            </w:r>
            <w:r>
              <w:tab/>
              <w:t>object-oriented</w:t>
            </w:r>
            <w:r>
              <w:rPr>
                <w:spacing w:val="-52"/>
              </w:rPr>
              <w:t xml:space="preserve"> </w:t>
            </w:r>
            <w:r>
              <w:t>programming</w:t>
            </w:r>
            <w:r>
              <w:rPr>
                <w:spacing w:val="-1"/>
              </w:rPr>
              <w:t xml:space="preserve"> </w:t>
            </w:r>
            <w:r>
              <w:t>paradigms.</w:t>
            </w:r>
          </w:p>
          <w:p w:rsidR="00982CA1" w:rsidRDefault="005261F1">
            <w:pPr>
              <w:pStyle w:val="TableParagraph"/>
              <w:numPr>
                <w:ilvl w:val="0"/>
                <w:numId w:val="3"/>
              </w:numPr>
              <w:tabs>
                <w:tab w:val="left" w:pos="545"/>
              </w:tabs>
              <w:spacing w:before="2" w:line="247" w:lineRule="auto"/>
              <w:ind w:right="477"/>
            </w:pPr>
            <w:r>
              <w:t>Explain and</w:t>
            </w:r>
            <w:r>
              <w:rPr>
                <w:spacing w:val="1"/>
              </w:rPr>
              <w:t xml:space="preserve"> </w:t>
            </w:r>
            <w:r>
              <w:t>be able to use</w:t>
            </w:r>
            <w:r>
              <w:rPr>
                <w:spacing w:val="1"/>
              </w:rPr>
              <w:t xml:space="preserve"> </w:t>
            </w:r>
            <w:r>
              <w:t>fundamental programming</w:t>
            </w:r>
            <w:r>
              <w:rPr>
                <w:spacing w:val="1"/>
              </w:rPr>
              <w:t xml:space="preserve"> </w:t>
            </w:r>
            <w:r>
              <w:t>constructs such as sequencing,</w:t>
            </w:r>
            <w:r>
              <w:rPr>
                <w:spacing w:val="-52"/>
              </w:rPr>
              <w:t xml:space="preserve"> </w:t>
            </w:r>
            <w:r>
              <w:t>decisions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iteration.</w:t>
            </w:r>
          </w:p>
          <w:p w:rsidR="00982CA1" w:rsidRDefault="005261F1">
            <w:pPr>
              <w:pStyle w:val="TableParagraph"/>
              <w:numPr>
                <w:ilvl w:val="0"/>
                <w:numId w:val="3"/>
              </w:numPr>
              <w:tabs>
                <w:tab w:val="left" w:pos="545"/>
              </w:tabs>
              <w:spacing w:line="242" w:lineRule="exact"/>
            </w:pPr>
            <w:r>
              <w:t>To</w:t>
            </w:r>
            <w:r>
              <w:rPr>
                <w:spacing w:val="8"/>
              </w:rPr>
              <w:t xml:space="preserve"> </w:t>
            </w:r>
            <w:r>
              <w:t>enhance</w:t>
            </w:r>
            <w:r>
              <w:rPr>
                <w:spacing w:val="13"/>
              </w:rPr>
              <w:t xml:space="preserve"> </w:t>
            </w:r>
            <w:r>
              <w:t>problem</w:t>
            </w:r>
            <w:r>
              <w:rPr>
                <w:spacing w:val="11"/>
              </w:rPr>
              <w:t xml:space="preserve"> </w:t>
            </w:r>
            <w:r>
              <w:t>solving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programming</w:t>
            </w:r>
            <w:r>
              <w:rPr>
                <w:spacing w:val="14"/>
              </w:rPr>
              <w:t xml:space="preserve"> </w:t>
            </w:r>
            <w:r>
              <w:t>skills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C</w:t>
            </w:r>
            <w:r>
              <w:rPr>
                <w:spacing w:val="11"/>
              </w:rPr>
              <w:t xml:space="preserve"> </w:t>
            </w:r>
            <w:r>
              <w:t>&amp;</w:t>
            </w:r>
            <w:r>
              <w:rPr>
                <w:spacing w:val="9"/>
              </w:rPr>
              <w:t xml:space="preserve"> </w:t>
            </w:r>
            <w:r>
              <w:t>C++.</w:t>
            </w:r>
          </w:p>
        </w:tc>
      </w:tr>
      <w:tr w:rsidR="00982CA1">
        <w:trPr>
          <w:trHeight w:val="258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1"/>
              </w:rPr>
              <w:t xml:space="preserve"> </w:t>
            </w:r>
            <w:r>
              <w:t>student</w:t>
            </w:r>
            <w:r>
              <w:rPr>
                <w:spacing w:val="16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526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Have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good</w:t>
            </w:r>
            <w:r>
              <w:rPr>
                <w:spacing w:val="15"/>
              </w:rPr>
              <w:t xml:space="preserve"> </w:t>
            </w:r>
            <w:r>
              <w:t>understanding</w:t>
            </w:r>
            <w:r>
              <w:rPr>
                <w:spacing w:val="8"/>
              </w:rPr>
              <w:t xml:space="preserve"> </w:t>
            </w:r>
            <w:r>
              <w:t>about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concept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C</w:t>
            </w:r>
            <w:r>
              <w:rPr>
                <w:spacing w:val="10"/>
              </w:rPr>
              <w:t xml:space="preserve"> </w:t>
            </w:r>
            <w:r>
              <w:t>&amp;</w:t>
            </w:r>
            <w:r>
              <w:rPr>
                <w:spacing w:val="12"/>
              </w:rPr>
              <w:t xml:space="preserve"> </w:t>
            </w:r>
            <w:r>
              <w:t>C++.</w:t>
            </w:r>
          </w:p>
        </w:tc>
        <w:tc>
          <w:tcPr>
            <w:tcW w:w="716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09"/>
            </w:pPr>
            <w:r>
              <w:t>K2</w:t>
            </w:r>
          </w:p>
        </w:tc>
      </w:tr>
      <w:tr w:rsidR="00982CA1">
        <w:trPr>
          <w:trHeight w:val="77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526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08" w:right="354" w:hanging="1"/>
            </w:pPr>
            <w:r>
              <w:t>Be</w:t>
            </w:r>
            <w:r>
              <w:rPr>
                <w:spacing w:val="3"/>
              </w:rPr>
              <w:t xml:space="preserve"> </w:t>
            </w:r>
            <w:r>
              <w:t>able</w:t>
            </w:r>
            <w:r>
              <w:rPr>
                <w:spacing w:val="4"/>
              </w:rPr>
              <w:t xml:space="preserve"> </w:t>
            </w:r>
            <w:r>
              <w:t>to</w:t>
            </w:r>
            <w:r>
              <w:rPr>
                <w:spacing w:val="8"/>
              </w:rPr>
              <w:t xml:space="preserve"> </w:t>
            </w:r>
            <w:r>
              <w:t>explain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make</w:t>
            </w:r>
            <w:r>
              <w:rPr>
                <w:spacing w:val="8"/>
              </w:rPr>
              <w:t xml:space="preserve"> </w:t>
            </w:r>
            <w:r>
              <w:t>use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data</w:t>
            </w:r>
            <w:r>
              <w:rPr>
                <w:spacing w:val="8"/>
              </w:rPr>
              <w:t xml:space="preserve"> </w:t>
            </w:r>
            <w:r>
              <w:t>types,</w:t>
            </w:r>
            <w:r>
              <w:rPr>
                <w:spacing w:val="7"/>
              </w:rPr>
              <w:t xml:space="preserve"> </w:t>
            </w:r>
            <w:r>
              <w:t>variables,</w:t>
            </w:r>
            <w:r>
              <w:rPr>
                <w:spacing w:val="8"/>
              </w:rPr>
              <w:t xml:space="preserve"> </w:t>
            </w:r>
            <w:r>
              <w:t>constants,</w:t>
            </w:r>
            <w:r>
              <w:rPr>
                <w:spacing w:val="1"/>
              </w:rPr>
              <w:t xml:space="preserve"> </w:t>
            </w:r>
            <w:r>
              <w:t>assignment</w:t>
            </w:r>
            <w:r>
              <w:rPr>
                <w:spacing w:val="31"/>
              </w:rPr>
              <w:t xml:space="preserve"> </w:t>
            </w:r>
            <w:r>
              <w:t>statements,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arithmetic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Boolean</w:t>
            </w:r>
            <w:r>
              <w:rPr>
                <w:spacing w:val="15"/>
              </w:rPr>
              <w:t xml:space="preserve"> </w:t>
            </w:r>
            <w:r>
              <w:t>expressions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writing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</w:pPr>
            <w:r>
              <w:t>programs;</w:t>
            </w:r>
          </w:p>
        </w:tc>
        <w:tc>
          <w:tcPr>
            <w:tcW w:w="716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9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526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Understand</w:t>
            </w:r>
            <w:r>
              <w:rPr>
                <w:spacing w:val="19"/>
              </w:rPr>
              <w:t xml:space="preserve"> </w:t>
            </w:r>
            <w:r>
              <w:t>object-oriented</w:t>
            </w:r>
            <w:r>
              <w:rPr>
                <w:spacing w:val="19"/>
              </w:rPr>
              <w:t xml:space="preserve"> </w:t>
            </w:r>
            <w:r>
              <w:t>programming</w:t>
            </w:r>
            <w:r>
              <w:rPr>
                <w:spacing w:val="17"/>
              </w:rPr>
              <w:t xml:space="preserve"> </w:t>
            </w:r>
            <w:r>
              <w:t>using</w:t>
            </w:r>
            <w:r>
              <w:rPr>
                <w:spacing w:val="21"/>
              </w:rPr>
              <w:t xml:space="preserve"> </w:t>
            </w:r>
            <w:r>
              <w:t>C++</w:t>
            </w:r>
          </w:p>
        </w:tc>
        <w:tc>
          <w:tcPr>
            <w:tcW w:w="71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K2</w:t>
            </w:r>
          </w:p>
        </w:tc>
      </w:tr>
      <w:tr w:rsidR="00982CA1">
        <w:trPr>
          <w:trHeight w:val="259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0" w:lineRule="exact"/>
              <w:ind w:right="108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526" w:type="dxa"/>
            <w:gridSpan w:val="10"/>
          </w:tcPr>
          <w:p w:rsidR="00982CA1" w:rsidRDefault="005261F1">
            <w:pPr>
              <w:pStyle w:val="TableParagraph"/>
              <w:spacing w:line="240" w:lineRule="exact"/>
              <w:ind w:left="208"/>
            </w:pPr>
            <w:r>
              <w:t>Explain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are</w:t>
            </w:r>
            <w:r>
              <w:rPr>
                <w:spacing w:val="9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use</w:t>
            </w:r>
            <w:r>
              <w:rPr>
                <w:spacing w:val="12"/>
              </w:rPr>
              <w:t xml:space="preserve"> </w:t>
            </w:r>
            <w:r>
              <w:t>arrays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structures;</w:t>
            </w:r>
          </w:p>
        </w:tc>
        <w:tc>
          <w:tcPr>
            <w:tcW w:w="716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05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526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Be</w:t>
            </w:r>
            <w:r>
              <w:rPr>
                <w:spacing w:val="5"/>
              </w:rPr>
              <w:t xml:space="preserve"> </w:t>
            </w:r>
            <w:r>
              <w:t>able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write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read</w:t>
            </w:r>
            <w:r>
              <w:rPr>
                <w:spacing w:val="10"/>
              </w:rPr>
              <w:t xml:space="preserve"> </w:t>
            </w:r>
            <w:r>
              <w:t>basic</w:t>
            </w:r>
            <w:r>
              <w:rPr>
                <w:spacing w:val="9"/>
              </w:rPr>
              <w:t xml:space="preserve"> </w:t>
            </w:r>
            <w:r>
              <w:t>codes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C</w:t>
            </w:r>
            <w:r>
              <w:rPr>
                <w:spacing w:val="5"/>
              </w:rPr>
              <w:t xml:space="preserve"> </w:t>
            </w:r>
            <w:r>
              <w:t>&amp;</w:t>
            </w:r>
            <w:r>
              <w:rPr>
                <w:spacing w:val="8"/>
              </w:rPr>
              <w:t xml:space="preserve"> </w:t>
            </w:r>
            <w:r>
              <w:t>C++.</w:t>
            </w:r>
          </w:p>
        </w:tc>
        <w:tc>
          <w:tcPr>
            <w:tcW w:w="71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K6</w:t>
            </w:r>
          </w:p>
        </w:tc>
      </w:tr>
      <w:tr w:rsidR="00982CA1">
        <w:trPr>
          <w:trHeight w:val="258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8681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16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006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015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Programming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Languages</w:t>
            </w:r>
          </w:p>
        </w:tc>
        <w:tc>
          <w:tcPr>
            <w:tcW w:w="1559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515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tabs>
                <w:tab w:val="left" w:pos="2896"/>
                <w:tab w:val="left" w:pos="4026"/>
                <w:tab w:val="left" w:pos="4365"/>
                <w:tab w:val="left" w:pos="5356"/>
                <w:tab w:val="left" w:pos="6240"/>
                <w:tab w:val="left" w:pos="7483"/>
              </w:tabs>
              <w:spacing w:line="244" w:lineRule="auto"/>
              <w:ind w:left="206" w:right="192"/>
            </w:pPr>
            <w:r>
              <w:t>Introduction–Programming</w:t>
            </w:r>
            <w:r>
              <w:tab/>
              <w:t>languages</w:t>
            </w:r>
            <w:r>
              <w:tab/>
              <w:t>–</w:t>
            </w:r>
            <w:r>
              <w:tab/>
              <w:t>Problem</w:t>
            </w:r>
            <w:r>
              <w:tab/>
              <w:t>solving</w:t>
            </w:r>
            <w:r>
              <w:tab/>
              <w:t>Technique:</w:t>
            </w:r>
            <w:r>
              <w:tab/>
              <w:t>Algorithm,</w:t>
            </w:r>
            <w:r>
              <w:rPr>
                <w:spacing w:val="-52"/>
              </w:rPr>
              <w:t xml:space="preserve"> </w:t>
            </w:r>
            <w:r>
              <w:t>Flowchart,</w:t>
            </w:r>
          </w:p>
          <w:p w:rsidR="00982CA1" w:rsidRDefault="005261F1">
            <w:pPr>
              <w:pStyle w:val="TableParagraph"/>
              <w:spacing w:line="247" w:lineRule="auto"/>
              <w:ind w:left="206" w:right="177"/>
            </w:pPr>
            <w:r>
              <w:t>Compiling,</w:t>
            </w:r>
            <w:r>
              <w:rPr>
                <w:spacing w:val="18"/>
              </w:rPr>
              <w:t xml:space="preserve"> </w:t>
            </w:r>
            <w:r>
              <w:t>Testing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Debugging,</w:t>
            </w:r>
            <w:r>
              <w:rPr>
                <w:spacing w:val="18"/>
              </w:rPr>
              <w:t xml:space="preserve"> </w:t>
            </w:r>
            <w:r>
              <w:t>Documentation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Data</w:t>
            </w:r>
            <w:r>
              <w:rPr>
                <w:spacing w:val="19"/>
              </w:rPr>
              <w:t xml:space="preserve"> </w:t>
            </w:r>
            <w:r>
              <w:t>structures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Array,</w:t>
            </w:r>
            <w:r>
              <w:rPr>
                <w:spacing w:val="20"/>
              </w:rPr>
              <w:t xml:space="preserve"> </w:t>
            </w:r>
            <w:r>
              <w:t>Stack,</w:t>
            </w:r>
            <w:r>
              <w:rPr>
                <w:spacing w:val="-52"/>
              </w:rPr>
              <w:t xml:space="preserve"> </w:t>
            </w:r>
            <w:r>
              <w:t>Queue,</w:t>
            </w:r>
          </w:p>
          <w:p w:rsidR="00982CA1" w:rsidRDefault="005261F1">
            <w:pPr>
              <w:pStyle w:val="TableParagraph"/>
              <w:spacing w:line="242" w:lineRule="exact"/>
              <w:ind w:left="206"/>
            </w:pPr>
            <w:r>
              <w:t>Linked</w:t>
            </w:r>
            <w:r>
              <w:rPr>
                <w:spacing w:val="16"/>
              </w:rPr>
              <w:t xml:space="preserve"> </w:t>
            </w:r>
            <w:r>
              <w:t>List</w:t>
            </w:r>
            <w:r>
              <w:rPr>
                <w:spacing w:val="12"/>
              </w:rPr>
              <w:t xml:space="preserve"> </w:t>
            </w:r>
            <w:r>
              <w:t>concepts.</w:t>
            </w:r>
          </w:p>
        </w:tc>
      </w:tr>
      <w:tr w:rsidR="00982CA1">
        <w:trPr>
          <w:trHeight w:val="261"/>
        </w:trPr>
        <w:tc>
          <w:tcPr>
            <w:tcW w:w="8681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16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006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079" w:right="2074"/>
              <w:jc w:val="center"/>
              <w:rPr>
                <w:b/>
              </w:rPr>
            </w:pPr>
            <w:r>
              <w:rPr>
                <w:b/>
              </w:rPr>
              <w:t>Programming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1559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51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C</w:t>
            </w:r>
            <w:r>
              <w:rPr>
                <w:spacing w:val="26"/>
              </w:rPr>
              <w:t xml:space="preserve"> </w:t>
            </w:r>
            <w:r>
              <w:t>language</w:t>
            </w:r>
            <w:r>
              <w:rPr>
                <w:spacing w:val="28"/>
              </w:rPr>
              <w:t xml:space="preserve"> </w:t>
            </w:r>
            <w:r>
              <w:t>Introduction</w:t>
            </w:r>
            <w:r>
              <w:rPr>
                <w:spacing w:val="27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Tokens</w:t>
            </w:r>
            <w:r>
              <w:rPr>
                <w:spacing w:val="25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Keywords,</w:t>
            </w:r>
            <w:r>
              <w:rPr>
                <w:spacing w:val="33"/>
              </w:rPr>
              <w:t xml:space="preserve"> </w:t>
            </w:r>
            <w:r>
              <w:t>Identifier,</w:t>
            </w:r>
            <w:r>
              <w:rPr>
                <w:spacing w:val="27"/>
              </w:rPr>
              <w:t xml:space="preserve"> </w:t>
            </w:r>
            <w:r>
              <w:t>Variables,</w:t>
            </w:r>
            <w:r>
              <w:rPr>
                <w:spacing w:val="29"/>
              </w:rPr>
              <w:t xml:space="preserve"> </w:t>
            </w:r>
            <w:r>
              <w:t>Constants,</w:t>
            </w:r>
            <w:r>
              <w:rPr>
                <w:spacing w:val="27"/>
              </w:rPr>
              <w:t xml:space="preserve"> </w:t>
            </w:r>
            <w:r>
              <w:t>Operators</w:t>
            </w:r>
          </w:p>
          <w:p w:rsidR="00982CA1" w:rsidRDefault="005261F1">
            <w:pPr>
              <w:pStyle w:val="TableParagraph"/>
              <w:spacing w:before="6"/>
              <w:ind w:left="206"/>
            </w:pPr>
            <w:r>
              <w:rPr>
                <w:w w:val="102"/>
              </w:rPr>
              <w:t>–</w:t>
            </w:r>
          </w:p>
          <w:p w:rsidR="00982CA1" w:rsidRDefault="005261F1">
            <w:pPr>
              <w:pStyle w:val="TableParagraph"/>
              <w:spacing w:before="6" w:line="244" w:lineRule="auto"/>
              <w:ind w:left="206"/>
            </w:pPr>
            <w:r>
              <w:t>Expression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8"/>
              </w:rPr>
              <w:t xml:space="preserve"> </w:t>
            </w:r>
            <w:r>
              <w:t>Data</w:t>
            </w:r>
            <w:r>
              <w:rPr>
                <w:spacing w:val="29"/>
              </w:rPr>
              <w:t xml:space="preserve"> </w:t>
            </w:r>
            <w:r>
              <w:t>types</w:t>
            </w:r>
            <w:r>
              <w:rPr>
                <w:spacing w:val="28"/>
              </w:rPr>
              <w:t xml:space="preserve"> </w:t>
            </w:r>
            <w:r>
              <w:t>–Operator</w:t>
            </w:r>
            <w:r>
              <w:rPr>
                <w:spacing w:val="28"/>
              </w:rPr>
              <w:t xml:space="preserve"> </w:t>
            </w:r>
            <w:r>
              <w:t>precedence</w:t>
            </w:r>
            <w:r>
              <w:rPr>
                <w:spacing w:val="27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Statement:</w:t>
            </w:r>
            <w:r>
              <w:rPr>
                <w:spacing w:val="29"/>
              </w:rPr>
              <w:t xml:space="preserve"> </w:t>
            </w:r>
            <w:r>
              <w:t>Input</w:t>
            </w:r>
            <w:r>
              <w:rPr>
                <w:spacing w:val="28"/>
              </w:rPr>
              <w:t xml:space="preserve"> </w:t>
            </w:r>
            <w:r>
              <w:t>statement,</w:t>
            </w:r>
            <w:r>
              <w:rPr>
                <w:spacing w:val="30"/>
              </w:rPr>
              <w:t xml:space="preserve"> </w:t>
            </w:r>
            <w:r>
              <w:t>Output</w:t>
            </w:r>
            <w:r>
              <w:rPr>
                <w:spacing w:val="-52"/>
              </w:rPr>
              <w:t xml:space="preserve"> </w:t>
            </w:r>
            <w:r>
              <w:t>statement,</w:t>
            </w:r>
            <w:r>
              <w:rPr>
                <w:spacing w:val="41"/>
              </w:rPr>
              <w:t xml:space="preserve"> </w:t>
            </w:r>
            <w:r>
              <w:t>Conditional</w:t>
            </w:r>
            <w:r>
              <w:rPr>
                <w:spacing w:val="39"/>
              </w:rPr>
              <w:t xml:space="preserve"> </w:t>
            </w:r>
            <w:r>
              <w:t>and</w:t>
            </w:r>
            <w:r>
              <w:rPr>
                <w:spacing w:val="38"/>
              </w:rPr>
              <w:t xml:space="preserve"> </w:t>
            </w:r>
            <w:r>
              <w:t>Unconditional</w:t>
            </w:r>
            <w:r>
              <w:rPr>
                <w:spacing w:val="37"/>
              </w:rPr>
              <w:t xml:space="preserve"> </w:t>
            </w:r>
            <w:r>
              <w:t>Control</w:t>
            </w:r>
            <w:r>
              <w:rPr>
                <w:spacing w:val="36"/>
              </w:rPr>
              <w:t xml:space="preserve"> </w:t>
            </w:r>
            <w:r>
              <w:t>Statement</w:t>
            </w:r>
            <w:r>
              <w:rPr>
                <w:spacing w:val="39"/>
              </w:rPr>
              <w:t xml:space="preserve"> </w:t>
            </w:r>
            <w:r>
              <w:t>–</w:t>
            </w:r>
            <w:r>
              <w:rPr>
                <w:spacing w:val="39"/>
              </w:rPr>
              <w:t xml:space="preserve"> </w:t>
            </w:r>
            <w:r>
              <w:t>Looping</w:t>
            </w:r>
            <w:r>
              <w:rPr>
                <w:spacing w:val="38"/>
              </w:rPr>
              <w:t xml:space="preserve"> </w:t>
            </w:r>
            <w:r>
              <w:t>Statement:</w:t>
            </w:r>
            <w:r>
              <w:rPr>
                <w:spacing w:val="37"/>
              </w:rPr>
              <w:t xml:space="preserve"> </w:t>
            </w:r>
            <w:r>
              <w:t>while,</w:t>
            </w:r>
          </w:p>
          <w:p w:rsidR="00982CA1" w:rsidRDefault="005261F1">
            <w:pPr>
              <w:pStyle w:val="TableParagraph"/>
              <w:spacing w:before="5" w:line="243" w:lineRule="exact"/>
              <w:ind w:left="206"/>
            </w:pPr>
            <w:r>
              <w:t>do–while,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>–nested</w:t>
            </w:r>
            <w:r>
              <w:rPr>
                <w:spacing w:val="11"/>
              </w:rPr>
              <w:t xml:space="preserve"> </w:t>
            </w:r>
            <w:r>
              <w:t>loop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Arrays.</w:t>
            </w:r>
          </w:p>
        </w:tc>
      </w:tr>
      <w:tr w:rsidR="00982CA1">
        <w:trPr>
          <w:trHeight w:val="258"/>
        </w:trPr>
        <w:tc>
          <w:tcPr>
            <w:tcW w:w="8681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16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6006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1695"/>
              <w:rPr>
                <w:b/>
              </w:rPr>
            </w:pPr>
            <w:r>
              <w:rPr>
                <w:b/>
              </w:rPr>
              <w:t>Procedural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Concepts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1559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51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7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206" w:right="177"/>
            </w:pPr>
            <w:r>
              <w:t>C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19"/>
              </w:rPr>
              <w:t xml:space="preserve"> </w:t>
            </w:r>
            <w:r>
              <w:t>Procedural</w:t>
            </w:r>
            <w:r>
              <w:rPr>
                <w:spacing w:val="17"/>
              </w:rPr>
              <w:t xml:space="preserve"> </w:t>
            </w:r>
            <w:r>
              <w:t>Concepts:</w:t>
            </w:r>
            <w:r>
              <w:rPr>
                <w:spacing w:val="17"/>
              </w:rPr>
              <w:t xml:space="preserve"> </w:t>
            </w:r>
            <w:r>
              <w:t>Structured</w:t>
            </w:r>
            <w:r>
              <w:rPr>
                <w:spacing w:val="17"/>
              </w:rPr>
              <w:t xml:space="preserve"> </w:t>
            </w:r>
            <w:r>
              <w:t>Programming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Built-in</w:t>
            </w:r>
            <w:r>
              <w:rPr>
                <w:spacing w:val="17"/>
              </w:rPr>
              <w:t xml:space="preserve"> </w:t>
            </w:r>
            <w:r>
              <w:t>library</w:t>
            </w:r>
            <w:r>
              <w:rPr>
                <w:spacing w:val="17"/>
              </w:rPr>
              <w:t xml:space="preserve"> </w:t>
            </w:r>
            <w:r>
              <w:t>function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User</w:t>
            </w:r>
            <w:r>
              <w:rPr>
                <w:spacing w:val="-52"/>
              </w:rPr>
              <w:t xml:space="preserve"> </w:t>
            </w:r>
            <w:r>
              <w:t>defined</w:t>
            </w:r>
          </w:p>
          <w:p w:rsidR="00982CA1" w:rsidRDefault="005261F1">
            <w:pPr>
              <w:pStyle w:val="TableParagraph"/>
              <w:spacing w:line="260" w:lineRule="exact"/>
              <w:ind w:left="206"/>
            </w:pPr>
            <w:r>
              <w:t>functions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Pointer</w:t>
            </w:r>
            <w:r>
              <w:rPr>
                <w:spacing w:val="12"/>
              </w:rPr>
              <w:t xml:space="preserve"> </w:t>
            </w:r>
            <w:r>
              <w:t>introduction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Passing</w:t>
            </w:r>
            <w:r>
              <w:rPr>
                <w:spacing w:val="14"/>
              </w:rPr>
              <w:t xml:space="preserve"> </w:t>
            </w:r>
            <w:r>
              <w:t>pointer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function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9"/>
              </w:rPr>
              <w:t xml:space="preserve"> </w:t>
            </w:r>
            <w:r>
              <w:t>Structure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Union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File</w:t>
            </w:r>
            <w:r>
              <w:rPr>
                <w:spacing w:val="-52"/>
              </w:rPr>
              <w:t xml:space="preserve"> </w:t>
            </w:r>
            <w:r>
              <w:t>handle:</w:t>
            </w:r>
            <w:r>
              <w:rPr>
                <w:spacing w:val="4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Write</w:t>
            </w:r>
            <w:r>
              <w:rPr>
                <w:spacing w:val="2"/>
              </w:rPr>
              <w:t xml:space="preserve"> </w:t>
            </w:r>
            <w:r>
              <w:t>character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file.</w:t>
            </w:r>
          </w:p>
        </w:tc>
      </w:tr>
      <w:tr w:rsidR="00982CA1">
        <w:trPr>
          <w:trHeight w:val="257"/>
        </w:trPr>
        <w:tc>
          <w:tcPr>
            <w:tcW w:w="8681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1116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6006" w:type="dxa"/>
            <w:gridSpan w:val="4"/>
          </w:tcPr>
          <w:p w:rsidR="00982CA1" w:rsidRDefault="005261F1">
            <w:pPr>
              <w:pStyle w:val="TableParagraph"/>
              <w:spacing w:before="4" w:line="236" w:lineRule="exact"/>
              <w:ind w:left="999"/>
              <w:rPr>
                <w:b/>
              </w:rPr>
            </w:pPr>
            <w:r>
              <w:rPr>
                <w:b/>
              </w:rPr>
              <w:t>Object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Oriented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Programming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C++</w:t>
            </w:r>
          </w:p>
        </w:tc>
        <w:tc>
          <w:tcPr>
            <w:tcW w:w="1559" w:type="dxa"/>
            <w:gridSpan w:val="6"/>
          </w:tcPr>
          <w:p w:rsidR="00982CA1" w:rsidRDefault="005261F1">
            <w:pPr>
              <w:pStyle w:val="TableParagraph"/>
              <w:spacing w:before="4" w:line="236" w:lineRule="exact"/>
              <w:ind w:left="51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8"/>
        </w:trPr>
        <w:tc>
          <w:tcPr>
            <w:tcW w:w="8681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Basic</w:t>
            </w:r>
            <w:r>
              <w:rPr>
                <w:spacing w:val="84"/>
              </w:rPr>
              <w:t xml:space="preserve"> </w:t>
            </w:r>
            <w:r>
              <w:t xml:space="preserve">concepts  </w:t>
            </w:r>
            <w:r>
              <w:rPr>
                <w:spacing w:val="26"/>
              </w:rPr>
              <w:t xml:space="preserve"> </w:t>
            </w:r>
            <w:r>
              <w:t xml:space="preserve">of  </w:t>
            </w:r>
            <w:r>
              <w:rPr>
                <w:spacing w:val="25"/>
              </w:rPr>
              <w:t xml:space="preserve"> </w:t>
            </w:r>
            <w:r>
              <w:t xml:space="preserve">OOPS–  </w:t>
            </w:r>
            <w:r>
              <w:rPr>
                <w:spacing w:val="27"/>
              </w:rPr>
              <w:t xml:space="preserve"> </w:t>
            </w:r>
            <w:r>
              <w:t xml:space="preserve">Data  </w:t>
            </w:r>
            <w:r>
              <w:rPr>
                <w:spacing w:val="23"/>
              </w:rPr>
              <w:t xml:space="preserve"> </w:t>
            </w:r>
            <w:r>
              <w:t xml:space="preserve">hiding–Encapsulation–Inheritance,  </w:t>
            </w:r>
            <w:r>
              <w:rPr>
                <w:spacing w:val="26"/>
              </w:rPr>
              <w:t xml:space="preserve"> </w:t>
            </w:r>
            <w:r>
              <w:t xml:space="preserve">Polymorphism  </w:t>
            </w:r>
            <w:r>
              <w:rPr>
                <w:spacing w:val="24"/>
              </w:rPr>
              <w:t xml:space="preserve"> </w:t>
            </w:r>
            <w:r>
              <w:t>–</w:t>
            </w:r>
          </w:p>
          <w:p w:rsidR="00982CA1" w:rsidRDefault="005261F1">
            <w:pPr>
              <w:pStyle w:val="TableParagraph"/>
              <w:spacing w:line="260" w:lineRule="atLeast"/>
              <w:ind w:left="100" w:right="177"/>
            </w:pPr>
            <w:r>
              <w:t>Introduction</w:t>
            </w:r>
            <w:r>
              <w:rPr>
                <w:spacing w:val="30"/>
              </w:rPr>
              <w:t xml:space="preserve"> </w:t>
            </w:r>
            <w:r>
              <w:t>to</w:t>
            </w:r>
            <w:r>
              <w:rPr>
                <w:spacing w:val="32"/>
              </w:rPr>
              <w:t xml:space="preserve"> </w:t>
            </w:r>
            <w:r>
              <w:t>C++,</w:t>
            </w:r>
            <w:r>
              <w:rPr>
                <w:spacing w:val="30"/>
              </w:rPr>
              <w:t xml:space="preserve"> </w:t>
            </w:r>
            <w:r>
              <w:t>C</w:t>
            </w:r>
            <w:r>
              <w:rPr>
                <w:spacing w:val="33"/>
              </w:rPr>
              <w:t xml:space="preserve"> </w:t>
            </w:r>
            <w:proofErr w:type="spellStart"/>
            <w:r>
              <w:t>vs</w:t>
            </w:r>
            <w:proofErr w:type="spellEnd"/>
            <w:r>
              <w:rPr>
                <w:spacing w:val="28"/>
              </w:rPr>
              <w:t xml:space="preserve"> </w:t>
            </w:r>
            <w:r>
              <w:t>C++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33"/>
              </w:rPr>
              <w:t xml:space="preserve"> </w:t>
            </w:r>
            <w:r>
              <w:t>data</w:t>
            </w:r>
            <w:r>
              <w:rPr>
                <w:spacing w:val="33"/>
              </w:rPr>
              <w:t xml:space="preserve"> </w:t>
            </w:r>
            <w:r>
              <w:t>types,</w:t>
            </w:r>
            <w:r>
              <w:rPr>
                <w:spacing w:val="30"/>
              </w:rPr>
              <w:t xml:space="preserve"> </w:t>
            </w:r>
            <w:r>
              <w:t>variables,</w:t>
            </w:r>
            <w:r>
              <w:rPr>
                <w:spacing w:val="32"/>
              </w:rPr>
              <w:t xml:space="preserve"> </w:t>
            </w:r>
            <w:r>
              <w:t>constants,</w:t>
            </w:r>
            <w:r>
              <w:rPr>
                <w:spacing w:val="33"/>
              </w:rPr>
              <w:t xml:space="preserve"> </w:t>
            </w:r>
            <w:r>
              <w:t>operators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statements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C++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Conditional and</w:t>
            </w:r>
            <w:r>
              <w:rPr>
                <w:spacing w:val="4"/>
              </w:rPr>
              <w:t xml:space="preserve"> </w:t>
            </w:r>
            <w:r>
              <w:t>looping statements</w:t>
            </w:r>
          </w:p>
        </w:tc>
      </w:tr>
      <w:tr w:rsidR="00982CA1">
        <w:trPr>
          <w:trHeight w:val="257"/>
        </w:trPr>
        <w:tc>
          <w:tcPr>
            <w:tcW w:w="8681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</w:tbl>
    <w:p w:rsidR="00982CA1" w:rsidRDefault="00982CA1">
      <w:pPr>
        <w:rPr>
          <w:sz w:val="18"/>
        </w:rPr>
        <w:sectPr w:rsidR="00982CA1">
          <w:headerReference w:type="default" r:id="rId15"/>
          <w:footerReference w:type="default" r:id="rId16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9"/>
        <w:gridCol w:w="677"/>
        <w:gridCol w:w="6007"/>
        <w:gridCol w:w="1565"/>
      </w:tblGrid>
      <w:tr w:rsidR="00982CA1">
        <w:trPr>
          <w:trHeight w:val="258"/>
        </w:trPr>
        <w:tc>
          <w:tcPr>
            <w:tcW w:w="111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6007" w:type="dxa"/>
          </w:tcPr>
          <w:p w:rsidR="00982CA1" w:rsidRDefault="005261F1">
            <w:pPr>
              <w:pStyle w:val="TableParagraph"/>
              <w:spacing w:before="1" w:line="238" w:lineRule="exact"/>
              <w:ind w:left="1816"/>
              <w:rPr>
                <w:b/>
              </w:rPr>
            </w:pPr>
            <w:r>
              <w:rPr>
                <w:b/>
              </w:rPr>
              <w:t>Programming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C++</w:t>
            </w:r>
          </w:p>
        </w:tc>
        <w:tc>
          <w:tcPr>
            <w:tcW w:w="1565" w:type="dxa"/>
          </w:tcPr>
          <w:p w:rsidR="00982CA1" w:rsidRDefault="005261F1">
            <w:pPr>
              <w:pStyle w:val="TableParagraph"/>
              <w:spacing w:before="1" w:line="238" w:lineRule="exact"/>
              <w:ind w:right="202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6" w:right="194"/>
              <w:jc w:val="both"/>
            </w:pPr>
            <w:r>
              <w:t>C++</w:t>
            </w:r>
            <w:r>
              <w:rPr>
                <w:spacing w:val="1"/>
              </w:rPr>
              <w:t xml:space="preserve"> </w:t>
            </w:r>
            <w:r>
              <w:t>classes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Classes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Objects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Functions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C++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1"/>
              </w:rPr>
              <w:t xml:space="preserve"> </w:t>
            </w:r>
            <w:r>
              <w:t>prototype-definition–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forms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Constructor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Destructor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Copy</w:t>
            </w:r>
            <w:r>
              <w:rPr>
                <w:spacing w:val="1"/>
              </w:rPr>
              <w:t xml:space="preserve"> </w:t>
            </w:r>
            <w:r>
              <w:t>constructor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Inheritance</w:t>
            </w:r>
            <w:r>
              <w:rPr>
                <w:spacing w:val="1"/>
              </w:rPr>
              <w:t xml:space="preserve"> </w:t>
            </w:r>
            <w:r>
              <w:t>–Single,</w:t>
            </w:r>
            <w:r>
              <w:rPr>
                <w:spacing w:val="1"/>
              </w:rPr>
              <w:t xml:space="preserve"> </w:t>
            </w:r>
            <w:r>
              <w:t>Multiple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Multi</w:t>
            </w:r>
            <w:r>
              <w:rPr>
                <w:spacing w:val="21"/>
              </w:rPr>
              <w:t xml:space="preserve"> </w:t>
            </w:r>
            <w:r>
              <w:t>level</w:t>
            </w:r>
            <w:r>
              <w:rPr>
                <w:spacing w:val="13"/>
              </w:rPr>
              <w:t xml:space="preserve"> </w:t>
            </w:r>
            <w:r>
              <w:t>inheritance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18"/>
              </w:rPr>
              <w:t xml:space="preserve"> </w:t>
            </w:r>
            <w:r>
              <w:t>Function</w:t>
            </w:r>
            <w:r>
              <w:rPr>
                <w:spacing w:val="18"/>
              </w:rPr>
              <w:t xml:space="preserve"> </w:t>
            </w:r>
            <w:r>
              <w:t>&amp;</w:t>
            </w:r>
            <w:r>
              <w:rPr>
                <w:spacing w:val="13"/>
              </w:rPr>
              <w:t xml:space="preserve"> </w:t>
            </w:r>
            <w:r>
              <w:t>operator</w:t>
            </w:r>
            <w:r>
              <w:rPr>
                <w:spacing w:val="21"/>
              </w:rPr>
              <w:t xml:space="preserve"> </w:t>
            </w:r>
            <w:r>
              <w:t>overloading</w:t>
            </w:r>
            <w:r>
              <w:rPr>
                <w:spacing w:val="16"/>
              </w:rPr>
              <w:t xml:space="preserve"> </w:t>
            </w:r>
            <w:r>
              <w:t>–inline</w:t>
            </w:r>
            <w:r>
              <w:rPr>
                <w:spacing w:val="20"/>
              </w:rPr>
              <w:t xml:space="preserve"> </w:t>
            </w:r>
            <w:r>
              <w:t>functions</w:t>
            </w:r>
            <w:r>
              <w:rPr>
                <w:spacing w:val="18"/>
              </w:rPr>
              <w:t xml:space="preserve"> </w:t>
            </w:r>
            <w:r>
              <w:t>–</w:t>
            </w:r>
          </w:p>
          <w:p w:rsidR="00982CA1" w:rsidRDefault="005261F1">
            <w:pPr>
              <w:pStyle w:val="TableParagraph"/>
              <w:spacing w:line="241" w:lineRule="exact"/>
              <w:ind w:left="206"/>
              <w:jc w:val="both"/>
            </w:pPr>
            <w:r>
              <w:t>Friend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virtual</w:t>
            </w:r>
            <w:r>
              <w:rPr>
                <w:spacing w:val="11"/>
              </w:rPr>
              <w:t xml:space="preserve"> </w:t>
            </w:r>
            <w:r>
              <w:t>functions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Overloaded</w:t>
            </w:r>
            <w:r>
              <w:rPr>
                <w:spacing w:val="14"/>
              </w:rPr>
              <w:t xml:space="preserve"> </w:t>
            </w:r>
            <w:r>
              <w:t>functions.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1116" w:type="dxa"/>
            <w:gridSpan w:val="2"/>
          </w:tcPr>
          <w:p w:rsidR="00982CA1" w:rsidRDefault="005261F1">
            <w:pPr>
              <w:pStyle w:val="TableParagraph"/>
              <w:spacing w:before="3" w:line="237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6007" w:type="dxa"/>
          </w:tcPr>
          <w:p w:rsidR="00982CA1" w:rsidRDefault="005261F1">
            <w:pPr>
              <w:pStyle w:val="TableParagraph"/>
              <w:spacing w:before="3" w:line="237" w:lineRule="exact"/>
              <w:ind w:left="1909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565" w:type="dxa"/>
          </w:tcPr>
          <w:p w:rsidR="00982CA1" w:rsidRDefault="005261F1">
            <w:pPr>
              <w:pStyle w:val="TableParagraph"/>
              <w:spacing w:before="3" w:line="237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1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6007" w:type="dxa"/>
          </w:tcPr>
          <w:p w:rsidR="00982CA1" w:rsidRDefault="005261F1">
            <w:pPr>
              <w:pStyle w:val="TableParagraph"/>
              <w:spacing w:before="3" w:line="236" w:lineRule="exact"/>
              <w:ind w:left="3866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565" w:type="dxa"/>
          </w:tcPr>
          <w:p w:rsidR="00982CA1" w:rsidRDefault="005261F1">
            <w:pPr>
              <w:pStyle w:val="TableParagraph"/>
              <w:spacing w:before="3" w:line="236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9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proofErr w:type="spellStart"/>
            <w:r>
              <w:t>B.W.Kernighan</w:t>
            </w:r>
            <w:proofErr w:type="spellEnd"/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D.M.</w:t>
            </w:r>
            <w:r>
              <w:rPr>
                <w:spacing w:val="14"/>
              </w:rPr>
              <w:t xml:space="preserve"> </w:t>
            </w:r>
            <w:r>
              <w:t>Ritchie,</w:t>
            </w:r>
            <w:r>
              <w:rPr>
                <w:spacing w:val="14"/>
              </w:rPr>
              <w:t xml:space="preserve"> </w:t>
            </w:r>
            <w:r>
              <w:t>“The</w:t>
            </w:r>
            <w:r>
              <w:rPr>
                <w:spacing w:val="15"/>
              </w:rPr>
              <w:t xml:space="preserve"> </w:t>
            </w:r>
            <w:r>
              <w:t>C</w:t>
            </w:r>
            <w:r>
              <w:rPr>
                <w:spacing w:val="14"/>
              </w:rPr>
              <w:t xml:space="preserve"> </w:t>
            </w:r>
            <w:r>
              <w:t>Programming</w:t>
            </w:r>
            <w:r>
              <w:rPr>
                <w:spacing w:val="17"/>
              </w:rPr>
              <w:t xml:space="preserve"> </w:t>
            </w:r>
            <w:r>
              <w:t>Language”,</w:t>
            </w:r>
            <w:r>
              <w:rPr>
                <w:spacing w:val="17"/>
              </w:rPr>
              <w:t xml:space="preserve"> </w:t>
            </w:r>
            <w:r>
              <w:t>2nd</w:t>
            </w:r>
            <w:r>
              <w:rPr>
                <w:spacing w:val="14"/>
              </w:rPr>
              <w:t xml:space="preserve"> </w:t>
            </w:r>
            <w:r>
              <w:t>Edition.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Prentice</w:t>
            </w:r>
            <w:r>
              <w:rPr>
                <w:spacing w:val="10"/>
              </w:rPr>
              <w:t xml:space="preserve"> </w:t>
            </w:r>
            <w:r>
              <w:t>Hall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India.</w:t>
            </w:r>
          </w:p>
        </w:tc>
      </w:tr>
      <w:tr w:rsidR="00982CA1">
        <w:trPr>
          <w:trHeight w:val="261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1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41" w:lineRule="exact"/>
              <w:ind w:left="100"/>
            </w:pPr>
            <w:r>
              <w:rPr>
                <w:shd w:val="clear" w:color="auto" w:fill="FFFFFF"/>
              </w:rPr>
              <w:t>E.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Balagurusamy</w:t>
            </w:r>
            <w:proofErr w:type="spellEnd"/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“Programming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C++</w:t>
            </w:r>
            <w:r>
              <w:rPr>
                <w:spacing w:val="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”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Tata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McGraw</w:t>
            </w:r>
            <w:r>
              <w:rPr>
                <w:spacing w:val="1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Hill</w:t>
            </w:r>
            <w:r>
              <w:rPr>
                <w:spacing w:val="1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Edition</w:t>
            </w: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24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rPr>
                <w:shd w:val="clear" w:color="auto" w:fill="FFFFFF"/>
              </w:rPr>
              <w:t>Byron</w:t>
            </w:r>
            <w:r>
              <w:rPr>
                <w:spacing w:val="4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Gottfried,</w:t>
            </w:r>
            <w:r>
              <w:rPr>
                <w:spacing w:val="4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“Programming</w:t>
            </w:r>
            <w:r>
              <w:rPr>
                <w:spacing w:val="4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</w:t>
            </w:r>
            <w:r>
              <w:rPr>
                <w:spacing w:val="4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C”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</w:t>
            </w:r>
            <w:proofErr w:type="spellStart"/>
            <w:r>
              <w:rPr>
                <w:shd w:val="clear" w:color="auto" w:fill="FFFFFF"/>
              </w:rPr>
              <w:t>Schaum's</w:t>
            </w:r>
            <w:proofErr w:type="spellEnd"/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Outline</w:t>
            </w:r>
            <w:r>
              <w:rPr>
                <w:spacing w:val="4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Series</w:t>
            </w:r>
            <w:r>
              <w:rPr>
                <w:spacing w:val="4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)</w:t>
            </w:r>
            <w:r>
              <w:rPr>
                <w:spacing w:val="4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  <w:r>
              <w:rPr>
                <w:spacing w:val="4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Tata</w:t>
            </w:r>
            <w:r>
              <w:rPr>
                <w:spacing w:val="4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McGraw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rPr>
                <w:shd w:val="clear" w:color="auto" w:fill="FFFFFF"/>
              </w:rPr>
              <w:t>Hill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Publishing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Company</w:t>
            </w:r>
            <w:r>
              <w:rPr>
                <w:spacing w:val="1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1998</w:t>
            </w: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Robert</w:t>
            </w:r>
            <w:r>
              <w:rPr>
                <w:spacing w:val="12"/>
              </w:rPr>
              <w:t xml:space="preserve"> </w:t>
            </w:r>
            <w:proofErr w:type="spellStart"/>
            <w:r>
              <w:t>Laffore</w:t>
            </w:r>
            <w:proofErr w:type="spellEnd"/>
            <w:r>
              <w:rPr>
                <w:spacing w:val="15"/>
              </w:rPr>
              <w:t xml:space="preserve"> </w:t>
            </w:r>
            <w:r>
              <w:t>-“Object</w:t>
            </w:r>
            <w:r>
              <w:rPr>
                <w:spacing w:val="13"/>
              </w:rPr>
              <w:t xml:space="preserve"> </w:t>
            </w:r>
            <w:r>
              <w:t>oriented</w:t>
            </w:r>
            <w:r>
              <w:rPr>
                <w:spacing w:val="17"/>
              </w:rPr>
              <w:t xml:space="preserve"> </w:t>
            </w:r>
            <w:r>
              <w:t>programming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3"/>
              </w:rPr>
              <w:t xml:space="preserve"> </w:t>
            </w:r>
            <w:r>
              <w:t>C++”</w:t>
            </w:r>
            <w:r>
              <w:rPr>
                <w:spacing w:val="19"/>
              </w:rPr>
              <w:t xml:space="preserve"> </w:t>
            </w:r>
            <w:r>
              <w:t>-Waite</w:t>
            </w:r>
            <w:r>
              <w:rPr>
                <w:spacing w:val="17"/>
              </w:rPr>
              <w:t xml:space="preserve"> </w:t>
            </w:r>
            <w:r>
              <w:t>series.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24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61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1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https://nptel.ac.in/courses/106/105/106105171/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Introduction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Programming</w:t>
            </w:r>
            <w:r>
              <w:rPr>
                <w:spacing w:val="20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C</w:t>
            </w:r>
            <w:r>
              <w:rPr>
                <w:spacing w:val="22"/>
              </w:rPr>
              <w:t xml:space="preserve"> </w:t>
            </w:r>
            <w:r>
              <w:t>By</w:t>
            </w:r>
            <w:r>
              <w:rPr>
                <w:spacing w:val="17"/>
              </w:rPr>
              <w:t xml:space="preserve"> </w:t>
            </w:r>
            <w:r>
              <w:t>Prof.</w:t>
            </w:r>
            <w:r>
              <w:rPr>
                <w:spacing w:val="20"/>
              </w:rPr>
              <w:t xml:space="preserve"> </w:t>
            </w:r>
            <w:proofErr w:type="spellStart"/>
            <w:r>
              <w:t>SatyadevNandakumar</w:t>
            </w:r>
            <w:proofErr w:type="spellEnd"/>
            <w:r>
              <w:t>-</w:t>
            </w:r>
            <w:r>
              <w:rPr>
                <w:spacing w:val="19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249" w:type="dxa"/>
            <w:gridSpan w:val="3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Programming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C++</w:t>
            </w:r>
            <w:r>
              <w:rPr>
                <w:spacing w:val="16"/>
              </w:rPr>
              <w:t xml:space="preserve"> </w:t>
            </w:r>
            <w:r>
              <w:t>By</w:t>
            </w:r>
            <w:r>
              <w:rPr>
                <w:spacing w:val="13"/>
              </w:rPr>
              <w:t xml:space="preserve"> </w:t>
            </w:r>
            <w:r>
              <w:t>Prof.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ParthaPratim</w:t>
            </w:r>
            <w:proofErr w:type="spellEnd"/>
            <w:r>
              <w:rPr>
                <w:spacing w:val="16"/>
              </w:rPr>
              <w:t xml:space="preserve"> </w:t>
            </w:r>
            <w:r>
              <w:t>Das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24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8688" w:type="dxa"/>
            <w:gridSpan w:val="4"/>
          </w:tcPr>
          <w:p w:rsidR="00982CA1" w:rsidRDefault="005261F1">
            <w:pPr>
              <w:pStyle w:val="TableParagraph"/>
              <w:spacing w:line="238" w:lineRule="exact"/>
              <w:ind w:left="206"/>
              <w:rPr>
                <w:b/>
              </w:rPr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Prof.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Jeyakumar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after="1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61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5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8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8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-4415155</wp:posOffset>
            </wp:positionV>
            <wp:extent cx="7772400" cy="5068570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7"/>
        <w:gridCol w:w="846"/>
        <w:gridCol w:w="1184"/>
        <w:gridCol w:w="4485"/>
        <w:gridCol w:w="139"/>
        <w:gridCol w:w="266"/>
        <w:gridCol w:w="271"/>
        <w:gridCol w:w="338"/>
        <w:gridCol w:w="333"/>
        <w:gridCol w:w="425"/>
        <w:gridCol w:w="423"/>
      </w:tblGrid>
      <w:tr w:rsidR="00982CA1">
        <w:trPr>
          <w:trHeight w:val="518"/>
        </w:trPr>
        <w:tc>
          <w:tcPr>
            <w:tcW w:w="1523" w:type="dxa"/>
            <w:gridSpan w:val="2"/>
          </w:tcPr>
          <w:p w:rsidR="00982CA1" w:rsidRDefault="005261F1">
            <w:pPr>
              <w:pStyle w:val="TableParagraph"/>
              <w:spacing w:before="133"/>
              <w:ind w:left="134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before="133"/>
              <w:ind w:left="396"/>
              <w:rPr>
                <w:b/>
              </w:rPr>
            </w:pPr>
            <w:r>
              <w:rPr>
                <w:b/>
              </w:rPr>
              <w:t>13D</w:t>
            </w:r>
          </w:p>
        </w:tc>
        <w:tc>
          <w:tcPr>
            <w:tcW w:w="4485" w:type="dxa"/>
          </w:tcPr>
          <w:p w:rsidR="00982CA1" w:rsidRDefault="005261F1">
            <w:pPr>
              <w:pStyle w:val="TableParagraph"/>
              <w:spacing w:before="1"/>
              <w:ind w:left="916" w:right="909"/>
              <w:jc w:val="center"/>
              <w:rPr>
                <w:b/>
              </w:rPr>
            </w:pPr>
            <w:r>
              <w:rPr>
                <w:b/>
              </w:rPr>
              <w:t>IMMUNOLOGY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&amp;</w:t>
            </w:r>
          </w:p>
          <w:p w:rsidR="00982CA1" w:rsidRDefault="005261F1">
            <w:pPr>
              <w:pStyle w:val="TableParagraph"/>
              <w:spacing w:before="6" w:line="238" w:lineRule="exact"/>
              <w:ind w:left="916" w:right="912"/>
              <w:jc w:val="center"/>
              <w:rPr>
                <w:b/>
              </w:rPr>
            </w:pPr>
            <w:r>
              <w:rPr>
                <w:b/>
              </w:rPr>
              <w:t>IMMUNOINFORMATICS</w:t>
            </w:r>
          </w:p>
        </w:tc>
        <w:tc>
          <w:tcPr>
            <w:tcW w:w="676" w:type="dxa"/>
            <w:gridSpan w:val="3"/>
          </w:tcPr>
          <w:p w:rsidR="00982CA1" w:rsidRDefault="005261F1">
            <w:pPr>
              <w:pStyle w:val="TableParagraph"/>
              <w:spacing w:before="133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671" w:type="dxa"/>
            <w:gridSpan w:val="2"/>
          </w:tcPr>
          <w:p w:rsidR="00982CA1" w:rsidRDefault="005261F1">
            <w:pPr>
              <w:pStyle w:val="TableParagraph"/>
              <w:spacing w:before="133"/>
              <w:ind w:left="15"/>
              <w:jc w:val="center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25" w:type="dxa"/>
          </w:tcPr>
          <w:p w:rsidR="00982CA1" w:rsidRDefault="005261F1">
            <w:pPr>
              <w:pStyle w:val="TableParagraph"/>
              <w:spacing w:before="133"/>
              <w:ind w:left="139"/>
              <w:jc w:val="center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33"/>
              <w:ind w:right="37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707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485" w:type="dxa"/>
          </w:tcPr>
          <w:p w:rsidR="00982CA1" w:rsidRDefault="005261F1">
            <w:pPr>
              <w:pStyle w:val="TableParagraph"/>
              <w:spacing w:before="1" w:line="238" w:lineRule="exact"/>
              <w:ind w:left="916" w:right="908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76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9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671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6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5" w:type="dxa"/>
          </w:tcPr>
          <w:p w:rsidR="00982CA1" w:rsidRDefault="005261F1">
            <w:pPr>
              <w:pStyle w:val="TableParagraph"/>
              <w:spacing w:before="1" w:line="238" w:lineRule="exact"/>
              <w:ind w:left="79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" w:line="238" w:lineRule="exact"/>
              <w:ind w:right="87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707" w:type="dxa"/>
            <w:gridSpan w:val="3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485" w:type="dxa"/>
          </w:tcPr>
          <w:p w:rsidR="00982CA1" w:rsidRDefault="005261F1">
            <w:pPr>
              <w:pStyle w:val="TableParagraph"/>
              <w:spacing w:before="133"/>
              <w:ind w:left="916" w:right="916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014" w:type="dxa"/>
            <w:gridSpan w:val="4"/>
          </w:tcPr>
          <w:p w:rsidR="00982CA1" w:rsidRDefault="005261F1">
            <w:pPr>
              <w:pStyle w:val="TableParagraph"/>
              <w:spacing w:before="1"/>
              <w:ind w:left="79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11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81" w:type="dxa"/>
            <w:gridSpan w:val="3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6"/>
            </w:pPr>
            <w:r>
              <w:t>Make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students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immune</w:t>
            </w:r>
            <w:r>
              <w:rPr>
                <w:spacing w:val="14"/>
              </w:rPr>
              <w:t xml:space="preserve"> </w:t>
            </w:r>
            <w:r>
              <w:t>system,</w:t>
            </w:r>
            <w:r>
              <w:rPr>
                <w:spacing w:val="16"/>
              </w:rPr>
              <w:t xml:space="preserve"> </w:t>
            </w:r>
            <w:r>
              <w:t>its</w:t>
            </w:r>
            <w:r>
              <w:rPr>
                <w:spacing w:val="14"/>
              </w:rPr>
              <w:t xml:space="preserve"> </w:t>
            </w:r>
            <w:r>
              <w:t>components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their</w:t>
            </w:r>
            <w:r>
              <w:rPr>
                <w:spacing w:val="11"/>
              </w:rPr>
              <w:t xml:space="preserve"> </w:t>
            </w:r>
            <w:r>
              <w:t>functions.</w:t>
            </w:r>
          </w:p>
          <w:p w:rsidR="00982CA1" w:rsidRDefault="005261F1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6"/>
            </w:pPr>
            <w:r>
              <w:t>Provide</w:t>
            </w:r>
            <w:r>
              <w:rPr>
                <w:spacing w:val="19"/>
              </w:rPr>
              <w:t xml:space="preserve"> </w:t>
            </w:r>
            <w:r>
              <w:t>fundamental</w:t>
            </w:r>
            <w:r>
              <w:rPr>
                <w:spacing w:val="16"/>
              </w:rPr>
              <w:t xml:space="preserve"> </w:t>
            </w:r>
            <w:r>
              <w:t>knowledge</w:t>
            </w:r>
            <w:r>
              <w:rPr>
                <w:spacing w:val="24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proofErr w:type="spellStart"/>
            <w:r>
              <w:t>Immunoinformatics</w:t>
            </w:r>
            <w:proofErr w:type="spellEnd"/>
            <w:r>
              <w:rPr>
                <w:spacing w:val="16"/>
              </w:rPr>
              <w:t xml:space="preserve"> </w:t>
            </w:r>
            <w:r>
              <w:t>databases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tools.</w:t>
            </w:r>
          </w:p>
          <w:p w:rsidR="00982CA1" w:rsidRDefault="005261F1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line="260" w:lineRule="atLeast"/>
              <w:ind w:right="966"/>
            </w:pPr>
            <w:r>
              <w:t>Learn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informatics-based</w:t>
            </w:r>
            <w:r>
              <w:rPr>
                <w:spacing w:val="13"/>
              </w:rPr>
              <w:t xml:space="preserve"> </w:t>
            </w:r>
            <w:r>
              <w:t>approaches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13"/>
              </w:rPr>
              <w:t xml:space="preserve"> </w:t>
            </w:r>
            <w:r>
              <w:t>prediction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31"/>
              </w:rPr>
              <w:t xml:space="preserve"> </w:t>
            </w:r>
            <w:proofErr w:type="spellStart"/>
            <w:r>
              <w:t>Epitopes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r>
              <w:t>design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vaccines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immuno</w:t>
            </w:r>
            <w:proofErr w:type="spellEnd"/>
            <w:r>
              <w:t>-diagnostic</w:t>
            </w:r>
            <w:r>
              <w:rPr>
                <w:spacing w:val="4"/>
              </w:rPr>
              <w:t xml:space="preserve"> </w:t>
            </w:r>
            <w:r>
              <w:t>tools.</w:t>
            </w:r>
          </w:p>
        </w:tc>
      </w:tr>
      <w:tr w:rsidR="00982CA1">
        <w:trPr>
          <w:trHeight w:val="257"/>
        </w:trPr>
        <w:tc>
          <w:tcPr>
            <w:tcW w:w="9387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9"/>
              </w:rPr>
              <w:t xml:space="preserve"> </w:t>
            </w:r>
            <w:r>
              <w:t>will</w:t>
            </w:r>
            <w:r>
              <w:rPr>
                <w:spacing w:val="9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304"/>
        </w:trPr>
        <w:tc>
          <w:tcPr>
            <w:tcW w:w="677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7862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Describe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mechanism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Immune</w:t>
            </w:r>
            <w:r>
              <w:rPr>
                <w:spacing w:val="17"/>
              </w:rPr>
              <w:t xml:space="preserve"> </w:t>
            </w:r>
            <w:r>
              <w:t>response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antibody</w:t>
            </w:r>
            <w:r>
              <w:rPr>
                <w:spacing w:val="16"/>
              </w:rPr>
              <w:t xml:space="preserve"> </w:t>
            </w:r>
            <w:r>
              <w:t>production</w:t>
            </w:r>
          </w:p>
        </w:tc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0"/>
            </w:pPr>
            <w:r>
              <w:t>K1</w:t>
            </w:r>
          </w:p>
        </w:tc>
      </w:tr>
      <w:tr w:rsidR="00982CA1">
        <w:trPr>
          <w:trHeight w:val="302"/>
        </w:trPr>
        <w:tc>
          <w:tcPr>
            <w:tcW w:w="677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7862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Understand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molecular</w:t>
            </w:r>
            <w:r>
              <w:rPr>
                <w:spacing w:val="15"/>
              </w:rPr>
              <w:t xml:space="preserve"> </w:t>
            </w:r>
            <w:r>
              <w:t>interactions</w:t>
            </w:r>
            <w:r>
              <w:rPr>
                <w:spacing w:val="18"/>
              </w:rPr>
              <w:t xml:space="preserve"> </w:t>
            </w:r>
            <w:r>
              <w:t>between</w:t>
            </w:r>
            <w:r>
              <w:rPr>
                <w:spacing w:val="15"/>
              </w:rPr>
              <w:t xml:space="preserve"> </w:t>
            </w:r>
            <w:r>
              <w:t>antigen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antibody.</w:t>
            </w:r>
          </w:p>
        </w:tc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2"/>
            </w:pPr>
            <w:r>
              <w:t>K2</w:t>
            </w:r>
          </w:p>
        </w:tc>
      </w:tr>
      <w:tr w:rsidR="00982CA1">
        <w:trPr>
          <w:trHeight w:val="300"/>
        </w:trPr>
        <w:tc>
          <w:tcPr>
            <w:tcW w:w="677" w:type="dxa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w w:val="102"/>
              </w:rPr>
              <w:t>3</w:t>
            </w:r>
          </w:p>
        </w:tc>
        <w:tc>
          <w:tcPr>
            <w:tcW w:w="7862" w:type="dxa"/>
            <w:gridSpan w:val="8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t>Interpret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Methods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predict</w:t>
            </w:r>
            <w:r>
              <w:rPr>
                <w:spacing w:val="14"/>
              </w:rPr>
              <w:t xml:space="preserve"> </w:t>
            </w:r>
            <w:r>
              <w:t>MHC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B-cell</w:t>
            </w:r>
            <w:r>
              <w:rPr>
                <w:spacing w:val="14"/>
              </w:rPr>
              <w:t xml:space="preserve"> </w:t>
            </w:r>
            <w:proofErr w:type="spellStart"/>
            <w:r>
              <w:t>epitopes</w:t>
            </w:r>
            <w:proofErr w:type="spellEnd"/>
          </w:p>
        </w:tc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t>K3</w:t>
            </w:r>
          </w:p>
        </w:tc>
      </w:tr>
      <w:tr w:rsidR="00982CA1">
        <w:trPr>
          <w:trHeight w:val="303"/>
        </w:trPr>
        <w:tc>
          <w:tcPr>
            <w:tcW w:w="677" w:type="dxa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rPr>
                <w:w w:val="102"/>
              </w:rPr>
              <w:t>4</w:t>
            </w:r>
          </w:p>
        </w:tc>
        <w:tc>
          <w:tcPr>
            <w:tcW w:w="7862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Knowledge</w:t>
            </w:r>
            <w:r>
              <w:rPr>
                <w:spacing w:val="14"/>
              </w:rPr>
              <w:t xml:space="preserve"> </w:t>
            </w:r>
            <w:r>
              <w:t>on</w:t>
            </w:r>
            <w:r>
              <w:rPr>
                <w:spacing w:val="15"/>
              </w:rPr>
              <w:t xml:space="preserve"> </w:t>
            </w:r>
            <w:r>
              <w:t>different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servers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9"/>
              </w:rPr>
              <w:t xml:space="preserve"> </w:t>
            </w:r>
            <w:r>
              <w:t>vaccine</w:t>
            </w:r>
            <w:r>
              <w:rPr>
                <w:spacing w:val="15"/>
              </w:rPr>
              <w:t xml:space="preserve"> </w:t>
            </w:r>
            <w:r>
              <w:t>designing.</w:t>
            </w:r>
          </w:p>
        </w:tc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4"/>
            </w:pPr>
            <w:r>
              <w:t>K4</w:t>
            </w:r>
          </w:p>
        </w:tc>
      </w:tr>
      <w:tr w:rsidR="00982CA1">
        <w:trPr>
          <w:trHeight w:val="301"/>
        </w:trPr>
        <w:tc>
          <w:tcPr>
            <w:tcW w:w="677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5</w:t>
            </w:r>
          </w:p>
        </w:tc>
        <w:tc>
          <w:tcPr>
            <w:tcW w:w="7862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Explain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role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immune</w:t>
            </w:r>
            <w:r>
              <w:rPr>
                <w:spacing w:val="12"/>
              </w:rPr>
              <w:t xml:space="preserve"> </w:t>
            </w:r>
            <w:r>
              <w:t>molecules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infectious</w:t>
            </w:r>
            <w:r>
              <w:rPr>
                <w:spacing w:val="12"/>
              </w:rPr>
              <w:t xml:space="preserve"> </w:t>
            </w:r>
            <w:r>
              <w:t>diseases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cancer</w:t>
            </w:r>
          </w:p>
        </w:tc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0"/>
            </w:pPr>
            <w:r>
              <w:t>K5</w:t>
            </w:r>
          </w:p>
        </w:tc>
      </w:tr>
      <w:tr w:rsidR="00982CA1">
        <w:trPr>
          <w:trHeight w:val="300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Remember;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Understand;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Evaluate;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3"/>
        </w:trPr>
        <w:tc>
          <w:tcPr>
            <w:tcW w:w="9387" w:type="dxa"/>
            <w:gridSpan w:val="11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152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074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653"/>
              <w:rPr>
                <w:b/>
              </w:rPr>
            </w:pPr>
            <w:r>
              <w:rPr>
                <w:b/>
              </w:rPr>
              <w:t>Immune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its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types</w:t>
            </w:r>
          </w:p>
        </w:tc>
        <w:tc>
          <w:tcPr>
            <w:tcW w:w="1790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695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074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100" w:right="487"/>
            </w:pPr>
            <w:r>
              <w:rPr>
                <w:b/>
              </w:rPr>
              <w:t>Innate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Adaptive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Immunity:</w:t>
            </w:r>
            <w:r>
              <w:rPr>
                <w:b/>
                <w:spacing w:val="11"/>
              </w:rPr>
              <w:t xml:space="preserve"> </w:t>
            </w:r>
            <w:r>
              <w:t>Cell</w:t>
            </w:r>
            <w:r>
              <w:rPr>
                <w:spacing w:val="6"/>
              </w:rPr>
              <w:t xml:space="preserve"> </w:t>
            </w:r>
            <w:r>
              <w:t>types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processes</w:t>
            </w:r>
            <w:r>
              <w:rPr>
                <w:spacing w:val="6"/>
              </w:rPr>
              <w:t xml:space="preserve"> </w:t>
            </w:r>
            <w:r>
              <w:t>involved,</w:t>
            </w:r>
            <w:r>
              <w:rPr>
                <w:spacing w:val="9"/>
              </w:rPr>
              <w:t xml:space="preserve"> </w:t>
            </w:r>
            <w:r>
              <w:t>Anatomical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Physiological Barriers,</w:t>
            </w:r>
            <w:r>
              <w:rPr>
                <w:spacing w:val="1"/>
              </w:rPr>
              <w:t xml:space="preserve"> </w:t>
            </w:r>
            <w:r>
              <w:t>Inflammation,</w:t>
            </w:r>
            <w:r>
              <w:rPr>
                <w:spacing w:val="1"/>
              </w:rPr>
              <w:t xml:space="preserve"> </w:t>
            </w:r>
            <w:r>
              <w:t>Soluble molecules and Toll-like</w:t>
            </w:r>
            <w:r>
              <w:rPr>
                <w:spacing w:val="1"/>
              </w:rPr>
              <w:t xml:space="preserve"> </w:t>
            </w:r>
            <w:r>
              <w:t>receptors,</w:t>
            </w:r>
            <w:r>
              <w:rPr>
                <w:spacing w:val="1"/>
              </w:rPr>
              <w:t xml:space="preserve"> </w:t>
            </w:r>
            <w:r>
              <w:t>Innate Immune</w:t>
            </w:r>
            <w:r>
              <w:rPr>
                <w:spacing w:val="-52"/>
              </w:rPr>
              <w:t xml:space="preserve"> </w:t>
            </w:r>
            <w:r>
              <w:t>response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their</w:t>
            </w:r>
            <w:r>
              <w:rPr>
                <w:spacing w:val="11"/>
              </w:rPr>
              <w:t xml:space="preserve"> </w:t>
            </w:r>
            <w:r>
              <w:t>recognition</w:t>
            </w:r>
            <w:r>
              <w:rPr>
                <w:spacing w:val="7"/>
              </w:rPr>
              <w:t xml:space="preserve"> </w:t>
            </w:r>
            <w:r>
              <w:t>structures,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Humoral</w:t>
            </w:r>
            <w:proofErr w:type="spellEnd"/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Cell</w:t>
            </w:r>
            <w:r>
              <w:rPr>
                <w:spacing w:val="13"/>
              </w:rPr>
              <w:t xml:space="preserve"> </w:t>
            </w:r>
            <w:r>
              <w:t>mediated</w:t>
            </w:r>
            <w:r>
              <w:rPr>
                <w:spacing w:val="7"/>
              </w:rPr>
              <w:t xml:space="preserve"> </w:t>
            </w:r>
            <w:r>
              <w:t>responses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immune</w:t>
            </w:r>
            <w:r>
              <w:rPr>
                <w:spacing w:val="1"/>
              </w:rPr>
              <w:t xml:space="preserve"> </w:t>
            </w:r>
            <w:r>
              <w:t>system.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Cells of Immune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system:</w:t>
            </w:r>
            <w:r>
              <w:rPr>
                <w:b/>
                <w:spacing w:val="1"/>
              </w:rPr>
              <w:t xml:space="preserve"> </w:t>
            </w:r>
            <w:r>
              <w:t>Lymphocytes, Mononuclear</w:t>
            </w:r>
            <w:r>
              <w:rPr>
                <w:spacing w:val="1"/>
              </w:rPr>
              <w:t xml:space="preserve"> </w:t>
            </w:r>
            <w:r>
              <w:t>phagocytes,</w:t>
            </w:r>
            <w:r>
              <w:rPr>
                <w:spacing w:val="1"/>
              </w:rPr>
              <w:t xml:space="preserve"> </w:t>
            </w:r>
            <w:r>
              <w:t>Antigen Presenting</w:t>
            </w:r>
            <w:r>
              <w:rPr>
                <w:spacing w:val="-52"/>
              </w:rPr>
              <w:t xml:space="preserve"> </w:t>
            </w:r>
            <w:r>
              <w:t>cells,</w:t>
            </w:r>
            <w:r>
              <w:rPr>
                <w:spacing w:val="9"/>
              </w:rPr>
              <w:t xml:space="preserve"> </w:t>
            </w:r>
            <w:r>
              <w:t>polymorphs,</w:t>
            </w:r>
            <w:r>
              <w:rPr>
                <w:spacing w:val="10"/>
              </w:rPr>
              <w:t xml:space="preserve"> </w:t>
            </w:r>
            <w:r>
              <w:t>Natural</w:t>
            </w:r>
            <w:r>
              <w:rPr>
                <w:spacing w:val="7"/>
              </w:rPr>
              <w:t xml:space="preserve"> </w:t>
            </w:r>
            <w:r>
              <w:t>Killer</w:t>
            </w:r>
            <w:r>
              <w:rPr>
                <w:spacing w:val="6"/>
              </w:rPr>
              <w:t xml:space="preserve"> </w:t>
            </w:r>
            <w:r>
              <w:t>cells,</w:t>
            </w:r>
            <w:r>
              <w:rPr>
                <w:spacing w:val="10"/>
              </w:rPr>
              <w:t xml:space="preserve"> </w:t>
            </w:r>
            <w:r>
              <w:t>Granulocytes,</w:t>
            </w:r>
            <w:r>
              <w:rPr>
                <w:spacing w:val="9"/>
              </w:rPr>
              <w:t xml:space="preserve"> </w:t>
            </w:r>
            <w:r>
              <w:t>Mast</w:t>
            </w:r>
            <w:r>
              <w:rPr>
                <w:spacing w:val="7"/>
              </w:rPr>
              <w:t xml:space="preserve"> </w:t>
            </w:r>
            <w:r>
              <w:t>cells,</w:t>
            </w:r>
            <w:r>
              <w:rPr>
                <w:spacing w:val="10"/>
              </w:rPr>
              <w:t xml:space="preserve"> </w:t>
            </w:r>
            <w:proofErr w:type="spellStart"/>
            <w:r>
              <w:t>Dendritic</w:t>
            </w:r>
            <w:proofErr w:type="spellEnd"/>
            <w:r>
              <w:rPr>
                <w:spacing w:val="7"/>
              </w:rPr>
              <w:t xml:space="preserve"> </w:t>
            </w:r>
            <w:r>
              <w:t>cells,</w:t>
            </w:r>
            <w:r>
              <w:rPr>
                <w:spacing w:val="10"/>
              </w:rPr>
              <w:t xml:space="preserve"> </w:t>
            </w:r>
            <w:r>
              <w:t>Cluster</w:t>
            </w:r>
            <w:r>
              <w:rPr>
                <w:spacing w:val="1"/>
              </w:rPr>
              <w:t xml:space="preserve"> </w:t>
            </w:r>
            <w:r>
              <w:t>designation</w:t>
            </w:r>
            <w:r>
              <w:rPr>
                <w:spacing w:val="15"/>
              </w:rPr>
              <w:t xml:space="preserve"> </w:t>
            </w:r>
            <w:r>
              <w:t>(CD)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antigen</w:t>
            </w:r>
            <w:r>
              <w:rPr>
                <w:spacing w:val="15"/>
              </w:rPr>
              <w:t xml:space="preserve"> </w:t>
            </w:r>
            <w:r>
              <w:t>specific</w:t>
            </w:r>
            <w:r>
              <w:rPr>
                <w:spacing w:val="17"/>
              </w:rPr>
              <w:t xml:space="preserve"> </w:t>
            </w:r>
            <w:r>
              <w:t>receptors.</w:t>
            </w:r>
            <w:r>
              <w:rPr>
                <w:spacing w:val="20"/>
              </w:rPr>
              <w:t xml:space="preserve"> </w:t>
            </w:r>
            <w:r>
              <w:rPr>
                <w:b/>
              </w:rPr>
              <w:t>Organs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Immune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system:</w:t>
            </w:r>
            <w:r>
              <w:rPr>
                <w:b/>
                <w:spacing w:val="21"/>
              </w:rPr>
              <w:t xml:space="preserve"> </w:t>
            </w:r>
            <w:r>
              <w:t>Primary</w:t>
            </w:r>
            <w:r>
              <w:rPr>
                <w:spacing w:val="13"/>
              </w:rPr>
              <w:t xml:space="preserve"> </w:t>
            </w:r>
            <w:r>
              <w:t>lymphoid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11"/>
              </w:rPr>
              <w:t xml:space="preserve"> </w:t>
            </w:r>
            <w:r>
              <w:t>(Bone</w:t>
            </w:r>
            <w:r>
              <w:rPr>
                <w:spacing w:val="12"/>
              </w:rPr>
              <w:t xml:space="preserve"> </w:t>
            </w:r>
            <w:r>
              <w:t>marrow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Thymus).</w:t>
            </w:r>
            <w:r>
              <w:rPr>
                <w:spacing w:val="9"/>
              </w:rPr>
              <w:t xml:space="preserve"> </w:t>
            </w:r>
            <w:r>
              <w:t>Secondary</w:t>
            </w:r>
            <w:r>
              <w:rPr>
                <w:spacing w:val="10"/>
              </w:rPr>
              <w:t xml:space="preserve"> </w:t>
            </w:r>
            <w:r>
              <w:t>Lymphoid</w:t>
            </w:r>
            <w:r>
              <w:rPr>
                <w:spacing w:val="11"/>
              </w:rPr>
              <w:t xml:space="preserve"> </w:t>
            </w:r>
            <w:r>
              <w:t>organs</w:t>
            </w:r>
            <w:r>
              <w:rPr>
                <w:spacing w:val="12"/>
              </w:rPr>
              <w:t xml:space="preserve"> </w:t>
            </w:r>
            <w:r>
              <w:t>(Lymph</w:t>
            </w:r>
            <w:r>
              <w:rPr>
                <w:spacing w:val="9"/>
              </w:rPr>
              <w:t xml:space="preserve"> </w:t>
            </w:r>
            <w:r>
              <w:t>node,</w:t>
            </w:r>
            <w:r>
              <w:rPr>
                <w:spacing w:val="9"/>
              </w:rPr>
              <w:t xml:space="preserve"> </w:t>
            </w:r>
            <w:r>
              <w:t>spleen</w:t>
            </w:r>
            <w:r>
              <w:rPr>
                <w:spacing w:val="7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4" w:line="244" w:lineRule="exact"/>
              <w:ind w:left="100"/>
            </w:pPr>
            <w:r>
              <w:t>MALT).</w:t>
            </w:r>
          </w:p>
        </w:tc>
      </w:tr>
      <w:tr w:rsidR="00982CA1">
        <w:trPr>
          <w:trHeight w:val="258"/>
        </w:trPr>
        <w:tc>
          <w:tcPr>
            <w:tcW w:w="9387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523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074" w:type="dxa"/>
            <w:gridSpan w:val="4"/>
          </w:tcPr>
          <w:p w:rsidR="00982CA1" w:rsidRDefault="005261F1">
            <w:pPr>
              <w:pStyle w:val="TableParagraph"/>
              <w:spacing w:before="4"/>
              <w:ind w:left="2215" w:right="222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Immunoglobulins</w:t>
            </w:r>
            <w:proofErr w:type="spellEnd"/>
          </w:p>
        </w:tc>
        <w:tc>
          <w:tcPr>
            <w:tcW w:w="1790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69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6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100" w:right="493"/>
              <w:jc w:val="both"/>
            </w:pPr>
            <w:proofErr w:type="spellStart"/>
            <w:r>
              <w:rPr>
                <w:b/>
              </w:rPr>
              <w:t>Immunoglobulins</w:t>
            </w:r>
            <w:proofErr w:type="spellEnd"/>
            <w:r>
              <w:rPr>
                <w:b/>
              </w:rPr>
              <w:t xml:space="preserve">: </w:t>
            </w:r>
            <w:r>
              <w:t xml:space="preserve">Structure and function - </w:t>
            </w:r>
            <w:proofErr w:type="spellStart"/>
            <w:r>
              <w:t>Clonal</w:t>
            </w:r>
            <w:proofErr w:type="spellEnd"/>
            <w:r>
              <w:t xml:space="preserve"> selection theory – </w:t>
            </w:r>
            <w:proofErr w:type="spellStart"/>
            <w:r>
              <w:t>Ig</w:t>
            </w:r>
            <w:proofErr w:type="spellEnd"/>
            <w:r>
              <w:t xml:space="preserve"> Classes and subclasses,</w:t>
            </w:r>
            <w:r>
              <w:rPr>
                <w:spacing w:val="1"/>
              </w:rPr>
              <w:t xml:space="preserve"> </w:t>
            </w:r>
            <w:r>
              <w:t>DR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LDR</w:t>
            </w:r>
            <w:r>
              <w:rPr>
                <w:spacing w:val="1"/>
              </w:rPr>
              <w:t xml:space="preserve"> </w:t>
            </w:r>
            <w:r>
              <w:t>regions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numbering,</w:t>
            </w:r>
            <w:r>
              <w:rPr>
                <w:spacing w:val="1"/>
              </w:rPr>
              <w:t xml:space="preserve"> </w:t>
            </w:r>
            <w:proofErr w:type="spellStart"/>
            <w:r>
              <w:t>Immunogenetics</w:t>
            </w:r>
            <w:proofErr w:type="spellEnd"/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56"/>
              </w:rPr>
              <w:t xml:space="preserve"> </w:t>
            </w:r>
            <w:proofErr w:type="spellStart"/>
            <w:r>
              <w:t>Immunogenomics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Monoclonal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antibodies: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t>Hybridoma</w:t>
            </w:r>
            <w:proofErr w:type="spellEnd"/>
            <w:r>
              <w:rPr>
                <w:spacing w:val="1"/>
              </w:rPr>
              <w:t xml:space="preserve"> </w:t>
            </w:r>
            <w:r>
              <w:t>technology,</w:t>
            </w:r>
            <w:r>
              <w:rPr>
                <w:spacing w:val="1"/>
              </w:rPr>
              <w:t xml:space="preserve"> </w:t>
            </w:r>
            <w:r>
              <w:t>applications,</w:t>
            </w:r>
            <w:r>
              <w:rPr>
                <w:spacing w:val="1"/>
              </w:rPr>
              <w:t xml:space="preserve"> </w:t>
            </w:r>
            <w:r>
              <w:t>Humanization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antibodies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design.</w:t>
            </w:r>
            <w:r>
              <w:rPr>
                <w:spacing w:val="1"/>
              </w:rPr>
              <w:t xml:space="preserve"> </w:t>
            </w:r>
            <w:r>
              <w:t>Membrane</w:t>
            </w:r>
            <w:r>
              <w:rPr>
                <w:spacing w:val="1"/>
              </w:rPr>
              <w:t xml:space="preserve"> </w:t>
            </w:r>
            <w:r>
              <w:t>receptors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antigen-</w:t>
            </w:r>
            <w:r>
              <w:rPr>
                <w:spacing w:val="1"/>
              </w:rPr>
              <w:t xml:space="preserve"> </w:t>
            </w:r>
            <w:r>
              <w:t>B-cell</w:t>
            </w:r>
            <w:r>
              <w:rPr>
                <w:spacing w:val="1"/>
              </w:rPr>
              <w:t xml:space="preserve"> </w:t>
            </w:r>
            <w:r>
              <w:t>generation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differentiation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T-dependent</w:t>
            </w:r>
            <w:r>
              <w:rPr>
                <w:spacing w:val="1"/>
              </w:rPr>
              <w:t xml:space="preserve"> </w:t>
            </w:r>
            <w:r>
              <w:t>activation of B cells - Recognition of Antigen by B cells, Neutralizing Antibody.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Cytokines:</w:t>
            </w:r>
            <w:r>
              <w:rPr>
                <w:b/>
                <w:spacing w:val="1"/>
              </w:rPr>
              <w:t xml:space="preserve"> </w:t>
            </w:r>
            <w:r>
              <w:t>Cytokine</w:t>
            </w:r>
            <w:r>
              <w:rPr>
                <w:spacing w:val="25"/>
              </w:rPr>
              <w:t xml:space="preserve"> </w:t>
            </w:r>
            <w:r>
              <w:t>receptors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signal</w:t>
            </w:r>
            <w:r>
              <w:rPr>
                <w:spacing w:val="24"/>
              </w:rPr>
              <w:t xml:space="preserve"> </w:t>
            </w:r>
            <w:r>
              <w:t>transduction</w:t>
            </w:r>
            <w:r>
              <w:rPr>
                <w:spacing w:val="26"/>
              </w:rPr>
              <w:t xml:space="preserve"> </w:t>
            </w:r>
            <w:r>
              <w:t>mediated</w:t>
            </w:r>
            <w:r>
              <w:rPr>
                <w:spacing w:val="24"/>
              </w:rPr>
              <w:t xml:space="preserve"> </w:t>
            </w:r>
            <w:r>
              <w:t>by</w:t>
            </w:r>
            <w:r>
              <w:rPr>
                <w:spacing w:val="18"/>
              </w:rPr>
              <w:t xml:space="preserve"> </w:t>
            </w:r>
            <w:r>
              <w:t>class</w:t>
            </w:r>
            <w:r>
              <w:rPr>
                <w:spacing w:val="24"/>
              </w:rPr>
              <w:t xml:space="preserve"> </w:t>
            </w:r>
            <w:r>
              <w:t>I</w:t>
            </w:r>
            <w:r>
              <w:rPr>
                <w:spacing w:val="23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II</w:t>
            </w:r>
            <w:r>
              <w:rPr>
                <w:spacing w:val="25"/>
              </w:rPr>
              <w:t xml:space="preserve"> </w:t>
            </w:r>
            <w:r>
              <w:t>cytokine</w:t>
            </w:r>
            <w:r>
              <w:rPr>
                <w:spacing w:val="25"/>
              </w:rPr>
              <w:t xml:space="preserve"> </w:t>
            </w:r>
            <w:r>
              <w:t>receptors.</w:t>
            </w:r>
          </w:p>
          <w:p w:rsidR="00982CA1" w:rsidRDefault="005261F1">
            <w:pPr>
              <w:pStyle w:val="TableParagraph"/>
              <w:spacing w:before="3" w:line="245" w:lineRule="exact"/>
              <w:ind w:left="100"/>
              <w:jc w:val="both"/>
            </w:pPr>
            <w:r>
              <w:t>Complement</w:t>
            </w:r>
            <w:r>
              <w:rPr>
                <w:spacing w:val="17"/>
              </w:rPr>
              <w:t xml:space="preserve"> </w:t>
            </w:r>
            <w:r>
              <w:t>system-</w:t>
            </w:r>
            <w:r>
              <w:rPr>
                <w:spacing w:val="17"/>
              </w:rPr>
              <w:t xml:space="preserve"> </w:t>
            </w:r>
            <w:r>
              <w:t>activation,</w:t>
            </w:r>
            <w:r>
              <w:rPr>
                <w:spacing w:val="19"/>
              </w:rPr>
              <w:t xml:space="preserve"> </w:t>
            </w:r>
            <w:r>
              <w:t>pathways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biological</w:t>
            </w:r>
            <w:r>
              <w:rPr>
                <w:spacing w:val="17"/>
              </w:rPr>
              <w:t xml:space="preserve"> </w:t>
            </w:r>
            <w:r>
              <w:t>effects.</w:t>
            </w:r>
          </w:p>
        </w:tc>
      </w:tr>
      <w:tr w:rsidR="00982CA1">
        <w:trPr>
          <w:trHeight w:val="257"/>
        </w:trPr>
        <w:tc>
          <w:tcPr>
            <w:tcW w:w="9387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1523" w:type="dxa"/>
            <w:gridSpan w:val="2"/>
          </w:tcPr>
          <w:p w:rsidR="00982CA1" w:rsidRDefault="005261F1">
            <w:pPr>
              <w:pStyle w:val="TableParagraph"/>
              <w:spacing w:before="4" w:line="237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08" w:type="dxa"/>
            <w:gridSpan w:val="3"/>
          </w:tcPr>
          <w:p w:rsidR="00982CA1" w:rsidRDefault="005261F1">
            <w:pPr>
              <w:pStyle w:val="TableParagraph"/>
              <w:spacing w:before="4" w:line="237" w:lineRule="exact"/>
              <w:ind w:left="1585"/>
              <w:rPr>
                <w:b/>
              </w:rPr>
            </w:pPr>
            <w:proofErr w:type="spellStart"/>
            <w:r>
              <w:rPr>
                <w:b/>
              </w:rPr>
              <w:t>Immunoinformatics</w:t>
            </w:r>
            <w:proofErr w:type="spellEnd"/>
          </w:p>
        </w:tc>
        <w:tc>
          <w:tcPr>
            <w:tcW w:w="2056" w:type="dxa"/>
            <w:gridSpan w:val="6"/>
          </w:tcPr>
          <w:p w:rsidR="00982CA1" w:rsidRDefault="005261F1">
            <w:pPr>
              <w:pStyle w:val="TableParagraph"/>
              <w:spacing w:before="4" w:line="237" w:lineRule="exact"/>
              <w:ind w:left="963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9387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100" w:right="408"/>
              <w:jc w:val="both"/>
            </w:pPr>
            <w:r>
              <w:rPr>
                <w:b/>
              </w:rPr>
              <w:t>Databases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tools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IMGT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IEDB,</w:t>
            </w:r>
            <w:r>
              <w:rPr>
                <w:spacing w:val="1"/>
              </w:rPr>
              <w:t xml:space="preserve"> </w:t>
            </w:r>
            <w:proofErr w:type="spellStart"/>
            <w:r>
              <w:t>BciPep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Epitome,</w:t>
            </w:r>
            <w:r>
              <w:rPr>
                <w:spacing w:val="55"/>
              </w:rPr>
              <w:t xml:space="preserve"> </w:t>
            </w:r>
            <w:r>
              <w:t>CED,</w:t>
            </w:r>
            <w:r>
              <w:rPr>
                <w:spacing w:val="55"/>
              </w:rPr>
              <w:t xml:space="preserve"> </w:t>
            </w:r>
            <w:r>
              <w:t>Ag-</w:t>
            </w:r>
            <w:proofErr w:type="spellStart"/>
            <w:r>
              <w:t>Ab</w:t>
            </w:r>
            <w:proofErr w:type="spellEnd"/>
            <w:r>
              <w:rPr>
                <w:spacing w:val="55"/>
              </w:rPr>
              <w:t xml:space="preserve"> </w:t>
            </w:r>
            <w:r>
              <w:t>database,</w:t>
            </w:r>
            <w:r>
              <w:rPr>
                <w:spacing w:val="55"/>
              </w:rPr>
              <w:t xml:space="preserve"> </w:t>
            </w:r>
            <w:r>
              <w:t>Allergen</w:t>
            </w:r>
            <w:r>
              <w:rPr>
                <w:spacing w:val="1"/>
              </w:rPr>
              <w:t xml:space="preserve"> </w:t>
            </w:r>
            <w:r>
              <w:t>Databases,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Allergenicity</w:t>
            </w:r>
            <w:proofErr w:type="spellEnd"/>
            <w:r>
              <w:rPr>
                <w:spacing w:val="1"/>
              </w:rPr>
              <w:t xml:space="preserve"> </w:t>
            </w:r>
            <w:r>
              <w:t>Prediction.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Major</w:t>
            </w:r>
            <w:r>
              <w:rPr>
                <w:b/>
                <w:spacing w:val="56"/>
              </w:rPr>
              <w:t xml:space="preserve"> </w:t>
            </w:r>
            <w:proofErr w:type="spellStart"/>
            <w:r>
              <w:rPr>
                <w:b/>
              </w:rPr>
              <w:t>Histocompatibility</w:t>
            </w:r>
            <w:proofErr w:type="spellEnd"/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Complex:</w:t>
            </w:r>
            <w:r>
              <w:rPr>
                <w:b/>
                <w:spacing w:val="56"/>
              </w:rPr>
              <w:t xml:space="preserve"> </w:t>
            </w:r>
            <w:r>
              <w:t>Structure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functions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II,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1"/>
              </w:rPr>
              <w:t xml:space="preserve"> </w:t>
            </w:r>
            <w:r>
              <w:t>polymorphism,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supertypes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55"/>
              </w:rPr>
              <w:t xml:space="preserve"> </w:t>
            </w:r>
            <w:r>
              <w:t>peptides-</w:t>
            </w:r>
            <w:r>
              <w:rPr>
                <w:spacing w:val="1"/>
              </w:rPr>
              <w:t xml:space="preserve"> </w:t>
            </w:r>
            <w:r>
              <w:t>Specificity,</w:t>
            </w:r>
            <w:r>
              <w:rPr>
                <w:spacing w:val="1"/>
              </w:rPr>
              <w:t xml:space="preserve"> </w:t>
            </w:r>
            <w:r>
              <w:t>characterization,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MHCpeptide</w:t>
            </w:r>
            <w:proofErr w:type="spellEnd"/>
            <w:r>
              <w:rPr>
                <w:spacing w:val="1"/>
              </w:rPr>
              <w:t xml:space="preserve"> </w:t>
            </w:r>
            <w:r>
              <w:t>designing</w:t>
            </w:r>
            <w:r>
              <w:rPr>
                <w:spacing w:val="1"/>
              </w:rPr>
              <w:t xml:space="preserve"> </w:t>
            </w:r>
            <w:r>
              <w:t>tool.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HLA:</w:t>
            </w:r>
            <w:r>
              <w:rPr>
                <w:b/>
                <w:spacing w:val="1"/>
              </w:rPr>
              <w:t xml:space="preserve"> </w:t>
            </w:r>
            <w:r>
              <w:t>nomenclature,</w:t>
            </w:r>
            <w:r>
              <w:rPr>
                <w:spacing w:val="1"/>
              </w:rPr>
              <w:t xml:space="preserve"> </w:t>
            </w:r>
            <w:r>
              <w:t>HLA-peptide</w:t>
            </w:r>
            <w:r>
              <w:rPr>
                <w:spacing w:val="1"/>
              </w:rPr>
              <w:t xml:space="preserve"> </w:t>
            </w:r>
            <w:r>
              <w:t>interactions,</w:t>
            </w:r>
            <w:r>
              <w:rPr>
                <w:spacing w:val="1"/>
              </w:rPr>
              <w:t xml:space="preserve"> </w:t>
            </w:r>
            <w:r>
              <w:t>Antigen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Pathway,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MHC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55"/>
              </w:rPr>
              <w:t xml:space="preserve"> </w:t>
            </w:r>
            <w:r>
              <w:t>II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Epitopes</w:t>
            </w:r>
            <w:proofErr w:type="spellEnd"/>
            <w:r>
              <w:t>,</w:t>
            </w:r>
            <w:r>
              <w:rPr>
                <w:spacing w:val="27"/>
              </w:rPr>
              <w:t xml:space="preserve"> </w:t>
            </w:r>
            <w:r>
              <w:t>Sequential</w:t>
            </w:r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Conformational</w:t>
            </w:r>
            <w:r>
              <w:rPr>
                <w:spacing w:val="25"/>
              </w:rPr>
              <w:t xml:space="preserve"> </w:t>
            </w:r>
            <w:proofErr w:type="spellStart"/>
            <w:r>
              <w:t>Epitopes</w:t>
            </w:r>
            <w:proofErr w:type="spellEnd"/>
            <w:r>
              <w:t>,</w:t>
            </w:r>
            <w:r>
              <w:rPr>
                <w:spacing w:val="25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23"/>
              </w:rPr>
              <w:t xml:space="preserve"> </w:t>
            </w:r>
            <w:r>
              <w:t>Prediction</w:t>
            </w:r>
            <w:r>
              <w:rPr>
                <w:spacing w:val="25"/>
              </w:rPr>
              <w:t xml:space="preserve"> </w:t>
            </w:r>
            <w:r>
              <w:t>algorithms</w:t>
            </w:r>
            <w:r>
              <w:rPr>
                <w:spacing w:val="25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T</w:t>
            </w:r>
            <w:r>
              <w:rPr>
                <w:spacing w:val="25"/>
              </w:rPr>
              <w:t xml:space="preserve"> </w:t>
            </w:r>
            <w:r>
              <w:t>cell,</w:t>
            </w:r>
            <w:r>
              <w:rPr>
                <w:spacing w:val="27"/>
              </w:rPr>
              <w:t xml:space="preserve"> </w:t>
            </w:r>
            <w:r>
              <w:t>B</w:t>
            </w:r>
            <w:r>
              <w:rPr>
                <w:spacing w:val="25"/>
              </w:rPr>
              <w:t xml:space="preserve"> </w:t>
            </w:r>
            <w:r>
              <w:t>cell</w:t>
            </w:r>
          </w:p>
          <w:p w:rsidR="00982CA1" w:rsidRDefault="005261F1">
            <w:pPr>
              <w:pStyle w:val="TableParagraph"/>
              <w:spacing w:before="4" w:line="243" w:lineRule="exact"/>
              <w:ind w:left="100"/>
              <w:jc w:val="both"/>
            </w:pPr>
            <w:proofErr w:type="spellStart"/>
            <w:r>
              <w:t>epitope</w:t>
            </w:r>
            <w:proofErr w:type="spellEnd"/>
            <w:r>
              <w:rPr>
                <w:spacing w:val="13"/>
              </w:rPr>
              <w:t xml:space="preserve"> </w:t>
            </w:r>
            <w:r>
              <w:t>prediction</w:t>
            </w:r>
            <w:r>
              <w:rPr>
                <w:spacing w:val="13"/>
              </w:rPr>
              <w:t xml:space="preserve"> </w:t>
            </w:r>
            <w:r>
              <w:t>tool.</w:t>
            </w:r>
          </w:p>
        </w:tc>
      </w:tr>
    </w:tbl>
    <w:p w:rsidR="00982CA1" w:rsidRDefault="00982CA1">
      <w:pPr>
        <w:spacing w:line="243" w:lineRule="exact"/>
        <w:jc w:val="both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9"/>
        <w:gridCol w:w="943"/>
        <w:gridCol w:w="5669"/>
        <w:gridCol w:w="138"/>
        <w:gridCol w:w="2058"/>
      </w:tblGrid>
      <w:tr w:rsidR="00982CA1">
        <w:trPr>
          <w:trHeight w:val="258"/>
        </w:trPr>
        <w:tc>
          <w:tcPr>
            <w:tcW w:w="152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0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237"/>
              <w:rPr>
                <w:b/>
              </w:rPr>
            </w:pPr>
            <w:r>
              <w:rPr>
                <w:b/>
              </w:rPr>
              <w:t>Vaccine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Design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2058" w:type="dxa"/>
          </w:tcPr>
          <w:p w:rsidR="00982CA1" w:rsidRDefault="005261F1">
            <w:pPr>
              <w:pStyle w:val="TableParagraph"/>
              <w:spacing w:before="1" w:line="238" w:lineRule="exact"/>
              <w:ind w:left="101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3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line="247" w:lineRule="auto"/>
              <w:ind w:left="100" w:right="406"/>
              <w:jc w:val="both"/>
            </w:pPr>
            <w:r>
              <w:rPr>
                <w:b/>
              </w:rPr>
              <w:t>Rational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vaccine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design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Reverse</w:t>
            </w:r>
            <w:r>
              <w:rPr>
                <w:spacing w:val="1"/>
              </w:rPr>
              <w:t xml:space="preserve"> </w:t>
            </w:r>
            <w:proofErr w:type="spellStart"/>
            <w:r>
              <w:t>vaccinology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Prediction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immunogenicity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Pipeline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 xml:space="preserve">workflows, </w:t>
            </w:r>
            <w:proofErr w:type="spellStart"/>
            <w:r>
              <w:t>Toxoid</w:t>
            </w:r>
            <w:proofErr w:type="spellEnd"/>
            <w:r>
              <w:t xml:space="preserve"> as vaccine, Conjugate vaccine, DNA vaccine, Recombinant vector vaccines,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Personalised</w:t>
            </w:r>
            <w:proofErr w:type="spellEnd"/>
            <w:r>
              <w:t xml:space="preserve"> vaccination. </w:t>
            </w:r>
            <w:r>
              <w:rPr>
                <w:b/>
              </w:rPr>
              <w:t xml:space="preserve">Structure-based Vaccine design </w:t>
            </w:r>
            <w:r>
              <w:t xml:space="preserve">- tools and techniques, </w:t>
            </w:r>
            <w:proofErr w:type="spellStart"/>
            <w:r>
              <w:t>Antigenicity</w:t>
            </w:r>
            <w:proofErr w:type="spellEnd"/>
            <w:r>
              <w:rPr>
                <w:spacing w:val="1"/>
              </w:rPr>
              <w:t xml:space="preserve"> </w:t>
            </w:r>
            <w:r>
              <w:t>modification,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1"/>
              </w:rPr>
              <w:t xml:space="preserve"> </w:t>
            </w:r>
            <w:r>
              <w:t>replacement,</w:t>
            </w:r>
            <w:r>
              <w:rPr>
                <w:spacing w:val="1"/>
              </w:rPr>
              <w:t xml:space="preserve"> </w:t>
            </w:r>
            <w:proofErr w:type="spellStart"/>
            <w:r>
              <w:t>germline</w:t>
            </w:r>
            <w:proofErr w:type="spellEnd"/>
            <w:r>
              <w:rPr>
                <w:spacing w:val="1"/>
              </w:rPr>
              <w:t xml:space="preserve"> </w:t>
            </w:r>
            <w:r>
              <w:t>targeting,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focussing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hyperglycosylation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chimeric</w:t>
            </w:r>
            <w:proofErr w:type="spellEnd"/>
            <w:r>
              <w:rPr>
                <w:spacing w:val="1"/>
              </w:rPr>
              <w:t xml:space="preserve"> </w:t>
            </w:r>
            <w:r>
              <w:t>fusion,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56"/>
              </w:rPr>
              <w:t xml:space="preserve"> </w:t>
            </w:r>
            <w:r>
              <w:t>scaffold,</w:t>
            </w:r>
            <w:r>
              <w:rPr>
                <w:spacing w:val="56"/>
              </w:rPr>
              <w:t xml:space="preserve"> </w:t>
            </w:r>
            <w:r>
              <w:t>Conformational</w:t>
            </w:r>
            <w:r>
              <w:rPr>
                <w:spacing w:val="56"/>
              </w:rPr>
              <w:t xml:space="preserve"> </w:t>
            </w:r>
            <w:r>
              <w:t>stabilization,</w:t>
            </w:r>
            <w:r>
              <w:rPr>
                <w:spacing w:val="56"/>
              </w:rPr>
              <w:t xml:space="preserve"> </w:t>
            </w:r>
            <w:proofErr w:type="spellStart"/>
            <w:r>
              <w:t>multimeric</w:t>
            </w:r>
            <w:proofErr w:type="spellEnd"/>
            <w:r>
              <w:rPr>
                <w:spacing w:val="56"/>
              </w:rPr>
              <w:t xml:space="preserve"> </w:t>
            </w:r>
            <w:r>
              <w:t>scaffolding,</w:t>
            </w:r>
            <w:r>
              <w:rPr>
                <w:spacing w:val="1"/>
              </w:rPr>
              <w:t xml:space="preserve"> </w:t>
            </w:r>
            <w:r>
              <w:t>stabilizing</w:t>
            </w:r>
            <w:r>
              <w:rPr>
                <w:spacing w:val="45"/>
              </w:rPr>
              <w:t xml:space="preserve"> </w:t>
            </w:r>
            <w:r>
              <w:t>mutations,</w:t>
            </w:r>
            <w:r>
              <w:rPr>
                <w:spacing w:val="54"/>
              </w:rPr>
              <w:t xml:space="preserve"> </w:t>
            </w:r>
            <w:r>
              <w:t>Antigen</w:t>
            </w:r>
            <w:r>
              <w:rPr>
                <w:spacing w:val="48"/>
              </w:rPr>
              <w:t xml:space="preserve"> </w:t>
            </w:r>
            <w:r>
              <w:t>display</w:t>
            </w:r>
            <w:r>
              <w:rPr>
                <w:spacing w:val="45"/>
              </w:rPr>
              <w:t xml:space="preserve"> </w:t>
            </w:r>
            <w:r>
              <w:t>and</w:t>
            </w:r>
            <w:r>
              <w:rPr>
                <w:spacing w:val="46"/>
              </w:rPr>
              <w:t xml:space="preserve"> </w:t>
            </w:r>
            <w:r>
              <w:t>delivery</w:t>
            </w:r>
            <w:r>
              <w:rPr>
                <w:spacing w:val="45"/>
              </w:rPr>
              <w:t xml:space="preserve"> </w:t>
            </w:r>
            <w:r>
              <w:t>platforms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multivalent</w:t>
            </w:r>
            <w:r>
              <w:rPr>
                <w:spacing w:val="47"/>
              </w:rPr>
              <w:t xml:space="preserve"> </w:t>
            </w:r>
            <w:r>
              <w:t>display,</w:t>
            </w:r>
            <w:r>
              <w:rPr>
                <w:spacing w:val="51"/>
              </w:rPr>
              <w:t xml:space="preserve"> </w:t>
            </w:r>
            <w:r>
              <w:t>co-display,</w:t>
            </w:r>
          </w:p>
          <w:p w:rsidR="00982CA1" w:rsidRDefault="005261F1">
            <w:pPr>
              <w:pStyle w:val="TableParagraph"/>
              <w:spacing w:line="237" w:lineRule="exact"/>
              <w:ind w:left="100"/>
              <w:jc w:val="both"/>
            </w:pPr>
            <w:proofErr w:type="spellStart"/>
            <w:r>
              <w:t>immunomodulation</w:t>
            </w:r>
            <w:proofErr w:type="spellEnd"/>
            <w:r>
              <w:t>,</w:t>
            </w:r>
            <w:r>
              <w:rPr>
                <w:spacing w:val="22"/>
              </w:rPr>
              <w:t xml:space="preserve"> </w:t>
            </w:r>
            <w:r>
              <w:t>Genetic</w:t>
            </w:r>
            <w:r>
              <w:rPr>
                <w:spacing w:val="23"/>
              </w:rPr>
              <w:t xml:space="preserve"> </w:t>
            </w:r>
            <w:r>
              <w:t>delivery.</w:t>
            </w:r>
          </w:p>
        </w:tc>
      </w:tr>
      <w:tr w:rsidR="00982CA1">
        <w:trPr>
          <w:trHeight w:val="258"/>
        </w:trPr>
        <w:tc>
          <w:tcPr>
            <w:tcW w:w="9387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1522" w:type="dxa"/>
            <w:gridSpan w:val="2"/>
          </w:tcPr>
          <w:p w:rsidR="00982CA1" w:rsidRDefault="005261F1">
            <w:pPr>
              <w:pStyle w:val="TableParagraph"/>
              <w:spacing w:before="3" w:line="238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669" w:type="dxa"/>
          </w:tcPr>
          <w:p w:rsidR="00982CA1" w:rsidRDefault="005261F1">
            <w:pPr>
              <w:pStyle w:val="TableParagraph"/>
              <w:spacing w:before="3" w:line="238" w:lineRule="exact"/>
              <w:ind w:left="688" w:right="80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Immunoinformatics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Diseases</w:t>
            </w:r>
          </w:p>
        </w:tc>
        <w:tc>
          <w:tcPr>
            <w:tcW w:w="2196" w:type="dxa"/>
            <w:gridSpan w:val="2"/>
          </w:tcPr>
          <w:p w:rsidR="00982CA1" w:rsidRDefault="005261F1">
            <w:pPr>
              <w:pStyle w:val="TableParagraph"/>
              <w:spacing w:before="3" w:line="238" w:lineRule="exact"/>
              <w:ind w:left="109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3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line="247" w:lineRule="auto"/>
              <w:ind w:left="100" w:right="495"/>
              <w:jc w:val="both"/>
            </w:pPr>
            <w:r>
              <w:rPr>
                <w:b/>
              </w:rPr>
              <w:t>Cancer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Immunology:</w:t>
            </w:r>
            <w:r>
              <w:rPr>
                <w:b/>
                <w:spacing w:val="1"/>
              </w:rPr>
              <w:t xml:space="preserve"> </w:t>
            </w:r>
            <w:r>
              <w:t>Malignant</w:t>
            </w:r>
            <w:r>
              <w:rPr>
                <w:spacing w:val="1"/>
              </w:rPr>
              <w:t xml:space="preserve"> </w:t>
            </w:r>
            <w:r>
              <w:t>transformation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cells,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Oncogenes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cancer</w:t>
            </w:r>
            <w:r>
              <w:rPr>
                <w:spacing w:val="55"/>
              </w:rPr>
              <w:t xml:space="preserve"> </w:t>
            </w:r>
            <w:r>
              <w:t>induction,</w:t>
            </w:r>
            <w:r>
              <w:rPr>
                <w:spacing w:val="1"/>
              </w:rPr>
              <w:t xml:space="preserve"> </w:t>
            </w:r>
            <w:r>
              <w:t>Tumors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immune</w:t>
            </w:r>
            <w:r>
              <w:rPr>
                <w:spacing w:val="1"/>
              </w:rPr>
              <w:t xml:space="preserve"> </w:t>
            </w:r>
            <w:r>
              <w:t>system,</w:t>
            </w:r>
            <w:r>
              <w:rPr>
                <w:spacing w:val="1"/>
              </w:rPr>
              <w:t xml:space="preserve"> </w:t>
            </w:r>
            <w:r>
              <w:t>Tumor</w:t>
            </w:r>
            <w:r>
              <w:rPr>
                <w:spacing w:val="1"/>
              </w:rPr>
              <w:t xml:space="preserve"> </w:t>
            </w:r>
            <w:r>
              <w:t>antigens,</w:t>
            </w:r>
            <w:r>
              <w:rPr>
                <w:spacing w:val="1"/>
              </w:rPr>
              <w:t xml:space="preserve"> </w:t>
            </w:r>
            <w:r>
              <w:t>Tumor</w:t>
            </w:r>
            <w:r>
              <w:rPr>
                <w:spacing w:val="1"/>
              </w:rPr>
              <w:t xml:space="preserve"> </w:t>
            </w:r>
            <w:r>
              <w:t>evasion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immune</w:t>
            </w:r>
            <w:r>
              <w:rPr>
                <w:spacing w:val="1"/>
              </w:rPr>
              <w:t xml:space="preserve"> </w:t>
            </w:r>
            <w:r>
              <w:t>system,</w:t>
            </w:r>
            <w:r>
              <w:rPr>
                <w:spacing w:val="1"/>
              </w:rPr>
              <w:t xml:space="preserve"> </w:t>
            </w:r>
            <w:r>
              <w:t>Cancer</w:t>
            </w:r>
            <w:r>
              <w:rPr>
                <w:spacing w:val="1"/>
              </w:rPr>
              <w:t xml:space="preserve"> </w:t>
            </w:r>
            <w:r>
              <w:t>immunotherapy.</w:t>
            </w:r>
            <w:r>
              <w:rPr>
                <w:spacing w:val="1"/>
              </w:rPr>
              <w:t xml:space="preserve"> </w:t>
            </w:r>
            <w:r>
              <w:t>Secondary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immunodeficiency 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AIDS:</w:t>
            </w:r>
            <w:r>
              <w:rPr>
                <w:b/>
                <w:spacing w:val="1"/>
              </w:rPr>
              <w:t xml:space="preserve"> </w:t>
            </w:r>
            <w:r>
              <w:t>Mode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infection,</w:t>
            </w:r>
            <w:r>
              <w:rPr>
                <w:spacing w:val="55"/>
              </w:rPr>
              <w:t xml:space="preserve"> </w:t>
            </w:r>
            <w:r>
              <w:t>causative</w:t>
            </w:r>
            <w:r>
              <w:rPr>
                <w:spacing w:val="55"/>
              </w:rPr>
              <w:t xml:space="preserve"> </w:t>
            </w:r>
            <w:r>
              <w:t>agent,</w:t>
            </w:r>
            <w:r>
              <w:rPr>
                <w:spacing w:val="1"/>
              </w:rPr>
              <w:t xml:space="preserve"> </w:t>
            </w:r>
            <w:r>
              <w:t>HIV infection of target cells and activation of Provirus, Immunological abnormalities associated</w:t>
            </w:r>
            <w:r>
              <w:rPr>
                <w:spacing w:val="1"/>
              </w:rPr>
              <w:t xml:space="preserve"> </w:t>
            </w:r>
            <w:r>
              <w:t>with HIV infection, Discrete Models of HIV Infection, Simulation of HIV-1 Infection. Emerging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Re-emerging</w:t>
            </w:r>
            <w:r>
              <w:rPr>
                <w:spacing w:val="18"/>
              </w:rPr>
              <w:t xml:space="preserve"> </w:t>
            </w:r>
            <w:r>
              <w:rPr>
                <w:b/>
              </w:rPr>
              <w:t>Infectious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Diseases</w:t>
            </w:r>
            <w:r>
              <w:rPr>
                <w:b/>
                <w:spacing w:val="19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Pathogens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7"/>
              </w:rPr>
              <w:t xml:space="preserve"> </w:t>
            </w:r>
            <w:r>
              <w:t>antigenic</w:t>
            </w:r>
            <w:r>
              <w:rPr>
                <w:spacing w:val="20"/>
              </w:rPr>
              <w:t xml:space="preserve"> </w:t>
            </w:r>
            <w:r>
              <w:t>variation,</w:t>
            </w:r>
            <w:r>
              <w:rPr>
                <w:spacing w:val="17"/>
              </w:rPr>
              <w:t xml:space="preserve"> </w:t>
            </w:r>
            <w:r>
              <w:t>Modifying</w:t>
            </w:r>
            <w:r>
              <w:rPr>
                <w:spacing w:val="17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37" w:lineRule="exact"/>
              <w:ind w:left="100"/>
              <w:jc w:val="both"/>
            </w:pPr>
            <w:r>
              <w:t>Improving</w:t>
            </w:r>
            <w:r>
              <w:rPr>
                <w:spacing w:val="23"/>
              </w:rPr>
              <w:t xml:space="preserve"> </w:t>
            </w:r>
            <w:r>
              <w:t>Biological</w:t>
            </w:r>
            <w:r>
              <w:rPr>
                <w:spacing w:val="21"/>
              </w:rPr>
              <w:t xml:space="preserve"> </w:t>
            </w:r>
            <w:r>
              <w:t>Therapeutics,</w:t>
            </w:r>
            <w:r>
              <w:rPr>
                <w:spacing w:val="24"/>
              </w:rPr>
              <w:t xml:space="preserve"> </w:t>
            </w:r>
            <w:r>
              <w:t>Computational</w:t>
            </w:r>
            <w:r>
              <w:rPr>
                <w:spacing w:val="26"/>
              </w:rPr>
              <w:t xml:space="preserve"> </w:t>
            </w:r>
            <w:r>
              <w:t>Immunology.</w:t>
            </w:r>
          </w:p>
        </w:tc>
      </w:tr>
      <w:tr w:rsidR="00982CA1">
        <w:trPr>
          <w:trHeight w:val="258"/>
        </w:trPr>
        <w:tc>
          <w:tcPr>
            <w:tcW w:w="9387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522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669" w:type="dxa"/>
          </w:tcPr>
          <w:p w:rsidR="00982CA1" w:rsidRDefault="005261F1">
            <w:pPr>
              <w:pStyle w:val="TableParagraph"/>
              <w:spacing w:before="3" w:line="236" w:lineRule="exact"/>
              <w:ind w:left="1742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19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1268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9387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522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669" w:type="dxa"/>
          </w:tcPr>
          <w:p w:rsidR="00982CA1" w:rsidRDefault="005261F1">
            <w:pPr>
              <w:pStyle w:val="TableParagraph"/>
              <w:spacing w:before="1" w:line="237" w:lineRule="exact"/>
              <w:ind w:left="353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196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1100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1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before="4" w:line="237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356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before="6" w:line="243" w:lineRule="exact"/>
              <w:ind w:left="95"/>
            </w:pPr>
            <w:proofErr w:type="spellStart"/>
            <w:r>
              <w:t>Kuby</w:t>
            </w:r>
            <w:proofErr w:type="spellEnd"/>
            <w:r>
              <w:t xml:space="preserve"> Immunology - Eighth Edition,- Punt, </w:t>
            </w:r>
            <w:proofErr w:type="spellStart"/>
            <w:r>
              <w:t>Stranford</w:t>
            </w:r>
            <w:proofErr w:type="spellEnd"/>
            <w:r>
              <w:t>, Jones, Owen. - Macmillan publishers, 2019.</w:t>
            </w:r>
          </w:p>
        </w:tc>
      </w:tr>
      <w:tr w:rsidR="00982CA1">
        <w:trPr>
          <w:trHeight w:val="518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49" w:lineRule="exact"/>
              <w:ind w:left="95"/>
            </w:pPr>
            <w:r>
              <w:t>Darren</w:t>
            </w:r>
            <w:r>
              <w:rPr>
                <w:spacing w:val="60"/>
              </w:rPr>
              <w:t xml:space="preserve"> </w:t>
            </w:r>
            <w:r>
              <w:t xml:space="preserve">R  </w:t>
            </w:r>
            <w:r>
              <w:rPr>
                <w:spacing w:val="1"/>
              </w:rPr>
              <w:t xml:space="preserve"> </w:t>
            </w:r>
            <w:r>
              <w:t xml:space="preserve">Flower,  </w:t>
            </w:r>
            <w:r>
              <w:rPr>
                <w:spacing w:val="1"/>
              </w:rPr>
              <w:t xml:space="preserve"> </w:t>
            </w:r>
            <w:r>
              <w:t>“</w:t>
            </w:r>
            <w:proofErr w:type="spellStart"/>
            <w:r>
              <w:t>Immunoinformatics</w:t>
            </w:r>
            <w:proofErr w:type="spellEnd"/>
            <w:r>
              <w:t xml:space="preserve">:  </w:t>
            </w:r>
            <w:r>
              <w:rPr>
                <w:spacing w:val="2"/>
              </w:rPr>
              <w:t xml:space="preserve"> </w:t>
            </w:r>
            <w:r>
              <w:t>Predicting</w:t>
            </w:r>
            <w:r>
              <w:rPr>
                <w:spacing w:val="109"/>
              </w:rPr>
              <w:t xml:space="preserve"> </w:t>
            </w:r>
            <w:r>
              <w:t>Immunogenicity</w:t>
            </w:r>
            <w:r>
              <w:rPr>
                <w:spacing w:val="109"/>
              </w:rPr>
              <w:t xml:space="preserve"> </w:t>
            </w:r>
            <w:r>
              <w:t xml:space="preserve">in  </w:t>
            </w:r>
            <w:r>
              <w:rPr>
                <w:spacing w:val="1"/>
              </w:rPr>
              <w:t xml:space="preserve"> </w:t>
            </w:r>
            <w:proofErr w:type="spellStart"/>
            <w:r>
              <w:t>Silico</w:t>
            </w:r>
            <w:proofErr w:type="spellEnd"/>
            <w:r>
              <w:t>”,</w:t>
            </w:r>
          </w:p>
          <w:p w:rsidR="00982CA1" w:rsidRDefault="005261F1">
            <w:pPr>
              <w:pStyle w:val="TableParagraph"/>
              <w:spacing w:before="6" w:line="243" w:lineRule="exact"/>
              <w:ind w:left="95"/>
            </w:pPr>
            <w:r>
              <w:t>Humana</w:t>
            </w:r>
            <w:r>
              <w:rPr>
                <w:spacing w:val="13"/>
              </w:rPr>
              <w:t xml:space="preserve"> </w:t>
            </w:r>
            <w:r>
              <w:t>Press,</w:t>
            </w:r>
            <w:r>
              <w:rPr>
                <w:spacing w:val="15"/>
              </w:rPr>
              <w:t xml:space="preserve"> </w:t>
            </w:r>
            <w:r>
              <w:t>2007.</w:t>
            </w:r>
          </w:p>
        </w:tc>
      </w:tr>
      <w:tr w:rsidR="00982CA1">
        <w:trPr>
          <w:trHeight w:val="517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3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49" w:lineRule="exact"/>
              <w:ind w:left="97"/>
            </w:pPr>
            <w:proofErr w:type="spellStart"/>
            <w:r>
              <w:rPr>
                <w:shd w:val="clear" w:color="auto" w:fill="FFFFFF"/>
              </w:rPr>
              <w:t>Roitt</w:t>
            </w:r>
            <w:proofErr w:type="spellEnd"/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Ivan,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Delves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Peter.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Roitt's</w:t>
            </w:r>
            <w:proofErr w:type="spellEnd"/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Essential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Immunology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10</w:t>
            </w:r>
            <w:r>
              <w:rPr>
                <w:shd w:val="clear" w:color="auto" w:fill="FFFFFF"/>
                <w:vertAlign w:val="superscript"/>
              </w:rPr>
              <w:t>th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Edition.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Publisher: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Canada,</w:t>
            </w:r>
          </w:p>
          <w:p w:rsidR="00982CA1" w:rsidRDefault="005261F1">
            <w:pPr>
              <w:pStyle w:val="TableParagraph"/>
              <w:spacing w:before="6" w:line="243" w:lineRule="exact"/>
              <w:ind w:left="97"/>
            </w:pPr>
            <w:r>
              <w:rPr>
                <w:shd w:val="clear" w:color="auto" w:fill="FFFFFF"/>
              </w:rPr>
              <w:t>Blackwell.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2001.</w:t>
            </w:r>
          </w:p>
        </w:tc>
      </w:tr>
      <w:tr w:rsidR="00982CA1">
        <w:trPr>
          <w:trHeight w:val="258"/>
        </w:trPr>
        <w:tc>
          <w:tcPr>
            <w:tcW w:w="57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80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20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51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51" w:lineRule="exact"/>
              <w:ind w:left="95"/>
            </w:pPr>
            <w:r>
              <w:t>Thomas</w:t>
            </w:r>
            <w:r>
              <w:rPr>
                <w:spacing w:val="40"/>
              </w:rPr>
              <w:t xml:space="preserve"> </w:t>
            </w:r>
            <w:r>
              <w:t>J.</w:t>
            </w:r>
            <w:r>
              <w:rPr>
                <w:spacing w:val="40"/>
              </w:rPr>
              <w:t xml:space="preserve"> </w:t>
            </w:r>
            <w:proofErr w:type="spellStart"/>
            <w:r>
              <w:t>Kindt</w:t>
            </w:r>
            <w:proofErr w:type="spellEnd"/>
            <w:r>
              <w:rPr>
                <w:spacing w:val="37"/>
              </w:rPr>
              <w:t xml:space="preserve"> </w:t>
            </w:r>
            <w:r>
              <w:t>,</w:t>
            </w:r>
            <w:r>
              <w:rPr>
                <w:spacing w:val="40"/>
              </w:rPr>
              <w:t xml:space="preserve"> </w:t>
            </w:r>
            <w:r>
              <w:t>Barbara</w:t>
            </w:r>
            <w:r>
              <w:rPr>
                <w:spacing w:val="38"/>
              </w:rPr>
              <w:t xml:space="preserve"> </w:t>
            </w:r>
            <w:r>
              <w:t>A.</w:t>
            </w:r>
            <w:r>
              <w:rPr>
                <w:spacing w:val="40"/>
              </w:rPr>
              <w:t xml:space="preserve"> </w:t>
            </w:r>
            <w:r>
              <w:t>Osborne</w:t>
            </w:r>
            <w:r>
              <w:rPr>
                <w:spacing w:val="37"/>
              </w:rPr>
              <w:t xml:space="preserve"> </w:t>
            </w:r>
            <w:r>
              <w:t>,</w:t>
            </w:r>
            <w:r>
              <w:rPr>
                <w:spacing w:val="40"/>
              </w:rPr>
              <w:t xml:space="preserve"> </w:t>
            </w:r>
            <w:r>
              <w:t>Richard</w:t>
            </w:r>
            <w:r>
              <w:rPr>
                <w:spacing w:val="38"/>
              </w:rPr>
              <w:t xml:space="preserve"> </w:t>
            </w:r>
            <w:r>
              <w:t>A.</w:t>
            </w:r>
            <w:r>
              <w:rPr>
                <w:spacing w:val="40"/>
              </w:rPr>
              <w:t xml:space="preserve"> </w:t>
            </w:r>
            <w:proofErr w:type="spellStart"/>
            <w:r>
              <w:t>Goldsby</w:t>
            </w:r>
            <w:proofErr w:type="spellEnd"/>
            <w:r>
              <w:rPr>
                <w:spacing w:val="32"/>
              </w:rPr>
              <w:t xml:space="preserve"> </w:t>
            </w:r>
            <w:r>
              <w:t>,</w:t>
            </w:r>
            <w:r>
              <w:rPr>
                <w:spacing w:val="42"/>
              </w:rPr>
              <w:t xml:space="preserve"> </w:t>
            </w:r>
            <w:r>
              <w:t>“</w:t>
            </w:r>
            <w:r>
              <w:rPr>
                <w:spacing w:val="39"/>
              </w:rPr>
              <w:t xml:space="preserve"> </w:t>
            </w:r>
            <w:proofErr w:type="spellStart"/>
            <w:r>
              <w:t>Kuby</w:t>
            </w:r>
            <w:proofErr w:type="spellEnd"/>
            <w:r>
              <w:rPr>
                <w:spacing w:val="38"/>
              </w:rPr>
              <w:t xml:space="preserve"> </w:t>
            </w:r>
            <w:r>
              <w:t>Immunology”,</w:t>
            </w:r>
            <w:r>
              <w:rPr>
                <w:spacing w:val="40"/>
              </w:rPr>
              <w:t xml:space="preserve"> </w:t>
            </w:r>
            <w:r>
              <w:t>WH</w:t>
            </w:r>
          </w:p>
          <w:p w:rsidR="00982CA1" w:rsidRDefault="005261F1">
            <w:pPr>
              <w:pStyle w:val="TableParagraph"/>
              <w:spacing w:before="6" w:line="243" w:lineRule="exact"/>
              <w:ind w:left="95"/>
            </w:pPr>
            <w:r>
              <w:t>Freeman,</w:t>
            </w:r>
            <w:r>
              <w:rPr>
                <w:spacing w:val="15"/>
              </w:rPr>
              <w:t xml:space="preserve"> </w:t>
            </w:r>
            <w:r>
              <w:t>Sixth</w:t>
            </w:r>
            <w:r>
              <w:rPr>
                <w:spacing w:val="15"/>
              </w:rPr>
              <w:t xml:space="preserve"> </w:t>
            </w:r>
            <w:r>
              <w:t>Edition,</w:t>
            </w:r>
            <w:r>
              <w:rPr>
                <w:spacing w:val="13"/>
              </w:rPr>
              <w:t xml:space="preserve"> </w:t>
            </w:r>
            <w:r>
              <w:t>2006.</w:t>
            </w:r>
          </w:p>
        </w:tc>
      </w:tr>
      <w:tr w:rsidR="00982CA1">
        <w:trPr>
          <w:trHeight w:val="518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47" w:lineRule="exact"/>
              <w:ind w:left="95"/>
            </w:pPr>
            <w:proofErr w:type="spellStart"/>
            <w:r>
              <w:t>Rammensee</w:t>
            </w:r>
            <w:proofErr w:type="spellEnd"/>
            <w:r>
              <w:t>,</w:t>
            </w:r>
            <w:r>
              <w:rPr>
                <w:spacing w:val="35"/>
              </w:rPr>
              <w:t xml:space="preserve"> </w:t>
            </w:r>
            <w:r>
              <w:t>“</w:t>
            </w:r>
            <w:proofErr w:type="spellStart"/>
            <w:r>
              <w:t>Immunoinformatics</w:t>
            </w:r>
            <w:proofErr w:type="spellEnd"/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Bioinformatics</w:t>
            </w:r>
            <w:r>
              <w:rPr>
                <w:spacing w:val="40"/>
              </w:rPr>
              <w:t xml:space="preserve"> </w:t>
            </w:r>
            <w:r>
              <w:t>Strategies</w:t>
            </w:r>
            <w:r>
              <w:rPr>
                <w:spacing w:val="33"/>
              </w:rPr>
              <w:t xml:space="preserve"> </w:t>
            </w:r>
            <w:r>
              <w:t>for</w:t>
            </w:r>
            <w:r>
              <w:rPr>
                <w:spacing w:val="41"/>
              </w:rPr>
              <w:t xml:space="preserve"> </w:t>
            </w:r>
            <w:r>
              <w:t>better</w:t>
            </w:r>
            <w:r>
              <w:rPr>
                <w:spacing w:val="38"/>
              </w:rPr>
              <w:t xml:space="preserve"> </w:t>
            </w:r>
            <w:r>
              <w:t>understanding</w:t>
            </w:r>
            <w:r>
              <w:rPr>
                <w:spacing w:val="36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8" w:line="243" w:lineRule="exact"/>
              <w:ind w:left="95"/>
            </w:pPr>
            <w:r>
              <w:t>Immune</w:t>
            </w:r>
            <w:r>
              <w:rPr>
                <w:spacing w:val="15"/>
              </w:rPr>
              <w:t xml:space="preserve"> </w:t>
            </w:r>
            <w:r>
              <w:t>Function”,</w:t>
            </w:r>
            <w:r>
              <w:rPr>
                <w:spacing w:val="15"/>
              </w:rPr>
              <w:t xml:space="preserve"> </w:t>
            </w:r>
            <w:r>
              <w:t>Wiley,</w:t>
            </w:r>
            <w:r>
              <w:rPr>
                <w:spacing w:val="21"/>
              </w:rPr>
              <w:t xml:space="preserve"> </w:t>
            </w:r>
            <w:r>
              <w:t>2003.</w:t>
            </w:r>
          </w:p>
        </w:tc>
      </w:tr>
      <w:tr w:rsidR="00982CA1">
        <w:trPr>
          <w:trHeight w:val="258"/>
        </w:trPr>
        <w:tc>
          <w:tcPr>
            <w:tcW w:w="57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80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19"/>
            </w:pPr>
            <w:r>
              <w:t>https://nptel.ac.in/courses/102/103/102103038/</w:t>
            </w:r>
          </w:p>
        </w:tc>
      </w:tr>
      <w:tr w:rsidR="00982CA1">
        <w:trPr>
          <w:trHeight w:val="257"/>
        </w:trPr>
        <w:tc>
          <w:tcPr>
            <w:tcW w:w="579" w:type="dxa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8808" w:type="dxa"/>
            <w:gridSpan w:val="4"/>
          </w:tcPr>
          <w:p w:rsidR="00982CA1" w:rsidRDefault="005261F1">
            <w:pPr>
              <w:pStyle w:val="TableParagraph"/>
              <w:spacing w:line="238" w:lineRule="exact"/>
              <w:ind w:left="219"/>
            </w:pPr>
            <w:r>
              <w:t>https://nptel.ac.in/courses/102/105/102105083/</w:t>
            </w:r>
          </w:p>
        </w:tc>
      </w:tr>
      <w:tr w:rsidR="00982CA1">
        <w:trPr>
          <w:trHeight w:val="261"/>
        </w:trPr>
        <w:tc>
          <w:tcPr>
            <w:tcW w:w="9387" w:type="dxa"/>
            <w:gridSpan w:val="5"/>
          </w:tcPr>
          <w:p w:rsidR="00982CA1" w:rsidRDefault="005261F1">
            <w:pPr>
              <w:pStyle w:val="TableParagraph"/>
              <w:tabs>
                <w:tab w:val="left" w:pos="2475"/>
              </w:tabs>
              <w:spacing w:line="241" w:lineRule="exact"/>
              <w:ind w:left="208"/>
            </w:pPr>
            <w:r>
              <w:t>Course</w:t>
            </w:r>
            <w:r>
              <w:rPr>
                <w:spacing w:val="12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tab/>
              <w:t>Dr.</w:t>
            </w:r>
            <w:r>
              <w:rPr>
                <w:spacing w:val="16"/>
              </w:rPr>
              <w:t xml:space="preserve"> </w:t>
            </w:r>
            <w:r>
              <w:t>V.</w:t>
            </w:r>
            <w:r>
              <w:rPr>
                <w:spacing w:val="12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pStyle w:val="BodyText"/>
        <w:spacing w:before="6"/>
      </w:pPr>
    </w:p>
    <w:tbl>
      <w:tblPr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31"/>
        <w:gridCol w:w="846"/>
        <w:gridCol w:w="846"/>
        <w:gridCol w:w="846"/>
        <w:gridCol w:w="930"/>
        <w:gridCol w:w="845"/>
        <w:gridCol w:w="847"/>
        <w:gridCol w:w="931"/>
        <w:gridCol w:w="846"/>
        <w:gridCol w:w="846"/>
        <w:gridCol w:w="1099"/>
      </w:tblGrid>
      <w:tr w:rsidR="00982CA1">
        <w:trPr>
          <w:trHeight w:val="258"/>
        </w:trPr>
        <w:tc>
          <w:tcPr>
            <w:tcW w:w="9813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1" w:line="238" w:lineRule="exact"/>
              <w:ind w:left="249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38" w:lineRule="exact"/>
              <w:ind w:left="78" w:right="72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38" w:lineRule="exact"/>
              <w:ind w:left="78" w:right="71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38" w:lineRule="exact"/>
              <w:ind w:left="78" w:right="74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before="1" w:line="238" w:lineRule="exact"/>
              <w:ind w:left="228" w:right="227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before="1" w:line="238" w:lineRule="exact"/>
              <w:ind w:left="74" w:right="72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8" w:lineRule="exact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before="1" w:line="238" w:lineRule="exact"/>
              <w:ind w:left="232" w:right="232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38" w:lineRule="exact"/>
              <w:ind w:left="78" w:right="78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38" w:lineRule="exact"/>
              <w:ind w:left="78" w:right="76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before="1" w:line="238" w:lineRule="exact"/>
              <w:ind w:left="261" w:right="261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7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line="238" w:lineRule="exact"/>
              <w:ind w:left="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8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line="238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1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line="238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1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7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1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line="238" w:lineRule="exact"/>
              <w:ind w:left="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8" w:lineRule="exact"/>
              <w:ind w:left="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line="238" w:lineRule="exact"/>
              <w:ind w:left="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5" w:line="236" w:lineRule="exact"/>
              <w:ind w:left="206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41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41" w:lineRule="exact"/>
              <w:ind w:left="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41" w:lineRule="exact"/>
              <w:ind w:left="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line="241" w:lineRule="exact"/>
              <w:ind w:left="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41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line="241" w:lineRule="exact"/>
              <w:ind w:left="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41" w:lineRule="exact"/>
              <w:ind w:left="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41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line="241" w:lineRule="exact"/>
              <w:ind w:left="7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931" w:type="dxa"/>
          </w:tcPr>
          <w:p w:rsidR="00982CA1" w:rsidRDefault="005261F1">
            <w:pPr>
              <w:pStyle w:val="TableParagraph"/>
              <w:spacing w:before="1" w:line="238" w:lineRule="exact"/>
              <w:ind w:left="237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1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30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931" w:type="dxa"/>
          </w:tcPr>
          <w:p w:rsidR="00982CA1" w:rsidRDefault="005261F1">
            <w:pPr>
              <w:pStyle w:val="TableParagraph"/>
              <w:spacing w:line="239" w:lineRule="exact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39" w:lineRule="exact"/>
              <w:ind w:left="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line="239" w:lineRule="exact"/>
              <w:ind w:left="2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5261F1">
      <w:pPr>
        <w:pStyle w:val="BodyText"/>
        <w:spacing w:line="249" w:lineRule="exact"/>
        <w:ind w:left="1977"/>
      </w:pP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pacing w:line="249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7"/>
        <w:gridCol w:w="328"/>
        <w:gridCol w:w="390"/>
        <w:gridCol w:w="390"/>
        <w:gridCol w:w="2047"/>
        <w:gridCol w:w="2045"/>
        <w:gridCol w:w="256"/>
        <w:gridCol w:w="256"/>
        <w:gridCol w:w="381"/>
        <w:gridCol w:w="190"/>
        <w:gridCol w:w="190"/>
        <w:gridCol w:w="190"/>
        <w:gridCol w:w="230"/>
        <w:gridCol w:w="231"/>
        <w:gridCol w:w="458"/>
        <w:gridCol w:w="1108"/>
      </w:tblGrid>
      <w:tr w:rsidR="00982CA1">
        <w:trPr>
          <w:trHeight w:val="777"/>
        </w:trPr>
        <w:tc>
          <w:tcPr>
            <w:tcW w:w="855" w:type="dxa"/>
            <w:gridSpan w:val="2"/>
          </w:tcPr>
          <w:p w:rsidR="00982CA1" w:rsidRDefault="005261F1">
            <w:pPr>
              <w:pStyle w:val="TableParagraph"/>
              <w:spacing w:before="133" w:line="244" w:lineRule="auto"/>
              <w:ind w:left="172" w:hanging="12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80" w:type="dxa"/>
            <w:gridSpan w:val="2"/>
          </w:tcPr>
          <w:p w:rsidR="00982CA1" w:rsidRDefault="00982CA1">
            <w:pPr>
              <w:pStyle w:val="TableParagraph"/>
              <w:spacing w:before="7"/>
            </w:pPr>
          </w:p>
          <w:p w:rsidR="00982CA1" w:rsidRDefault="005261F1">
            <w:pPr>
              <w:pStyle w:val="TableParagraph"/>
              <w:ind w:left="205"/>
              <w:rPr>
                <w:b/>
              </w:rPr>
            </w:pPr>
            <w:r>
              <w:rPr>
                <w:b/>
              </w:rPr>
              <w:t>13P</w:t>
            </w:r>
          </w:p>
        </w:tc>
        <w:tc>
          <w:tcPr>
            <w:tcW w:w="4985" w:type="dxa"/>
            <w:gridSpan w:val="5"/>
          </w:tcPr>
          <w:p w:rsidR="00982CA1" w:rsidRDefault="005261F1">
            <w:pPr>
              <w:pStyle w:val="TableParagraph"/>
              <w:spacing w:before="1"/>
              <w:ind w:left="1652" w:right="1646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I</w:t>
            </w:r>
          </w:p>
          <w:p w:rsidR="00982CA1" w:rsidRDefault="005261F1">
            <w:pPr>
              <w:pStyle w:val="TableParagraph"/>
              <w:spacing w:line="260" w:lineRule="atLeast"/>
              <w:ind w:left="678" w:right="670" w:firstLine="2"/>
              <w:jc w:val="center"/>
              <w:rPr>
                <w:b/>
              </w:rPr>
            </w:pPr>
            <w:r>
              <w:rPr>
                <w:b/>
              </w:rPr>
              <w:t>WET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LAB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MICROBIAL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PHYTOCHEMICAL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TECHNIQUES</w:t>
            </w:r>
          </w:p>
        </w:tc>
        <w:tc>
          <w:tcPr>
            <w:tcW w:w="570" w:type="dxa"/>
            <w:gridSpan w:val="3"/>
          </w:tcPr>
          <w:p w:rsidR="00982CA1" w:rsidRDefault="00982CA1">
            <w:pPr>
              <w:pStyle w:val="TableParagraph"/>
              <w:spacing w:before="7"/>
            </w:pPr>
          </w:p>
          <w:p w:rsidR="00982CA1" w:rsidRDefault="005261F1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61" w:type="dxa"/>
            <w:gridSpan w:val="2"/>
          </w:tcPr>
          <w:p w:rsidR="00982CA1" w:rsidRDefault="00982CA1">
            <w:pPr>
              <w:pStyle w:val="TableParagraph"/>
              <w:spacing w:before="7"/>
            </w:pPr>
          </w:p>
          <w:p w:rsidR="00982CA1" w:rsidRDefault="005261F1">
            <w:pPr>
              <w:pStyle w:val="TableParagraph"/>
              <w:ind w:left="98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58" w:type="dxa"/>
          </w:tcPr>
          <w:p w:rsidR="00982CA1" w:rsidRDefault="00982CA1">
            <w:pPr>
              <w:pStyle w:val="TableParagraph"/>
              <w:spacing w:before="7"/>
            </w:pPr>
          </w:p>
          <w:p w:rsidR="00982CA1" w:rsidRDefault="005261F1">
            <w:pPr>
              <w:pStyle w:val="TableParagraph"/>
              <w:ind w:left="100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1108" w:type="dxa"/>
          </w:tcPr>
          <w:p w:rsidR="00982CA1" w:rsidRDefault="00982CA1">
            <w:pPr>
              <w:pStyle w:val="TableParagraph"/>
              <w:spacing w:before="7"/>
            </w:pPr>
          </w:p>
          <w:p w:rsidR="00982CA1" w:rsidRDefault="005261F1">
            <w:pPr>
              <w:pStyle w:val="TableParagraph"/>
              <w:ind w:right="111"/>
              <w:jc w:val="center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5727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893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5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8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2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651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58" w:type="dxa"/>
          </w:tcPr>
          <w:p w:rsidR="00982CA1" w:rsidRDefault="005261F1">
            <w:pPr>
              <w:pStyle w:val="TableParagraph"/>
              <w:spacing w:before="1" w:line="238" w:lineRule="exact"/>
              <w:ind w:left="8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1108" w:type="dxa"/>
          </w:tcPr>
          <w:p w:rsidR="00982CA1" w:rsidRDefault="005261F1">
            <w:pPr>
              <w:pStyle w:val="TableParagraph"/>
              <w:spacing w:before="1" w:line="238" w:lineRule="exact"/>
              <w:ind w:left="96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3682" w:type="dxa"/>
            <w:gridSpan w:val="5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2557" w:type="dxa"/>
            <w:gridSpan w:val="3"/>
          </w:tcPr>
          <w:p w:rsidR="00982CA1" w:rsidRDefault="005261F1">
            <w:pPr>
              <w:pStyle w:val="TableParagraph"/>
              <w:spacing w:before="1"/>
              <w:ind w:left="644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wet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lab</w:t>
            </w:r>
          </w:p>
          <w:p w:rsidR="00982CA1" w:rsidRDefault="005261F1">
            <w:pPr>
              <w:pStyle w:val="TableParagraph"/>
              <w:spacing w:before="6" w:line="238" w:lineRule="exact"/>
              <w:ind w:left="760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1181" w:type="dxa"/>
            <w:gridSpan w:val="5"/>
          </w:tcPr>
          <w:p w:rsidR="00982CA1" w:rsidRDefault="005261F1">
            <w:pPr>
              <w:pStyle w:val="TableParagraph"/>
              <w:spacing w:before="1"/>
              <w:ind w:left="159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90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797" w:type="dxa"/>
            <w:gridSpan w:val="3"/>
          </w:tcPr>
          <w:p w:rsidR="00982CA1" w:rsidRDefault="005261F1">
            <w:pPr>
              <w:pStyle w:val="TableParagraph"/>
              <w:spacing w:before="133"/>
              <w:ind w:left="463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60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7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5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understand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isolation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three</w:t>
            </w:r>
            <w:r>
              <w:rPr>
                <w:spacing w:val="15"/>
              </w:rPr>
              <w:t xml:space="preserve"> </w:t>
            </w:r>
            <w:r>
              <w:t>different</w:t>
            </w:r>
            <w:r>
              <w:rPr>
                <w:spacing w:val="11"/>
              </w:rPr>
              <w:t xml:space="preserve"> </w:t>
            </w:r>
            <w:r>
              <w:t>microorganisms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single</w:t>
            </w:r>
            <w:r>
              <w:rPr>
                <w:spacing w:val="13"/>
              </w:rPr>
              <w:t xml:space="preserve"> </w:t>
            </w:r>
            <w:r>
              <w:t>aspect.</w:t>
            </w:r>
          </w:p>
          <w:p w:rsidR="00982CA1" w:rsidRDefault="005261F1">
            <w:pPr>
              <w:pStyle w:val="TableParagraph"/>
              <w:numPr>
                <w:ilvl w:val="0"/>
                <w:numId w:val="5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know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collection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microbes,</w:t>
            </w:r>
            <w:r>
              <w:rPr>
                <w:spacing w:val="14"/>
              </w:rPr>
              <w:t xml:space="preserve"> </w:t>
            </w:r>
            <w:r>
              <w:t>plants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blood</w:t>
            </w:r>
            <w:r>
              <w:rPr>
                <w:spacing w:val="14"/>
              </w:rPr>
              <w:t xml:space="preserve"> </w:t>
            </w:r>
            <w:r>
              <w:t>samples.</w:t>
            </w:r>
          </w:p>
          <w:p w:rsidR="00982CA1" w:rsidRDefault="005261F1">
            <w:pPr>
              <w:pStyle w:val="TableParagraph"/>
              <w:numPr>
                <w:ilvl w:val="0"/>
                <w:numId w:val="5"/>
              </w:numPr>
              <w:tabs>
                <w:tab w:val="left" w:pos="545"/>
              </w:tabs>
              <w:spacing w:before="6" w:line="245" w:lineRule="exact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make</w:t>
            </w:r>
            <w:r>
              <w:rPr>
                <w:spacing w:val="17"/>
              </w:rPr>
              <w:t xml:space="preserve"> </w:t>
            </w:r>
            <w:r>
              <w:t>students</w:t>
            </w:r>
            <w:r>
              <w:rPr>
                <w:spacing w:val="17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preliminary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phytochemical</w:t>
            </w:r>
            <w:proofErr w:type="spellEnd"/>
            <w:r>
              <w:rPr>
                <w:spacing w:val="15"/>
              </w:rPr>
              <w:t xml:space="preserve"> </w:t>
            </w:r>
            <w:r>
              <w:t>analysis</w:t>
            </w:r>
            <w:r>
              <w:rPr>
                <w:spacing w:val="16"/>
              </w:rPr>
              <w:t xml:space="preserve"> </w:t>
            </w:r>
            <w:r>
              <w:t>from</w:t>
            </w:r>
            <w:r>
              <w:rPr>
                <w:spacing w:val="17"/>
              </w:rPr>
              <w:t xml:space="preserve"> </w:t>
            </w:r>
            <w:r>
              <w:t>plant</w:t>
            </w:r>
            <w:r>
              <w:rPr>
                <w:spacing w:val="19"/>
              </w:rPr>
              <w:t xml:space="preserve"> </w:t>
            </w:r>
            <w:r>
              <w:t>extracts.</w:t>
            </w:r>
          </w:p>
        </w:tc>
      </w:tr>
      <w:tr w:rsidR="00982CA1">
        <w:trPr>
          <w:trHeight w:val="257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On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course,</w:t>
            </w:r>
            <w:r>
              <w:rPr>
                <w:spacing w:val="13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7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582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A</w:t>
            </w:r>
            <w:r>
              <w:rPr>
                <w:spacing w:val="14"/>
              </w:rPr>
              <w:t xml:space="preserve"> </w:t>
            </w:r>
            <w:r>
              <w:t>step</w:t>
            </w:r>
            <w:r>
              <w:rPr>
                <w:spacing w:val="12"/>
              </w:rPr>
              <w:t xml:space="preserve"> </w:t>
            </w:r>
            <w:r>
              <w:t>by</w:t>
            </w:r>
            <w:r>
              <w:rPr>
                <w:spacing w:val="15"/>
              </w:rPr>
              <w:t xml:space="preserve"> </w:t>
            </w:r>
            <w:r>
              <w:t>step</w:t>
            </w:r>
            <w:r>
              <w:rPr>
                <w:spacing w:val="9"/>
              </w:rPr>
              <w:t xml:space="preserve"> </w:t>
            </w:r>
            <w:r>
              <w:t>procedure</w:t>
            </w:r>
            <w:r>
              <w:rPr>
                <w:spacing w:val="11"/>
              </w:rPr>
              <w:t xml:space="preserve"> </w:t>
            </w:r>
            <w:r>
              <w:t>describes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isolation</w:t>
            </w:r>
            <w:r>
              <w:rPr>
                <w:spacing w:val="12"/>
              </w:rPr>
              <w:t xml:space="preserve"> </w:t>
            </w:r>
            <w:r>
              <w:t>methods.</w:t>
            </w:r>
          </w:p>
        </w:tc>
        <w:tc>
          <w:tcPr>
            <w:tcW w:w="1108" w:type="dxa"/>
          </w:tcPr>
          <w:p w:rsidR="00982CA1" w:rsidRDefault="005261F1">
            <w:pPr>
              <w:pStyle w:val="TableParagraph"/>
              <w:spacing w:line="238" w:lineRule="exact"/>
              <w:ind w:left="200"/>
            </w:pPr>
            <w:r>
              <w:t>K2</w:t>
            </w:r>
          </w:p>
        </w:tc>
      </w:tr>
      <w:tr w:rsidR="00982CA1">
        <w:trPr>
          <w:trHeight w:val="304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49" w:lineRule="exact"/>
              <w:ind w:left="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582" w:type="dxa"/>
            <w:gridSpan w:val="14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Skillful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comparison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interpretation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result</w:t>
            </w:r>
            <w:r>
              <w:rPr>
                <w:spacing w:val="17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standard</w:t>
            </w:r>
            <w:r>
              <w:rPr>
                <w:spacing w:val="11"/>
              </w:rPr>
              <w:t xml:space="preserve"> </w:t>
            </w:r>
            <w:r>
              <w:t>reports.</w:t>
            </w:r>
          </w:p>
        </w:tc>
        <w:tc>
          <w:tcPr>
            <w:tcW w:w="1108" w:type="dxa"/>
          </w:tcPr>
          <w:p w:rsidR="00982CA1" w:rsidRDefault="005261F1">
            <w:pPr>
              <w:pStyle w:val="TableParagraph"/>
              <w:spacing w:line="249" w:lineRule="exact"/>
              <w:ind w:left="196"/>
            </w:pPr>
            <w:r>
              <w:t>K5</w:t>
            </w:r>
          </w:p>
        </w:tc>
      </w:tr>
      <w:tr w:rsidR="00982CA1">
        <w:trPr>
          <w:trHeight w:val="302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49" w:lineRule="exact"/>
              <w:ind w:left="7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582" w:type="dxa"/>
            <w:gridSpan w:val="14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Able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r>
              <w:t>identify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expected</w:t>
            </w:r>
            <w:r>
              <w:rPr>
                <w:spacing w:val="8"/>
              </w:rPr>
              <w:t xml:space="preserve"> </w:t>
            </w:r>
            <w:r>
              <w:t>compound</w:t>
            </w:r>
            <w:r>
              <w:rPr>
                <w:spacing w:val="9"/>
              </w:rPr>
              <w:t xml:space="preserve"> </w:t>
            </w:r>
            <w:r>
              <w:t>present</w:t>
            </w:r>
            <w:r>
              <w:rPr>
                <w:spacing w:val="12"/>
              </w:rPr>
              <w:t xml:space="preserve"> </w:t>
            </w:r>
            <w:r>
              <w:t>or</w:t>
            </w:r>
            <w:r>
              <w:rPr>
                <w:spacing w:val="16"/>
              </w:rPr>
              <w:t xml:space="preserve"> </w:t>
            </w:r>
            <w:r>
              <w:t>absent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taken</w:t>
            </w:r>
            <w:r>
              <w:rPr>
                <w:spacing w:val="9"/>
              </w:rPr>
              <w:t xml:space="preserve"> </w:t>
            </w:r>
            <w:r>
              <w:t>sample.</w:t>
            </w:r>
          </w:p>
        </w:tc>
        <w:tc>
          <w:tcPr>
            <w:tcW w:w="1108" w:type="dxa"/>
          </w:tcPr>
          <w:p w:rsidR="00982CA1" w:rsidRDefault="005261F1">
            <w:pPr>
              <w:pStyle w:val="TableParagraph"/>
              <w:spacing w:line="249" w:lineRule="exact"/>
              <w:ind w:left="197"/>
            </w:pPr>
            <w:r>
              <w:t>K2</w:t>
            </w:r>
          </w:p>
        </w:tc>
      </w:tr>
      <w:tr w:rsidR="00982CA1">
        <w:trPr>
          <w:trHeight w:val="257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582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7"/>
            </w:pPr>
            <w:r>
              <w:t>Capable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r>
              <w:t>prepare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Gel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staining</w:t>
            </w:r>
            <w:r>
              <w:rPr>
                <w:spacing w:val="9"/>
              </w:rPr>
              <w:t xml:space="preserve"> </w:t>
            </w:r>
            <w:r>
              <w:t>processes</w:t>
            </w:r>
            <w:r>
              <w:rPr>
                <w:spacing w:val="13"/>
              </w:rPr>
              <w:t xml:space="preserve"> </w:t>
            </w:r>
            <w:r>
              <w:t>individually.</w:t>
            </w:r>
          </w:p>
        </w:tc>
        <w:tc>
          <w:tcPr>
            <w:tcW w:w="1108" w:type="dxa"/>
          </w:tcPr>
          <w:p w:rsidR="00982CA1" w:rsidRDefault="005261F1">
            <w:pPr>
              <w:pStyle w:val="TableParagraph"/>
              <w:spacing w:line="238" w:lineRule="exact"/>
              <w:ind w:left="204"/>
            </w:pPr>
            <w:r>
              <w:t>K6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5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Analyze;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3"/>
        </w:trPr>
        <w:tc>
          <w:tcPr>
            <w:tcW w:w="9217" w:type="dxa"/>
            <w:gridSpan w:val="16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1245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4"/>
              <w:jc w:val="center"/>
              <w:rPr>
                <w:b/>
              </w:rPr>
            </w:pPr>
            <w:r>
              <w:rPr>
                <w:b/>
                <w:w w:val="102"/>
              </w:rPr>
              <w:t>I</w:t>
            </w:r>
          </w:p>
        </w:tc>
        <w:tc>
          <w:tcPr>
            <w:tcW w:w="5565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1582"/>
              <w:rPr>
                <w:b/>
              </w:rPr>
            </w:pPr>
            <w:r>
              <w:rPr>
                <w:b/>
              </w:rPr>
              <w:t>MICROBIOLOGY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LAB</w:t>
            </w:r>
          </w:p>
        </w:tc>
        <w:tc>
          <w:tcPr>
            <w:tcW w:w="2407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354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4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line="247" w:lineRule="exact"/>
              <w:ind w:hanging="340"/>
            </w:pPr>
            <w:r>
              <w:t>Isolation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bacteria</w:t>
            </w:r>
            <w:r>
              <w:rPr>
                <w:spacing w:val="8"/>
              </w:rPr>
              <w:t xml:space="preserve"> </w:t>
            </w:r>
            <w:r>
              <w:t>from</w:t>
            </w:r>
            <w:r>
              <w:rPr>
                <w:spacing w:val="11"/>
              </w:rPr>
              <w:t xml:space="preserve"> </w:t>
            </w:r>
            <w:r>
              <w:t>soil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serial</w:t>
            </w:r>
            <w:r>
              <w:rPr>
                <w:spacing w:val="13"/>
              </w:rPr>
              <w:t xml:space="preserve"> </w:t>
            </w:r>
            <w:r>
              <w:t>dilution</w:t>
            </w:r>
            <w:r>
              <w:rPr>
                <w:spacing w:val="11"/>
              </w:rPr>
              <w:t xml:space="preserve"> </w:t>
            </w:r>
            <w:r>
              <w:t>technique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8"/>
              <w:ind w:hanging="340"/>
            </w:pPr>
            <w:r>
              <w:t>Isolation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fungi</w:t>
            </w:r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11"/>
              </w:rPr>
              <w:t xml:space="preserve"> </w:t>
            </w:r>
            <w:r>
              <w:t>soil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serial</w:t>
            </w:r>
            <w:r>
              <w:rPr>
                <w:spacing w:val="9"/>
              </w:rPr>
              <w:t xml:space="preserve"> </w:t>
            </w:r>
            <w:r>
              <w:t>dilution</w:t>
            </w:r>
            <w:r>
              <w:rPr>
                <w:spacing w:val="5"/>
              </w:rPr>
              <w:t xml:space="preserve"> </w:t>
            </w:r>
            <w:r>
              <w:t>technique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7"/>
              <w:ind w:hanging="340"/>
            </w:pPr>
            <w:r>
              <w:t>Isolation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proofErr w:type="spellStart"/>
            <w:r>
              <w:t>actinomycetes</w:t>
            </w:r>
            <w:proofErr w:type="spellEnd"/>
            <w:r>
              <w:rPr>
                <w:spacing w:val="9"/>
              </w:rPr>
              <w:t xml:space="preserve"> </w:t>
            </w:r>
            <w:r>
              <w:t>from</w:t>
            </w:r>
            <w:r>
              <w:rPr>
                <w:spacing w:val="13"/>
              </w:rPr>
              <w:t xml:space="preserve"> </w:t>
            </w:r>
            <w:r>
              <w:t>soil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serial</w:t>
            </w:r>
            <w:r>
              <w:rPr>
                <w:spacing w:val="16"/>
              </w:rPr>
              <w:t xml:space="preserve"> </w:t>
            </w:r>
            <w:r>
              <w:t>dilution</w:t>
            </w:r>
            <w:r>
              <w:rPr>
                <w:spacing w:val="17"/>
              </w:rPr>
              <w:t xml:space="preserve"> </w:t>
            </w:r>
            <w:r>
              <w:t>technique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6"/>
              <w:ind w:hanging="340"/>
            </w:pPr>
            <w:r>
              <w:t>Screening</w:t>
            </w:r>
            <w:r>
              <w:rPr>
                <w:spacing w:val="18"/>
              </w:rPr>
              <w:t xml:space="preserve"> </w:t>
            </w:r>
            <w:r>
              <w:t>microbes</w:t>
            </w:r>
            <w:r>
              <w:rPr>
                <w:spacing w:val="19"/>
              </w:rPr>
              <w:t xml:space="preserve"> </w:t>
            </w:r>
            <w:r>
              <w:t>for</w:t>
            </w:r>
            <w:r>
              <w:rPr>
                <w:spacing w:val="12"/>
              </w:rPr>
              <w:t xml:space="preserve"> </w:t>
            </w:r>
            <w:r>
              <w:t>antibiotic</w:t>
            </w:r>
            <w:r>
              <w:rPr>
                <w:spacing w:val="18"/>
              </w:rPr>
              <w:t xml:space="preserve"> </w:t>
            </w:r>
            <w:r>
              <w:t>production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6"/>
              <w:ind w:hanging="340"/>
            </w:pPr>
            <w:r>
              <w:t>Extraction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proteins</w:t>
            </w:r>
            <w:r>
              <w:rPr>
                <w:spacing w:val="7"/>
              </w:rPr>
              <w:t xml:space="preserve"> </w:t>
            </w:r>
            <w:r>
              <w:t>from</w:t>
            </w:r>
            <w:r>
              <w:rPr>
                <w:spacing w:val="18"/>
              </w:rPr>
              <w:t xml:space="preserve"> </w:t>
            </w:r>
            <w:r>
              <w:t>microbes,</w:t>
            </w:r>
            <w:r>
              <w:rPr>
                <w:spacing w:val="15"/>
              </w:rPr>
              <w:t xml:space="preserve"> </w:t>
            </w:r>
            <w:r>
              <w:t>plant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blood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6"/>
              <w:ind w:hanging="340"/>
            </w:pPr>
            <w:r>
              <w:t>Separation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protein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molecular</w:t>
            </w:r>
            <w:r>
              <w:rPr>
                <w:spacing w:val="11"/>
              </w:rPr>
              <w:t xml:space="preserve"> </w:t>
            </w:r>
            <w:r>
              <w:t>weight</w:t>
            </w:r>
            <w:r>
              <w:rPr>
                <w:spacing w:val="22"/>
              </w:rPr>
              <w:t xml:space="preserve"> </w:t>
            </w:r>
            <w:r>
              <w:t>determination</w:t>
            </w:r>
            <w:r>
              <w:rPr>
                <w:spacing w:val="15"/>
              </w:rPr>
              <w:t xml:space="preserve"> </w:t>
            </w:r>
            <w:r>
              <w:t>using</w:t>
            </w:r>
            <w:r>
              <w:rPr>
                <w:spacing w:val="17"/>
              </w:rPr>
              <w:t xml:space="preserve"> </w:t>
            </w:r>
            <w:r>
              <w:t>SDS-PAGE</w:t>
            </w:r>
          </w:p>
          <w:p w:rsidR="00982CA1" w:rsidRDefault="005261F1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6" w:line="243" w:lineRule="exact"/>
              <w:ind w:hanging="340"/>
            </w:pPr>
            <w:r>
              <w:t>Staining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gel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CBB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Silver</w:t>
            </w:r>
            <w:r>
              <w:rPr>
                <w:spacing w:val="12"/>
              </w:rPr>
              <w:t xml:space="preserve"> </w:t>
            </w:r>
            <w:r>
              <w:t>staining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45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421" w:right="416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5375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1327"/>
              <w:rPr>
                <w:b/>
              </w:rPr>
            </w:pPr>
            <w:r>
              <w:rPr>
                <w:b/>
              </w:rPr>
              <w:t>PHYTOCHEMISTRY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LAB</w:t>
            </w:r>
          </w:p>
        </w:tc>
        <w:tc>
          <w:tcPr>
            <w:tcW w:w="2597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1539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6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line="249" w:lineRule="exact"/>
              <w:ind w:hanging="340"/>
            </w:pPr>
            <w:r>
              <w:t>Extraction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secondary</w:t>
            </w:r>
            <w:r>
              <w:rPr>
                <w:spacing w:val="9"/>
              </w:rPr>
              <w:t xml:space="preserve"> </w:t>
            </w:r>
            <w:r>
              <w:t>metabolites</w:t>
            </w:r>
            <w:r>
              <w:rPr>
                <w:spacing w:val="13"/>
              </w:rPr>
              <w:t xml:space="preserve"> </w:t>
            </w:r>
            <w:r>
              <w:t>from</w:t>
            </w:r>
            <w:r>
              <w:rPr>
                <w:spacing w:val="15"/>
              </w:rPr>
              <w:t xml:space="preserve"> </w:t>
            </w:r>
            <w:r>
              <w:t>medicinal</w:t>
            </w:r>
            <w:r>
              <w:rPr>
                <w:spacing w:val="19"/>
              </w:rPr>
              <w:t xml:space="preserve"> </w:t>
            </w:r>
            <w:r>
              <w:t>plants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Cold</w:t>
            </w:r>
            <w:r>
              <w:rPr>
                <w:spacing w:val="15"/>
              </w:rPr>
              <w:t xml:space="preserve"> </w:t>
            </w:r>
            <w:r>
              <w:t>percolation</w:t>
            </w:r>
            <w:r>
              <w:rPr>
                <w:spacing w:val="21"/>
              </w:rPr>
              <w:t xml:space="preserve"> </w:t>
            </w:r>
            <w:r>
              <w:t>method</w:t>
            </w:r>
          </w:p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6"/>
              <w:ind w:hanging="340"/>
            </w:pPr>
            <w:r>
              <w:t>Extraction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secondary</w:t>
            </w:r>
            <w:r>
              <w:rPr>
                <w:spacing w:val="10"/>
              </w:rPr>
              <w:t xml:space="preserve"> </w:t>
            </w:r>
            <w:r>
              <w:t>metabolites</w:t>
            </w:r>
            <w:r>
              <w:rPr>
                <w:spacing w:val="12"/>
              </w:rPr>
              <w:t xml:space="preserve"> </w:t>
            </w:r>
            <w:r>
              <w:t>from</w:t>
            </w:r>
            <w:r>
              <w:rPr>
                <w:spacing w:val="16"/>
              </w:rPr>
              <w:t xml:space="preserve"> </w:t>
            </w:r>
            <w:r>
              <w:t>medicinal</w:t>
            </w:r>
            <w:r>
              <w:rPr>
                <w:spacing w:val="19"/>
              </w:rPr>
              <w:t xml:space="preserve"> </w:t>
            </w:r>
            <w:r>
              <w:t>plants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proofErr w:type="spellStart"/>
            <w:r>
              <w:t>Soxhlet</w:t>
            </w:r>
            <w:proofErr w:type="spellEnd"/>
            <w:r>
              <w:rPr>
                <w:spacing w:val="13"/>
              </w:rPr>
              <w:t xml:space="preserve"> </w:t>
            </w:r>
            <w:r>
              <w:t>method</w:t>
            </w:r>
          </w:p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6"/>
              <w:ind w:hanging="340"/>
            </w:pPr>
            <w:r>
              <w:t>Preliminary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Phytochemical</w:t>
            </w:r>
            <w:proofErr w:type="spellEnd"/>
            <w:r>
              <w:rPr>
                <w:spacing w:val="16"/>
              </w:rPr>
              <w:t xml:space="preserve"> </w:t>
            </w:r>
            <w:r>
              <w:t>analysis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19"/>
              </w:rPr>
              <w:t xml:space="preserve"> </w:t>
            </w:r>
            <w:r>
              <w:t>plant</w:t>
            </w:r>
            <w:r>
              <w:rPr>
                <w:spacing w:val="14"/>
              </w:rPr>
              <w:t xml:space="preserve"> </w:t>
            </w:r>
            <w:r>
              <w:t>extracts</w:t>
            </w:r>
          </w:p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6"/>
              <w:ind w:hanging="340"/>
            </w:pPr>
            <w:r>
              <w:t>Antibiotic</w:t>
            </w:r>
            <w:r>
              <w:rPr>
                <w:spacing w:val="23"/>
              </w:rPr>
              <w:t xml:space="preserve"> </w:t>
            </w:r>
            <w:r>
              <w:t>bioassay-inhibitory</w:t>
            </w:r>
            <w:r>
              <w:rPr>
                <w:spacing w:val="16"/>
              </w:rPr>
              <w:t xml:space="preserve"> </w:t>
            </w:r>
            <w:r>
              <w:t>activity</w:t>
            </w:r>
            <w:r>
              <w:rPr>
                <w:spacing w:val="22"/>
              </w:rPr>
              <w:t xml:space="preserve"> </w:t>
            </w:r>
            <w:r>
              <w:t>(Disc</w:t>
            </w:r>
            <w:r>
              <w:rPr>
                <w:spacing w:val="20"/>
              </w:rPr>
              <w:t xml:space="preserve"> </w:t>
            </w:r>
            <w:r>
              <w:t>Diffusion)</w:t>
            </w:r>
          </w:p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7"/>
              <w:ind w:hanging="340"/>
            </w:pPr>
            <w:r>
              <w:t>Tissue</w:t>
            </w:r>
            <w:r>
              <w:rPr>
                <w:spacing w:val="12"/>
              </w:rPr>
              <w:t xml:space="preserve"> </w:t>
            </w:r>
            <w:r>
              <w:t>culture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callus</w:t>
            </w:r>
            <w:r>
              <w:rPr>
                <w:spacing w:val="16"/>
              </w:rPr>
              <w:t xml:space="preserve"> </w:t>
            </w:r>
            <w:r>
              <w:t>induction</w:t>
            </w:r>
          </w:p>
          <w:p w:rsidR="00982CA1" w:rsidRDefault="005261F1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6" w:line="244" w:lineRule="exact"/>
              <w:ind w:hanging="340"/>
            </w:pPr>
            <w:r>
              <w:t>Tissue</w:t>
            </w:r>
            <w:r>
              <w:rPr>
                <w:spacing w:val="13"/>
              </w:rPr>
              <w:t xml:space="preserve"> </w:t>
            </w:r>
            <w:r>
              <w:t>culture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cell</w:t>
            </w:r>
            <w:r>
              <w:rPr>
                <w:spacing w:val="17"/>
              </w:rPr>
              <w:t xml:space="preserve"> </w:t>
            </w:r>
            <w:r>
              <w:t>suspension</w:t>
            </w:r>
            <w:r>
              <w:rPr>
                <w:spacing w:val="7"/>
              </w:rPr>
              <w:t xml:space="preserve"> </w:t>
            </w:r>
            <w:r>
              <w:t>culture</w:t>
            </w:r>
          </w:p>
        </w:tc>
      </w:tr>
      <w:tr w:rsidR="00982CA1">
        <w:trPr>
          <w:trHeight w:val="257"/>
        </w:trPr>
        <w:tc>
          <w:tcPr>
            <w:tcW w:w="9217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1245" w:type="dxa"/>
            <w:gridSpan w:val="3"/>
          </w:tcPr>
          <w:p w:rsidR="00982CA1" w:rsidRDefault="005261F1">
            <w:pPr>
              <w:pStyle w:val="TableParagraph"/>
              <w:spacing w:before="5" w:line="236" w:lineRule="exact"/>
              <w:ind w:left="413" w:right="509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4738" w:type="dxa"/>
            <w:gridSpan w:val="4"/>
          </w:tcPr>
          <w:p w:rsidR="00982CA1" w:rsidRDefault="005261F1">
            <w:pPr>
              <w:pStyle w:val="TableParagraph"/>
              <w:spacing w:before="5" w:line="236" w:lineRule="exact"/>
              <w:ind w:left="127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3234" w:type="dxa"/>
            <w:gridSpan w:val="9"/>
          </w:tcPr>
          <w:p w:rsidR="00982CA1" w:rsidRDefault="005261F1">
            <w:pPr>
              <w:pStyle w:val="TableParagraph"/>
              <w:spacing w:before="5" w:line="236" w:lineRule="exact"/>
              <w:ind w:right="205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Expert</w:t>
            </w:r>
            <w:r>
              <w:rPr>
                <w:spacing w:val="11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245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738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59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3234" w:type="dxa"/>
            <w:gridSpan w:val="9"/>
          </w:tcPr>
          <w:p w:rsidR="00982CA1" w:rsidRDefault="005261F1">
            <w:pPr>
              <w:pStyle w:val="TableParagraph"/>
              <w:spacing w:before="1" w:line="238" w:lineRule="exact"/>
              <w:ind w:right="204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8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90" w:type="dxa"/>
            <w:gridSpan w:val="15"/>
          </w:tcPr>
          <w:p w:rsidR="00982CA1" w:rsidRDefault="005261F1">
            <w:pPr>
              <w:pStyle w:val="TableParagraph"/>
              <w:spacing w:line="247" w:lineRule="exact"/>
              <w:ind w:left="101"/>
            </w:pPr>
            <w:r>
              <w:t>Dr.</w:t>
            </w:r>
            <w:r>
              <w:rPr>
                <w:spacing w:val="17"/>
              </w:rPr>
              <w:t xml:space="preserve"> </w:t>
            </w:r>
            <w:proofErr w:type="spellStart"/>
            <w:r>
              <w:t>Harshal</w:t>
            </w:r>
            <w:proofErr w:type="spellEnd"/>
            <w:r>
              <w:rPr>
                <w:spacing w:val="10"/>
              </w:rPr>
              <w:t xml:space="preserve"> </w:t>
            </w:r>
            <w:r>
              <w:t>A.</w:t>
            </w:r>
            <w:r>
              <w:rPr>
                <w:spacing w:val="13"/>
              </w:rPr>
              <w:t xml:space="preserve"> </w:t>
            </w:r>
            <w:proofErr w:type="spellStart"/>
            <w:r>
              <w:t>Pawar</w:t>
            </w:r>
            <w:proofErr w:type="spellEnd"/>
            <w:r>
              <w:t>.</w:t>
            </w:r>
            <w:r>
              <w:rPr>
                <w:spacing w:val="15"/>
              </w:rPr>
              <w:t xml:space="preserve"> </w:t>
            </w:r>
            <w:r>
              <w:t>2018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Practical</w:t>
            </w:r>
            <w:r>
              <w:rPr>
                <w:spacing w:val="15"/>
              </w:rPr>
              <w:t xml:space="preserve"> </w:t>
            </w:r>
            <w:r>
              <w:t>Book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proofErr w:type="spellStart"/>
            <w:r>
              <w:t>Pharmacognosy</w:t>
            </w:r>
            <w:proofErr w:type="spellEnd"/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proofErr w:type="spellStart"/>
            <w:r>
              <w:t>Phytochemistry</w:t>
            </w:r>
            <w:proofErr w:type="spellEnd"/>
            <w:r>
              <w:rPr>
                <w:spacing w:val="11"/>
              </w:rPr>
              <w:t xml:space="preserve"> </w:t>
            </w:r>
            <w:r>
              <w:t>I</w:t>
            </w:r>
          </w:p>
          <w:p w:rsidR="00982CA1" w:rsidRDefault="005261F1">
            <w:pPr>
              <w:pStyle w:val="TableParagraph"/>
              <w:spacing w:before="6" w:line="245" w:lineRule="exact"/>
              <w:ind w:left="101"/>
            </w:pPr>
            <w:r>
              <w:t>(English,</w:t>
            </w:r>
            <w:r>
              <w:rPr>
                <w:spacing w:val="21"/>
              </w:rPr>
              <w:t xml:space="preserve"> </w:t>
            </w:r>
            <w:r>
              <w:t>Paperback)</w:t>
            </w:r>
          </w:p>
        </w:tc>
      </w:tr>
      <w:tr w:rsidR="00982CA1">
        <w:trPr>
          <w:trHeight w:val="257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8"/>
        </w:trPr>
        <w:tc>
          <w:tcPr>
            <w:tcW w:w="527" w:type="dxa"/>
          </w:tcPr>
          <w:p w:rsidR="00982CA1" w:rsidRDefault="005261F1">
            <w:pPr>
              <w:pStyle w:val="TableParagraph"/>
              <w:spacing w:line="248" w:lineRule="exact"/>
              <w:ind w:left="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90" w:type="dxa"/>
            <w:gridSpan w:val="15"/>
          </w:tcPr>
          <w:p w:rsidR="00982CA1" w:rsidRDefault="005261F1">
            <w:pPr>
              <w:pStyle w:val="TableParagraph"/>
              <w:spacing w:line="248" w:lineRule="exact"/>
              <w:ind w:left="101"/>
            </w:pPr>
            <w:proofErr w:type="spellStart"/>
            <w:r>
              <w:t>Sharada</w:t>
            </w:r>
            <w:proofErr w:type="spellEnd"/>
            <w:r>
              <w:rPr>
                <w:spacing w:val="75"/>
              </w:rPr>
              <w:t xml:space="preserve"> </w:t>
            </w:r>
            <w:r>
              <w:t xml:space="preserve">L.  </w:t>
            </w:r>
            <w:r>
              <w:rPr>
                <w:spacing w:val="16"/>
              </w:rPr>
              <w:t xml:space="preserve"> </w:t>
            </w:r>
            <w:proofErr w:type="spellStart"/>
            <w:r>
              <w:t>Deore</w:t>
            </w:r>
            <w:proofErr w:type="spellEnd"/>
            <w:r>
              <w:t xml:space="preserve">.  </w:t>
            </w:r>
            <w:r>
              <w:rPr>
                <w:spacing w:val="19"/>
              </w:rPr>
              <w:t xml:space="preserve"> </w:t>
            </w:r>
            <w:r>
              <w:t xml:space="preserve">Rpt.2019.  </w:t>
            </w:r>
            <w:r>
              <w:rPr>
                <w:spacing w:val="17"/>
              </w:rPr>
              <w:t xml:space="preserve"> </w:t>
            </w:r>
            <w:proofErr w:type="spellStart"/>
            <w:r>
              <w:t>Pharmacognosy</w:t>
            </w:r>
            <w:proofErr w:type="spellEnd"/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t xml:space="preserve">and  </w:t>
            </w:r>
            <w:r>
              <w:rPr>
                <w:spacing w:val="13"/>
              </w:rPr>
              <w:t xml:space="preserve"> </w:t>
            </w:r>
            <w:proofErr w:type="spellStart"/>
            <w:r>
              <w:t>Phytochemistry</w:t>
            </w:r>
            <w:proofErr w:type="spellEnd"/>
            <w:r>
              <w:t xml:space="preserve">  </w:t>
            </w:r>
            <w:r>
              <w:rPr>
                <w:spacing w:val="14"/>
              </w:rPr>
              <w:t xml:space="preserve"> </w:t>
            </w:r>
            <w:r>
              <w:t xml:space="preserve">:  </w:t>
            </w:r>
            <w:r>
              <w:rPr>
                <w:spacing w:val="19"/>
              </w:rPr>
              <w:t xml:space="preserve"> </w:t>
            </w:r>
            <w:r>
              <w:t xml:space="preserve">A  </w:t>
            </w:r>
            <w:r>
              <w:rPr>
                <w:spacing w:val="15"/>
              </w:rPr>
              <w:t xml:space="preserve"> </w:t>
            </w:r>
            <w:r>
              <w:t>Companion</w:t>
            </w:r>
          </w:p>
          <w:p w:rsidR="00982CA1" w:rsidRDefault="005261F1">
            <w:pPr>
              <w:pStyle w:val="TableParagraph"/>
              <w:spacing w:before="6" w:line="244" w:lineRule="exact"/>
              <w:ind w:left="101"/>
            </w:pPr>
            <w:r>
              <w:t>Handbook.</w:t>
            </w:r>
          </w:p>
        </w:tc>
      </w:tr>
      <w:tr w:rsidR="00982CA1">
        <w:trPr>
          <w:trHeight w:val="260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85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8362" w:type="dxa"/>
            <w:gridSpan w:val="14"/>
          </w:tcPr>
          <w:p w:rsidR="00982CA1" w:rsidRDefault="005261F1">
            <w:pPr>
              <w:pStyle w:val="TableParagraph"/>
              <w:spacing w:before="3" w:line="235" w:lineRule="exact"/>
              <w:ind w:left="205"/>
              <w:rPr>
                <w:rFonts w:ascii="Calibri"/>
                <w:sz w:val="20"/>
              </w:rPr>
            </w:pPr>
            <w:r>
              <w:rPr>
                <w:rFonts w:ascii="Calibri"/>
                <w:color w:val="0000FF"/>
                <w:w w:val="105"/>
                <w:sz w:val="20"/>
                <w:u w:val="single" w:color="0000FF"/>
              </w:rPr>
              <w:t>https://nptel.ac.in/courses/102/103/102103015/</w:t>
            </w:r>
          </w:p>
        </w:tc>
      </w:tr>
      <w:tr w:rsidR="00982CA1">
        <w:trPr>
          <w:trHeight w:val="258"/>
        </w:trPr>
        <w:tc>
          <w:tcPr>
            <w:tcW w:w="9217" w:type="dxa"/>
            <w:gridSpan w:val="16"/>
          </w:tcPr>
          <w:p w:rsidR="00982CA1" w:rsidRDefault="005261F1">
            <w:pPr>
              <w:pStyle w:val="TableParagraph"/>
              <w:spacing w:line="239" w:lineRule="exact"/>
              <w:ind w:left="206"/>
              <w:rPr>
                <w:b/>
              </w:rPr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8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C.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Jayaprakash</w:t>
            </w:r>
            <w:proofErr w:type="spellEnd"/>
          </w:p>
        </w:tc>
      </w:tr>
    </w:tbl>
    <w:p w:rsidR="00982CA1" w:rsidRDefault="00982CA1">
      <w:pPr>
        <w:spacing w:line="239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10"/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8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8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9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4" w:line="236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334010</wp:posOffset>
            </wp:positionV>
            <wp:extent cx="7772400" cy="5068570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tbl>
      <w:tblPr>
        <w:tblpPr w:leftFromText="180" w:rightFromText="180" w:vertAnchor="text" w:horzAnchor="page" w:tblpX="1239" w:tblpY="163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4"/>
        <w:gridCol w:w="18"/>
        <w:gridCol w:w="88"/>
        <w:gridCol w:w="959"/>
        <w:gridCol w:w="6"/>
        <w:gridCol w:w="1325"/>
        <w:gridCol w:w="4534"/>
        <w:gridCol w:w="33"/>
        <w:gridCol w:w="28"/>
        <w:gridCol w:w="55"/>
        <w:gridCol w:w="36"/>
        <w:gridCol w:w="606"/>
        <w:gridCol w:w="391"/>
        <w:gridCol w:w="308"/>
        <w:gridCol w:w="435"/>
        <w:gridCol w:w="698"/>
      </w:tblGrid>
      <w:tr w:rsidR="00982CA1">
        <w:trPr>
          <w:trHeight w:val="464"/>
        </w:trPr>
        <w:tc>
          <w:tcPr>
            <w:tcW w:w="1499" w:type="dxa"/>
            <w:gridSpan w:val="4"/>
            <w:vAlign w:val="center"/>
          </w:tcPr>
          <w:p w:rsidR="00982CA1" w:rsidRDefault="005261F1">
            <w:pPr>
              <w:ind w:left="-90" w:right="-1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1331" w:type="dxa"/>
            <w:gridSpan w:val="2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1EA</w:t>
            </w:r>
          </w:p>
        </w:tc>
        <w:tc>
          <w:tcPr>
            <w:tcW w:w="4595" w:type="dxa"/>
            <w:gridSpan w:val="3"/>
            <w:vAlign w:val="center"/>
          </w:tcPr>
          <w:p w:rsidR="00982CA1" w:rsidRDefault="005261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MATHEMATICAL &amp; STATISTICAL APPLICATIONS IN BIOINFORMATICS</w:t>
            </w:r>
          </w:p>
        </w:tc>
        <w:tc>
          <w:tcPr>
            <w:tcW w:w="697" w:type="dxa"/>
            <w:gridSpan w:val="3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699" w:type="dxa"/>
            <w:gridSpan w:val="2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435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698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 w:rsidR="00982CA1">
        <w:trPr>
          <w:trHeight w:val="403"/>
        </w:trPr>
        <w:tc>
          <w:tcPr>
            <w:tcW w:w="2830" w:type="dxa"/>
            <w:gridSpan w:val="6"/>
            <w:vAlign w:val="center"/>
          </w:tcPr>
          <w:p w:rsidR="00982CA1" w:rsidRDefault="005261F1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Core/Elective/Supportive</w:t>
            </w:r>
          </w:p>
        </w:tc>
        <w:tc>
          <w:tcPr>
            <w:tcW w:w="4595" w:type="dxa"/>
            <w:gridSpan w:val="3"/>
            <w:vAlign w:val="center"/>
          </w:tcPr>
          <w:p w:rsidR="00982CA1" w:rsidRDefault="005261F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Core</w:t>
            </w:r>
          </w:p>
        </w:tc>
        <w:tc>
          <w:tcPr>
            <w:tcW w:w="697" w:type="dxa"/>
            <w:gridSpan w:val="3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699" w:type="dxa"/>
            <w:gridSpan w:val="2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35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982CA1">
        <w:trPr>
          <w:trHeight w:val="143"/>
        </w:trPr>
        <w:tc>
          <w:tcPr>
            <w:tcW w:w="2830" w:type="dxa"/>
            <w:gridSpan w:val="6"/>
            <w:vAlign w:val="center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Pre-requisite</w:t>
            </w:r>
          </w:p>
        </w:tc>
        <w:tc>
          <w:tcPr>
            <w:tcW w:w="4595" w:type="dxa"/>
            <w:gridSpan w:val="3"/>
            <w:vAlign w:val="center"/>
          </w:tcPr>
          <w:p w:rsidR="00982CA1" w:rsidRDefault="005261F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Basic knowledge in Mathematics, Statistics and Programming</w:t>
            </w:r>
          </w:p>
        </w:tc>
        <w:tc>
          <w:tcPr>
            <w:tcW w:w="1088" w:type="dxa"/>
            <w:gridSpan w:val="4"/>
            <w:vAlign w:val="center"/>
          </w:tcPr>
          <w:p w:rsidR="00982CA1" w:rsidRDefault="005261F1">
            <w:pPr>
              <w:ind w:left="-108" w:right="-6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Syllabus Version</w:t>
            </w:r>
          </w:p>
        </w:tc>
        <w:tc>
          <w:tcPr>
            <w:tcW w:w="1441" w:type="dxa"/>
            <w:gridSpan w:val="3"/>
            <w:vAlign w:val="center"/>
          </w:tcPr>
          <w:p w:rsidR="00982CA1" w:rsidRDefault="005261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2022-2023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  <w:vAlign w:val="center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Objectives: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main objectives of this course are to: </w:t>
            </w:r>
          </w:p>
          <w:p w:rsidR="00982CA1" w:rsidRDefault="005261F1">
            <w:pPr>
              <w:pStyle w:val="ListParagraph"/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Achieve skills in mathematics to understand and investigate biological processes </w:t>
            </w:r>
          </w:p>
          <w:p w:rsidR="00982CA1" w:rsidRDefault="005261F1">
            <w:pPr>
              <w:pStyle w:val="ListParagraph"/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Help in analyzing vast amount of datasets generated from genome and related projects </w:t>
            </w:r>
          </w:p>
          <w:p w:rsidR="00982CA1" w:rsidRDefault="005261F1">
            <w:pPr>
              <w:pStyle w:val="ListParagraph"/>
              <w:ind w:left="473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using mathematical and statistical frameworks </w:t>
            </w:r>
          </w:p>
          <w:p w:rsidR="00982CA1" w:rsidRDefault="005261F1">
            <w:pPr>
              <w:pStyle w:val="ListParagraph"/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Understand and appreciate computational problems in proper perspective.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page">
                    <wp:posOffset>-708025</wp:posOffset>
                  </wp:positionH>
                  <wp:positionV relativeFrom="page">
                    <wp:posOffset>-220345</wp:posOffset>
                  </wp:positionV>
                  <wp:extent cx="7772400" cy="5068570"/>
                  <wp:effectExtent l="0" t="0" r="0" b="17780"/>
                  <wp:wrapNone/>
                  <wp:docPr id="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6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Expected Course Outcomes:</w:t>
            </w:r>
          </w:p>
        </w:tc>
      </w:tr>
      <w:tr w:rsidR="00982CA1">
        <w:trPr>
          <w:trHeight w:val="325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the successful completion of the course, student will be able to:</w:t>
            </w:r>
          </w:p>
        </w:tc>
      </w:tr>
      <w:tr w:rsidR="00982CA1">
        <w:trPr>
          <w:trHeight w:val="322"/>
        </w:trPr>
        <w:tc>
          <w:tcPr>
            <w:tcW w:w="540" w:type="dxa"/>
            <w:gridSpan w:val="3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81" w:type="dxa"/>
            <w:gridSpan w:val="11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Workout basic mathematical problems in bioinformatics</w:t>
            </w:r>
          </w:p>
        </w:tc>
        <w:tc>
          <w:tcPr>
            <w:tcW w:w="1133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K2</w:t>
            </w:r>
          </w:p>
        </w:tc>
      </w:tr>
      <w:tr w:rsidR="00982CA1">
        <w:trPr>
          <w:trHeight w:val="322"/>
        </w:trPr>
        <w:tc>
          <w:tcPr>
            <w:tcW w:w="540" w:type="dxa"/>
            <w:gridSpan w:val="3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81" w:type="dxa"/>
            <w:gridSpan w:val="11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 R codes and </w:t>
            </w:r>
            <w:proofErr w:type="spellStart"/>
            <w:r>
              <w:rPr>
                <w:sz w:val="24"/>
                <w:szCs w:val="24"/>
              </w:rPr>
              <w:t>Matlab</w:t>
            </w:r>
            <w:proofErr w:type="spellEnd"/>
            <w:r>
              <w:rPr>
                <w:sz w:val="24"/>
                <w:szCs w:val="24"/>
              </w:rPr>
              <w:t xml:space="preserve"> programs for biological problems </w:t>
            </w:r>
          </w:p>
        </w:tc>
        <w:tc>
          <w:tcPr>
            <w:tcW w:w="1133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K4</w:t>
            </w:r>
          </w:p>
        </w:tc>
      </w:tr>
      <w:tr w:rsidR="00982CA1">
        <w:trPr>
          <w:trHeight w:val="322"/>
        </w:trPr>
        <w:tc>
          <w:tcPr>
            <w:tcW w:w="540" w:type="dxa"/>
            <w:gridSpan w:val="3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81" w:type="dxa"/>
            <w:gridSpan w:val="11"/>
          </w:tcPr>
          <w:p w:rsidR="00982CA1" w:rsidRDefault="005261F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Analyse</w:t>
            </w:r>
            <w:proofErr w:type="spellEnd"/>
            <w:r>
              <w:rPr>
                <w:sz w:val="24"/>
                <w:szCs w:val="24"/>
              </w:rPr>
              <w:t xml:space="preserve"> the statistical significance of any biological data</w:t>
            </w:r>
          </w:p>
        </w:tc>
        <w:tc>
          <w:tcPr>
            <w:tcW w:w="1133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K3</w:t>
            </w:r>
          </w:p>
        </w:tc>
      </w:tr>
      <w:tr w:rsidR="00982CA1">
        <w:trPr>
          <w:trHeight w:val="322"/>
        </w:trPr>
        <w:tc>
          <w:tcPr>
            <w:tcW w:w="540" w:type="dxa"/>
            <w:gridSpan w:val="3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81" w:type="dxa"/>
            <w:gridSpan w:val="11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Apply the mathematical and statistical knowledge in programming</w:t>
            </w:r>
          </w:p>
        </w:tc>
        <w:tc>
          <w:tcPr>
            <w:tcW w:w="1133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K5</w:t>
            </w:r>
          </w:p>
        </w:tc>
      </w:tr>
      <w:tr w:rsidR="00982CA1">
        <w:trPr>
          <w:trHeight w:val="322"/>
        </w:trPr>
        <w:tc>
          <w:tcPr>
            <w:tcW w:w="540" w:type="dxa"/>
            <w:gridSpan w:val="3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81" w:type="dxa"/>
            <w:gridSpan w:val="11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Develop new coding functionalities</w:t>
            </w:r>
          </w:p>
        </w:tc>
        <w:tc>
          <w:tcPr>
            <w:tcW w:w="1133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K6</w:t>
            </w:r>
          </w:p>
        </w:tc>
      </w:tr>
      <w:tr w:rsidR="00982CA1">
        <w:trPr>
          <w:trHeight w:val="322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K1</w:t>
            </w:r>
            <w:r>
              <w:rPr>
                <w:sz w:val="24"/>
                <w:szCs w:val="24"/>
              </w:rPr>
              <w:t xml:space="preserve"> - Remember; </w:t>
            </w:r>
            <w:r>
              <w:rPr>
                <w:b/>
                <w:sz w:val="24"/>
                <w:szCs w:val="24"/>
              </w:rPr>
              <w:t>K2</w:t>
            </w:r>
            <w:r>
              <w:rPr>
                <w:sz w:val="24"/>
                <w:szCs w:val="24"/>
              </w:rPr>
              <w:t xml:space="preserve"> - Understand; </w:t>
            </w:r>
            <w:r>
              <w:rPr>
                <w:b/>
                <w:sz w:val="24"/>
                <w:szCs w:val="24"/>
              </w:rPr>
              <w:t>K3</w:t>
            </w:r>
            <w:r>
              <w:rPr>
                <w:sz w:val="24"/>
                <w:szCs w:val="24"/>
              </w:rPr>
              <w:t xml:space="preserve"> - Apply; </w:t>
            </w:r>
            <w:r>
              <w:rPr>
                <w:b/>
                <w:sz w:val="24"/>
                <w:szCs w:val="24"/>
              </w:rPr>
              <w:t>K4</w:t>
            </w:r>
            <w:r>
              <w:rPr>
                <w:sz w:val="24"/>
                <w:szCs w:val="24"/>
              </w:rPr>
              <w:t xml:space="preserve"> - Analyze; </w:t>
            </w:r>
            <w:r>
              <w:rPr>
                <w:b/>
                <w:sz w:val="24"/>
                <w:szCs w:val="24"/>
              </w:rPr>
              <w:t>K5</w:t>
            </w:r>
            <w:r>
              <w:rPr>
                <w:sz w:val="24"/>
                <w:szCs w:val="24"/>
              </w:rPr>
              <w:t xml:space="preserve"> - Evaluate; </w:t>
            </w:r>
            <w:r>
              <w:rPr>
                <w:b/>
                <w:sz w:val="24"/>
                <w:szCs w:val="24"/>
              </w:rPr>
              <w:t>K6</w:t>
            </w:r>
            <w:r>
              <w:rPr>
                <w:sz w:val="24"/>
                <w:szCs w:val="24"/>
              </w:rPr>
              <w:t xml:space="preserve"> - Create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suppressAutoHyphens/>
              <w:jc w:val="both"/>
              <w:rPr>
                <w:b/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Unit:1</w:t>
            </w:r>
          </w:p>
        </w:tc>
        <w:tc>
          <w:tcPr>
            <w:tcW w:w="6011" w:type="dxa"/>
            <w:gridSpan w:val="6"/>
          </w:tcPr>
          <w:p w:rsidR="00982CA1" w:rsidRDefault="005261F1">
            <w:pPr>
              <w:ind w:left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Matrices, Determinants and Vectors</w:t>
            </w:r>
          </w:p>
        </w:tc>
        <w:tc>
          <w:tcPr>
            <w:tcW w:w="2438" w:type="dxa"/>
            <w:gridSpan w:val="5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Different types of matrices - Matrix Operations - transpose, inverse, and conjugate systems - symmetric and skew symmetric matrices - </w:t>
            </w:r>
            <w:proofErr w:type="spellStart"/>
            <w:r>
              <w:rPr>
                <w:sz w:val="24"/>
                <w:szCs w:val="24"/>
              </w:rPr>
              <w:t>Diagonalization</w:t>
            </w:r>
            <w:proofErr w:type="spellEnd"/>
            <w:r>
              <w:rPr>
                <w:sz w:val="24"/>
                <w:szCs w:val="24"/>
              </w:rPr>
              <w:t xml:space="preserve"> of Matrices and Characteristic roots - Equality of Matrices - </w:t>
            </w:r>
            <w:proofErr w:type="spellStart"/>
            <w:r>
              <w:rPr>
                <w:sz w:val="24"/>
                <w:szCs w:val="24"/>
              </w:rPr>
              <w:t>Adjoint</w:t>
            </w:r>
            <w:proofErr w:type="spellEnd"/>
            <w:r>
              <w:rPr>
                <w:sz w:val="24"/>
                <w:szCs w:val="24"/>
              </w:rPr>
              <w:t xml:space="preserve"> of a matrix - Singular and non-singular matrices - Eigen values and Eigen vector – Rank – </w:t>
            </w:r>
            <w:r>
              <w:rPr>
                <w:bCs/>
                <w:sz w:val="24"/>
                <w:szCs w:val="24"/>
              </w:rPr>
              <w:t>Determinants</w:t>
            </w:r>
            <w:r>
              <w:rPr>
                <w:b/>
                <w:bCs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evaluation – Properties - Minors and Cofactors, Multiplication of Determinants, </w:t>
            </w:r>
            <w:proofErr w:type="spellStart"/>
            <w:r>
              <w:rPr>
                <w:sz w:val="24"/>
                <w:szCs w:val="24"/>
              </w:rPr>
              <w:t>Adjoint</w:t>
            </w:r>
            <w:proofErr w:type="spellEnd"/>
            <w:r>
              <w:rPr>
                <w:sz w:val="24"/>
                <w:szCs w:val="24"/>
              </w:rPr>
              <w:t xml:space="preserve">, Reciprocal, Symmetric Determinants - Solving Simultaneous equations in three variables using matrices - Solution of a system of linear equations by </w:t>
            </w:r>
            <w:proofErr w:type="spellStart"/>
            <w:r>
              <w:rPr>
                <w:sz w:val="24"/>
                <w:szCs w:val="24"/>
              </w:rPr>
              <w:t>Cramer‟s</w:t>
            </w:r>
            <w:proofErr w:type="spellEnd"/>
            <w:r>
              <w:rPr>
                <w:sz w:val="24"/>
                <w:szCs w:val="24"/>
              </w:rPr>
              <w:t xml:space="preserve"> rule and by matrix inversion method - </w:t>
            </w:r>
            <w:proofErr w:type="spellStart"/>
            <w:r>
              <w:rPr>
                <w:sz w:val="24"/>
                <w:szCs w:val="24"/>
              </w:rPr>
              <w:t>Cayley</w:t>
            </w:r>
            <w:proofErr w:type="spellEnd"/>
            <w:r>
              <w:rPr>
                <w:sz w:val="24"/>
                <w:szCs w:val="24"/>
              </w:rPr>
              <w:t xml:space="preserve"> – Hamilton theorem without proof - Consistency of linear equations. </w:t>
            </w:r>
            <w:r>
              <w:rPr>
                <w:bCs/>
                <w:sz w:val="24"/>
                <w:szCs w:val="24"/>
              </w:rPr>
              <w:t>Vectors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The concept of a Vector, Vector addition and subtraction, Products of two vectors-Dot product and Cross product, Products of three vectors- scalar triple product and vector triple product, Gradient, Divergence and Curl, equation.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Unit:2</w:t>
            </w:r>
          </w:p>
        </w:tc>
        <w:tc>
          <w:tcPr>
            <w:tcW w:w="5975" w:type="dxa"/>
            <w:gridSpan w:val="5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Differential and Integral Calculus</w:t>
            </w:r>
          </w:p>
        </w:tc>
        <w:tc>
          <w:tcPr>
            <w:tcW w:w="2474" w:type="dxa"/>
            <w:gridSpan w:val="6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Calculus – Differentiation </w:t>
            </w:r>
            <w:r>
              <w:rPr>
                <w:sz w:val="24"/>
                <w:szCs w:val="24"/>
              </w:rPr>
              <w:t xml:space="preserve">Standard results – Derivatives of simple functions – Product Rule – Quotient Rule - Partial Differentiation – Partial derivative of simple functions (3 variables case only) - </w:t>
            </w:r>
            <w:proofErr w:type="spellStart"/>
            <w:r>
              <w:rPr>
                <w:sz w:val="24"/>
                <w:szCs w:val="24"/>
              </w:rPr>
              <w:t>Euler‟s</w:t>
            </w:r>
            <w:proofErr w:type="spellEnd"/>
            <w:r>
              <w:rPr>
                <w:sz w:val="24"/>
                <w:szCs w:val="24"/>
              </w:rPr>
              <w:t xml:space="preserve"> Theorem. </w:t>
            </w:r>
            <w:r>
              <w:rPr>
                <w:bCs/>
                <w:sz w:val="24"/>
                <w:szCs w:val="24"/>
              </w:rPr>
              <w:t xml:space="preserve">Integration </w:t>
            </w:r>
            <w:r>
              <w:rPr>
                <w:sz w:val="24"/>
                <w:szCs w:val="24"/>
              </w:rPr>
              <w:t>– Standard results – Integrals of simple functions – Definite Integrals – Indefinite Integrals – Integration by parts – Integration by substitution – Integration by partial fractions.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Unit:3</w:t>
            </w:r>
          </w:p>
        </w:tc>
        <w:tc>
          <w:tcPr>
            <w:tcW w:w="5892" w:type="dxa"/>
            <w:gridSpan w:val="3"/>
          </w:tcPr>
          <w:p w:rsidR="00982CA1" w:rsidRDefault="005261F1">
            <w:pPr>
              <w:ind w:left="-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Basic Concepts in Statistics</w:t>
            </w:r>
          </w:p>
        </w:tc>
        <w:tc>
          <w:tcPr>
            <w:tcW w:w="2557" w:type="dxa"/>
            <w:gridSpan w:val="8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jc w:val="both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 Classification and tabulation of Data - Diagrammatic and graphic Presentation - frequency curve and its characteristics - Introduction to Central Tendency - Frequency Distributions and </w:t>
            </w:r>
            <w:r>
              <w:rPr>
                <w:bCs/>
                <w:sz w:val="24"/>
                <w:szCs w:val="24"/>
                <w:lang w:eastAsia="en-IN"/>
              </w:rPr>
              <w:t xml:space="preserve">Statistical Measures </w:t>
            </w:r>
            <w:r>
              <w:rPr>
                <w:sz w:val="24"/>
                <w:szCs w:val="24"/>
                <w:lang w:eastAsia="en-IN"/>
              </w:rPr>
              <w:t xml:space="preserve">(Arithmetic Mean, Median, Mode) - Measures of Dispersion - Methods of Studying Variation, Range, Mean Deviation, Standard Deviation, Variance, coefficient of Variation - </w:t>
            </w:r>
            <w:r>
              <w:rPr>
                <w:bCs/>
                <w:sz w:val="24"/>
                <w:szCs w:val="24"/>
                <w:lang w:eastAsia="en-IN"/>
              </w:rPr>
              <w:t xml:space="preserve">Correlation and regression </w:t>
            </w:r>
            <w:r>
              <w:rPr>
                <w:sz w:val="24"/>
                <w:szCs w:val="24"/>
                <w:lang w:eastAsia="en-IN"/>
              </w:rPr>
              <w:t xml:space="preserve">– Introduction - Types of correlation, methods of studying correlation - </w:t>
            </w:r>
            <w:r>
              <w:rPr>
                <w:sz w:val="24"/>
                <w:szCs w:val="24"/>
                <w:lang w:eastAsia="en-IN"/>
              </w:rPr>
              <w:lastRenderedPageBreak/>
              <w:t>Coefficient of correlation – Probable error -– Regression – Simple linear regression - Principles of least squares, - Relation between regression and correlation - Regression Equations.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Unit:4</w:t>
            </w:r>
          </w:p>
        </w:tc>
        <w:tc>
          <w:tcPr>
            <w:tcW w:w="5892" w:type="dxa"/>
            <w:gridSpan w:val="3"/>
          </w:tcPr>
          <w:p w:rsidR="00982CA1" w:rsidRDefault="005261F1">
            <w:pPr>
              <w:ind w:left="-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Advanced Topics in Statistics</w:t>
            </w:r>
          </w:p>
        </w:tc>
        <w:tc>
          <w:tcPr>
            <w:tcW w:w="2557" w:type="dxa"/>
            <w:gridSpan w:val="8"/>
          </w:tcPr>
          <w:p w:rsidR="00982CA1" w:rsidRDefault="005261F1">
            <w:pPr>
              <w:tabs>
                <w:tab w:val="center" w:pos="927"/>
                <w:tab w:val="right" w:pos="1854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Concept and definitions of Probability - Terms used in probability - Probability of events - axioms of probability - Theorem of probability - Properties of probability - Conditional probability - </w:t>
            </w:r>
            <w:proofErr w:type="spellStart"/>
            <w:r>
              <w:rPr>
                <w:sz w:val="24"/>
                <w:szCs w:val="24"/>
              </w:rPr>
              <w:t>Baye‟s</w:t>
            </w:r>
            <w:proofErr w:type="spellEnd"/>
            <w:r>
              <w:rPr>
                <w:sz w:val="24"/>
                <w:szCs w:val="24"/>
              </w:rPr>
              <w:t xml:space="preserve"> theorem, Problem based on </w:t>
            </w:r>
            <w:proofErr w:type="spellStart"/>
            <w:r>
              <w:rPr>
                <w:sz w:val="24"/>
                <w:szCs w:val="24"/>
              </w:rPr>
              <w:t>Baye‟s</w:t>
            </w:r>
            <w:proofErr w:type="spellEnd"/>
            <w:r>
              <w:rPr>
                <w:sz w:val="24"/>
                <w:szCs w:val="24"/>
              </w:rPr>
              <w:t xml:space="preserve"> theorem - Random variables: Discrete and continuous random variables, cumulative density function, Probability density and mass functions - Probability distribution- Introduction, binomial distribution, Poisson distribution, Normal distribution - </w:t>
            </w:r>
            <w:r>
              <w:rPr>
                <w:bCs/>
                <w:sz w:val="24"/>
                <w:szCs w:val="24"/>
              </w:rPr>
              <w:t xml:space="preserve">Test of Hypothesis Sampling - </w:t>
            </w:r>
            <w:r>
              <w:rPr>
                <w:sz w:val="24"/>
                <w:szCs w:val="24"/>
              </w:rPr>
              <w:t>Population – Sample – Parameter – Statistic – Standard error - Hypothesis-Null Hypothesis – Alternative Hypothesis – Critical Region – Level of Significance – Errors in Sampling – One tailed and two test statistic-test of significance and its test procedure. Test of significance for small samples: Tests based on</w:t>
            </w:r>
            <w:r>
              <w:rPr>
                <w:noProof/>
              </w:rP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page">
                    <wp:posOffset>-708025</wp:posOffset>
                  </wp:positionH>
                  <wp:positionV relativeFrom="page">
                    <wp:posOffset>1221105</wp:posOffset>
                  </wp:positionV>
                  <wp:extent cx="7772400" cy="5068570"/>
                  <wp:effectExtent l="0" t="0" r="0" b="17780"/>
                  <wp:wrapNone/>
                  <wp:docPr id="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6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normal distribution for Single mean, difference of two means - Tests based on t-distribution for single mean, difference of two means, paired test and observed correlation coefficient – F Test – Parametric and Non parametric tests - Chi-square (χ2) test for goodness of fit. Analysis of variance: One way and two way classifications - PCA, Factor analysis.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Unit:5</w:t>
            </w:r>
          </w:p>
        </w:tc>
        <w:tc>
          <w:tcPr>
            <w:tcW w:w="5859" w:type="dxa"/>
            <w:gridSpan w:val="2"/>
          </w:tcPr>
          <w:p w:rsidR="00982CA1" w:rsidRDefault="005261F1">
            <w:pPr>
              <w:ind w:left="-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Programming in R and </w:t>
            </w:r>
            <w:proofErr w:type="spellStart"/>
            <w:r>
              <w:rPr>
                <w:b/>
                <w:sz w:val="24"/>
                <w:szCs w:val="24"/>
              </w:rPr>
              <w:t>Matlab</w:t>
            </w:r>
            <w:proofErr w:type="spellEnd"/>
          </w:p>
        </w:tc>
        <w:tc>
          <w:tcPr>
            <w:tcW w:w="2590" w:type="dxa"/>
            <w:gridSpan w:val="9"/>
          </w:tcPr>
          <w:p w:rsidR="00982CA1" w:rsidRDefault="005261F1">
            <w:pPr>
              <w:tabs>
                <w:tab w:val="center" w:pos="927"/>
                <w:tab w:val="right" w:pos="1854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R works - Data sets included in R - Objects –Operators - The data editor – Useful R functions - Graphics with R – Data frames and lists - File operations - Mathematical operations, Basic matrix computation - Basic graphics (high-level plotting, low-level plotting, interacting with graphics) - Statistical analyses with R - Hypothesis testing and data handling: Parametric and nonparametric tests, Chi-square test, t-tests, ANOVA, Correlation and regression, Principal component Analysis – Packages in R - </w:t>
            </w:r>
            <w:proofErr w:type="spellStart"/>
            <w:r>
              <w:rPr>
                <w:sz w:val="24"/>
                <w:szCs w:val="24"/>
              </w:rPr>
              <w:t>Bioconductor</w:t>
            </w:r>
            <w:proofErr w:type="spellEnd"/>
            <w:r>
              <w:rPr>
                <w:sz w:val="24"/>
                <w:szCs w:val="24"/>
              </w:rPr>
              <w:t xml:space="preserve"> - Loops and </w:t>
            </w:r>
            <w:proofErr w:type="spellStart"/>
            <w:r>
              <w:rPr>
                <w:sz w:val="24"/>
                <w:szCs w:val="24"/>
              </w:rPr>
              <w:t>vectorization</w:t>
            </w:r>
            <w:proofErr w:type="spellEnd"/>
            <w:r>
              <w:rPr>
                <w:sz w:val="24"/>
                <w:szCs w:val="24"/>
              </w:rPr>
              <w:t xml:space="preserve"> - Expression Set Class, Data annotation, </w:t>
            </w:r>
            <w:proofErr w:type="spellStart"/>
            <w:r>
              <w:rPr>
                <w:sz w:val="24"/>
                <w:szCs w:val="24"/>
              </w:rPr>
              <w:t>biomaRt</w:t>
            </w:r>
            <w:proofErr w:type="spellEnd"/>
            <w:r>
              <w:rPr>
                <w:sz w:val="24"/>
                <w:szCs w:val="24"/>
              </w:rPr>
              <w:t>, Network analysis - Writing a program in R - Writing own functions -</w:t>
            </w:r>
            <w:proofErr w:type="spellStart"/>
            <w:r>
              <w:rPr>
                <w:bCs/>
                <w:sz w:val="24"/>
                <w:szCs w:val="24"/>
              </w:rPr>
              <w:t>Matlab</w:t>
            </w:r>
            <w:proofErr w:type="spellEnd"/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key features, basic functionalities - tool box, data types, variables, operators, vectors, matrix operations, Control structures The </w:t>
            </w:r>
            <w:proofErr w:type="spellStart"/>
            <w:r>
              <w:rPr>
                <w:sz w:val="24"/>
                <w:szCs w:val="24"/>
              </w:rPr>
              <w:t>Matlab</w:t>
            </w:r>
            <w:proofErr w:type="spellEnd"/>
            <w:r>
              <w:rPr>
                <w:sz w:val="24"/>
                <w:szCs w:val="24"/>
              </w:rPr>
              <w:t xml:space="preserve"> interface - Writing in script files - Importing data – Plotting - Using in-built functions - Creating your own functions - Basic programming in </w:t>
            </w:r>
            <w:proofErr w:type="spellStart"/>
            <w:r>
              <w:rPr>
                <w:sz w:val="24"/>
                <w:szCs w:val="24"/>
              </w:rPr>
              <w:t>Matlab</w:t>
            </w:r>
            <w:proofErr w:type="spellEnd"/>
            <w:r>
              <w:rPr>
                <w:sz w:val="24"/>
                <w:szCs w:val="24"/>
              </w:rPr>
              <w:t xml:space="preserve"> (including for loops) – Case study with biological examples.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1505" w:type="dxa"/>
            <w:gridSpan w:val="5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Unit:6</w:t>
            </w:r>
          </w:p>
        </w:tc>
        <w:tc>
          <w:tcPr>
            <w:tcW w:w="5859" w:type="dxa"/>
            <w:gridSpan w:val="2"/>
          </w:tcPr>
          <w:p w:rsidR="00982CA1" w:rsidRDefault="005261F1">
            <w:pPr>
              <w:ind w:left="-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Contemporary Issues</w:t>
            </w:r>
          </w:p>
        </w:tc>
        <w:tc>
          <w:tcPr>
            <w:tcW w:w="2590" w:type="dxa"/>
            <w:gridSpan w:val="9"/>
          </w:tcPr>
          <w:p w:rsidR="00982CA1" w:rsidRDefault="005261F1">
            <w:pPr>
              <w:tabs>
                <w:tab w:val="center" w:pos="927"/>
                <w:tab w:val="right" w:pos="1854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Expert lectures, online seminars - webinars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982CA1">
        <w:trPr>
          <w:trHeight w:val="350"/>
        </w:trPr>
        <w:tc>
          <w:tcPr>
            <w:tcW w:w="1505" w:type="dxa"/>
            <w:gridSpan w:val="5"/>
          </w:tcPr>
          <w:p w:rsidR="00982CA1" w:rsidRDefault="00982CA1">
            <w:pPr>
              <w:rPr>
                <w:b/>
                <w:sz w:val="24"/>
                <w:szCs w:val="24"/>
              </w:rPr>
            </w:pPr>
          </w:p>
        </w:tc>
        <w:tc>
          <w:tcPr>
            <w:tcW w:w="5859" w:type="dxa"/>
            <w:gridSpan w:val="2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Lecture hours</w:t>
            </w:r>
          </w:p>
        </w:tc>
        <w:tc>
          <w:tcPr>
            <w:tcW w:w="2590" w:type="dxa"/>
            <w:gridSpan w:val="9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  hours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Text Book(s)</w:t>
            </w:r>
          </w:p>
        </w:tc>
      </w:tr>
      <w:tr w:rsidR="00982CA1">
        <w:trPr>
          <w:trHeight w:val="143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C. Gupta and V.K. </w:t>
            </w:r>
            <w:proofErr w:type="spellStart"/>
            <w:r>
              <w:rPr>
                <w:sz w:val="24"/>
                <w:szCs w:val="24"/>
              </w:rPr>
              <w:t>Kapoor</w:t>
            </w:r>
            <w:proofErr w:type="spellEnd"/>
            <w:r>
              <w:rPr>
                <w:sz w:val="24"/>
                <w:szCs w:val="24"/>
              </w:rPr>
              <w:t>, (2002) Fundamentals of Mathematical Statistics,  10</w:t>
            </w:r>
            <w:r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edition</w:t>
            </w:r>
          </w:p>
        </w:tc>
      </w:tr>
      <w:tr w:rsidR="00982CA1">
        <w:trPr>
          <w:trHeight w:val="143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Basic mathematics by Serge A. Lang, 1988, Springer publisher, 1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>
              <w:rPr>
                <w:sz w:val="24"/>
                <w:szCs w:val="24"/>
                <w:shd w:val="clear" w:color="auto" w:fill="FFFFFF"/>
              </w:rPr>
              <w:t xml:space="preserve"> edition </w:t>
            </w:r>
          </w:p>
        </w:tc>
      </w:tr>
      <w:tr w:rsidR="00982CA1">
        <w:trPr>
          <w:trHeight w:val="143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Alexander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isave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, (2006) Introduction to Mathematical Methods in Bioinformatics, Springer Berlin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Heidleberg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1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>
              <w:rPr>
                <w:sz w:val="24"/>
                <w:szCs w:val="24"/>
                <w:shd w:val="clear" w:color="auto" w:fill="FFFFFF"/>
              </w:rPr>
              <w:t xml:space="preserve"> edition</w:t>
            </w:r>
          </w:p>
        </w:tc>
      </w:tr>
      <w:tr w:rsidR="00982CA1">
        <w:trPr>
          <w:trHeight w:val="143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K. G.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Srinivasa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, G. M.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Siddesh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, S. R.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Manisekhar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, (2020) Statistical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Modelling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and Machine Learning Principles for Bioinformatics Techniques, Tools and Applications,  1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>
              <w:rPr>
                <w:sz w:val="24"/>
                <w:szCs w:val="24"/>
                <w:shd w:val="clear" w:color="auto" w:fill="FFFFFF"/>
              </w:rPr>
              <w:t xml:space="preserve"> edition, Springer Publisher.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outlineLvl w:val="0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982CA1">
        <w:trPr>
          <w:trHeight w:val="368"/>
        </w:trPr>
        <w:tc>
          <w:tcPr>
            <w:tcW w:w="9954" w:type="dxa"/>
            <w:gridSpan w:val="16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Reference Books</w:t>
            </w:r>
          </w:p>
        </w:tc>
      </w:tr>
      <w:tr w:rsidR="00982CA1">
        <w:trPr>
          <w:trHeight w:val="143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Gentle, James E.;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Härdle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Wolfgang K. Mori, Yuichi (Eds.). (2012) Handbook of Computational Statistics, 2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nd</w:t>
            </w:r>
            <w:r>
              <w:rPr>
                <w:sz w:val="24"/>
                <w:szCs w:val="24"/>
                <w:shd w:val="clear" w:color="auto" w:fill="FFFFFF"/>
              </w:rPr>
              <w:t xml:space="preserve"> edition. </w:t>
            </w:r>
          </w:p>
        </w:tc>
      </w:tr>
      <w:tr w:rsidR="00982CA1">
        <w:trPr>
          <w:trHeight w:val="416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Ewens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W.J. and Grant, 2001. Statistical Methods in Bioinformatics: An Introduction, Springer-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Verlag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1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>
              <w:rPr>
                <w:sz w:val="24"/>
                <w:szCs w:val="24"/>
                <w:shd w:val="clear" w:color="auto" w:fill="FFFFFF"/>
              </w:rPr>
              <w:t xml:space="preserve"> edition. </w:t>
            </w:r>
          </w:p>
        </w:tc>
      </w:tr>
      <w:tr w:rsidR="00982CA1">
        <w:trPr>
          <w:trHeight w:val="416"/>
        </w:trPr>
        <w:tc>
          <w:tcPr>
            <w:tcW w:w="434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20" w:type="dxa"/>
            <w:gridSpan w:val="15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Ewens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W.J. and Grant, 2005. Statistical Methods in Bioinformatics: An Introduction, Springer-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Verlag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, 2</w:t>
            </w:r>
            <w:r>
              <w:rPr>
                <w:sz w:val="24"/>
                <w:szCs w:val="24"/>
                <w:shd w:val="clear" w:color="auto" w:fill="FFFFFF"/>
                <w:vertAlign w:val="superscript"/>
              </w:rPr>
              <w:t>nd</w:t>
            </w:r>
            <w:r>
              <w:rPr>
                <w:sz w:val="24"/>
                <w:szCs w:val="24"/>
                <w:shd w:val="clear" w:color="auto" w:fill="FFFFFF"/>
              </w:rPr>
              <w:t xml:space="preserve"> edition.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overflowPunct w:val="0"/>
              <w:adjustRightInd w:val="0"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>Related Online Contents [MOOC, SWAYAM, NPTEL, Websites etc.]</w:t>
            </w:r>
          </w:p>
        </w:tc>
      </w:tr>
      <w:tr w:rsidR="00982CA1">
        <w:trPr>
          <w:trHeight w:val="143"/>
        </w:trPr>
        <w:tc>
          <w:tcPr>
            <w:tcW w:w="452" w:type="dxa"/>
            <w:gridSpan w:val="2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2" w:type="dxa"/>
            <w:gridSpan w:val="14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Biostatistics and Mathematical Biology By Dr. Felix </w:t>
            </w:r>
            <w:proofErr w:type="spellStart"/>
            <w:r>
              <w:rPr>
                <w:sz w:val="24"/>
                <w:szCs w:val="24"/>
              </w:rPr>
              <w:t>Bast</w:t>
            </w:r>
            <w:proofErr w:type="spellEnd"/>
            <w:r>
              <w:rPr>
                <w:sz w:val="24"/>
                <w:szCs w:val="24"/>
              </w:rPr>
              <w:t xml:space="preserve">, Central University of Punjab, </w:t>
            </w:r>
            <w:proofErr w:type="spellStart"/>
            <w:r>
              <w:rPr>
                <w:sz w:val="24"/>
                <w:szCs w:val="24"/>
              </w:rPr>
              <w:t>Bathinda</w:t>
            </w:r>
            <w:proofErr w:type="spellEnd"/>
            <w:r>
              <w:rPr>
                <w:sz w:val="24"/>
                <w:szCs w:val="24"/>
              </w:rPr>
              <w:t xml:space="preserve"> - SWAYAM</w:t>
            </w:r>
          </w:p>
        </w:tc>
      </w:tr>
      <w:tr w:rsidR="00982CA1">
        <w:trPr>
          <w:trHeight w:val="143"/>
        </w:trPr>
        <w:tc>
          <w:tcPr>
            <w:tcW w:w="452" w:type="dxa"/>
            <w:gridSpan w:val="2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02" w:type="dxa"/>
            <w:gridSpan w:val="14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 By Prof </w:t>
            </w:r>
            <w:proofErr w:type="spellStart"/>
            <w:r>
              <w:rPr>
                <w:sz w:val="24"/>
                <w:szCs w:val="24"/>
              </w:rPr>
              <w:t>Kannan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Moudgalya</w:t>
            </w:r>
            <w:proofErr w:type="spellEnd"/>
            <w:r>
              <w:rPr>
                <w:sz w:val="24"/>
                <w:szCs w:val="24"/>
              </w:rPr>
              <w:t xml:space="preserve"> - Indian Institute of Technology Bombay - SWAYAM</w:t>
            </w:r>
          </w:p>
        </w:tc>
      </w:tr>
      <w:tr w:rsidR="00982CA1">
        <w:trPr>
          <w:trHeight w:val="143"/>
        </w:trPr>
        <w:tc>
          <w:tcPr>
            <w:tcW w:w="452" w:type="dxa"/>
            <w:gridSpan w:val="2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02" w:type="dxa"/>
            <w:gridSpan w:val="14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https://nptel.ac.in/courses/103/106/103106118/ - </w:t>
            </w:r>
            <w:proofErr w:type="spellStart"/>
            <w:r>
              <w:rPr>
                <w:sz w:val="24"/>
                <w:szCs w:val="24"/>
              </w:rPr>
              <w:t>Matlab</w:t>
            </w:r>
            <w:proofErr w:type="spellEnd"/>
            <w:r>
              <w:rPr>
                <w:sz w:val="24"/>
                <w:szCs w:val="24"/>
              </w:rPr>
              <w:t xml:space="preserve"> Programming for Numerical Computation IIT Madras</w:t>
            </w: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982CA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82CA1">
        <w:trPr>
          <w:trHeight w:val="143"/>
        </w:trPr>
        <w:tc>
          <w:tcPr>
            <w:tcW w:w="9954" w:type="dxa"/>
            <w:gridSpan w:val="16"/>
          </w:tcPr>
          <w:p w:rsidR="00982CA1" w:rsidRDefault="005261F1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 Designed By: Dr. S. </w:t>
            </w:r>
            <w:proofErr w:type="spellStart"/>
            <w:r>
              <w:rPr>
                <w:sz w:val="24"/>
                <w:szCs w:val="24"/>
              </w:rPr>
              <w:t>Usha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pPr w:leftFromText="180" w:rightFromText="180" w:vertAnchor="text" w:horzAnchor="page" w:tblpX="1526" w:tblpY="350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8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8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9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4" w:line="236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L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5261F1">
      <w:pPr>
        <w:rPr>
          <w:sz w:val="18"/>
        </w:rPr>
      </w:pPr>
      <w:r>
        <w:rPr>
          <w:sz w:val="18"/>
        </w:rPr>
        <w:tab/>
      </w:r>
    </w:p>
    <w:p w:rsidR="00982CA1" w:rsidRDefault="00982CA1">
      <w:pPr>
        <w:rPr>
          <w:sz w:val="18"/>
        </w:rPr>
      </w:pPr>
    </w:p>
    <w:p w:rsidR="00982CA1" w:rsidRDefault="005261F1">
      <w:pPr>
        <w:rPr>
          <w:sz w:val="18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46990</wp:posOffset>
            </wp:positionH>
            <wp:positionV relativeFrom="paragraph">
              <wp:posOffset>29210</wp:posOffset>
            </wp:positionV>
            <wp:extent cx="7249160" cy="5068570"/>
            <wp:effectExtent l="0" t="0" r="8890" b="1778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982CA1">
      <w:pPr>
        <w:rPr>
          <w:sz w:val="18"/>
        </w:rPr>
      </w:pPr>
    </w:p>
    <w:p w:rsidR="00982CA1" w:rsidRDefault="005261F1">
      <w:pPr>
        <w:pStyle w:val="BodyText"/>
        <w:spacing w:before="96"/>
        <w:ind w:left="1977"/>
      </w:pPr>
      <w:r>
        <w:rPr>
          <w:sz w:val="18"/>
        </w:rPr>
        <w:t xml:space="preserve">                                    </w:t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rPr>
          <w:sz w:val="18"/>
        </w:rPr>
      </w:pPr>
    </w:p>
    <w:p w:rsidR="00982CA1" w:rsidRDefault="005261F1">
      <w:pPr>
        <w:rPr>
          <w:sz w:val="18"/>
        </w:rPr>
      </w:pPr>
      <w:r>
        <w:rPr>
          <w:sz w:val="18"/>
        </w:rPr>
        <w:t xml:space="preserve">              </w:t>
      </w:r>
    </w:p>
    <w:p w:rsidR="00982CA1" w:rsidRDefault="005261F1">
      <w:pPr>
        <w:rPr>
          <w:sz w:val="18"/>
        </w:rPr>
      </w:pPr>
      <w:r>
        <w:rPr>
          <w:sz w:val="18"/>
        </w:rPr>
        <w:tab/>
      </w:r>
    </w:p>
    <w:tbl>
      <w:tblPr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0"/>
        <w:gridCol w:w="310"/>
        <w:gridCol w:w="209"/>
        <w:gridCol w:w="394"/>
        <w:gridCol w:w="527"/>
        <w:gridCol w:w="3967"/>
        <w:gridCol w:w="194"/>
        <w:gridCol w:w="195"/>
        <w:gridCol w:w="785"/>
        <w:gridCol w:w="202"/>
        <w:gridCol w:w="200"/>
        <w:gridCol w:w="202"/>
        <w:gridCol w:w="245"/>
        <w:gridCol w:w="228"/>
        <w:gridCol w:w="221"/>
        <w:gridCol w:w="223"/>
        <w:gridCol w:w="470"/>
      </w:tblGrid>
      <w:tr w:rsidR="00982CA1">
        <w:trPr>
          <w:trHeight w:val="518"/>
        </w:trPr>
        <w:tc>
          <w:tcPr>
            <w:tcW w:w="840" w:type="dxa"/>
            <w:gridSpan w:val="2"/>
          </w:tcPr>
          <w:p w:rsidR="00982CA1" w:rsidRDefault="005261F1">
            <w:pPr>
              <w:pStyle w:val="BodyText"/>
              <w:rPr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3059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2489835</wp:posOffset>
                  </wp:positionV>
                  <wp:extent cx="7772400" cy="5068570"/>
                  <wp:effectExtent l="0" t="0" r="0" b="0"/>
                  <wp:wrapNone/>
                  <wp:docPr id="3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6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29" w:right="88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603" w:type="dxa"/>
            <w:gridSpan w:val="2"/>
          </w:tcPr>
          <w:p w:rsidR="00982CA1" w:rsidRDefault="005261F1">
            <w:pPr>
              <w:pStyle w:val="TableParagraph"/>
              <w:spacing w:before="133"/>
              <w:ind w:left="86"/>
              <w:rPr>
                <w:b/>
              </w:rPr>
            </w:pPr>
            <w:r>
              <w:rPr>
                <w:b/>
              </w:rPr>
              <w:t>1EB</w:t>
            </w:r>
          </w:p>
        </w:tc>
        <w:tc>
          <w:tcPr>
            <w:tcW w:w="5668" w:type="dxa"/>
            <w:gridSpan w:val="5"/>
          </w:tcPr>
          <w:p w:rsidR="00982CA1" w:rsidRDefault="005261F1">
            <w:pPr>
              <w:pStyle w:val="TableParagraph"/>
              <w:spacing w:before="133"/>
              <w:ind w:left="1965" w:right="1953"/>
              <w:jc w:val="center"/>
              <w:rPr>
                <w:b/>
              </w:rPr>
            </w:pPr>
            <w:r>
              <w:rPr>
                <w:b/>
              </w:rPr>
              <w:t>BIOSTATISTICS</w:t>
            </w:r>
          </w:p>
        </w:tc>
        <w:tc>
          <w:tcPr>
            <w:tcW w:w="604" w:type="dxa"/>
            <w:gridSpan w:val="3"/>
          </w:tcPr>
          <w:p w:rsidR="00982CA1" w:rsidRDefault="005261F1">
            <w:pPr>
              <w:pStyle w:val="TableParagraph"/>
              <w:spacing w:before="133"/>
              <w:ind w:left="26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73" w:type="dxa"/>
            <w:gridSpan w:val="2"/>
          </w:tcPr>
          <w:p w:rsidR="00982CA1" w:rsidRDefault="005261F1">
            <w:pPr>
              <w:pStyle w:val="TableParagraph"/>
              <w:spacing w:before="133"/>
              <w:ind w:left="121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44" w:type="dxa"/>
            <w:gridSpan w:val="2"/>
          </w:tcPr>
          <w:p w:rsidR="00982CA1" w:rsidRDefault="005261F1">
            <w:pPr>
              <w:pStyle w:val="TableParagraph"/>
              <w:spacing w:before="133"/>
              <w:ind w:left="119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70" w:type="dxa"/>
          </w:tcPr>
          <w:p w:rsidR="00982CA1" w:rsidRDefault="005261F1">
            <w:pPr>
              <w:pStyle w:val="TableParagraph"/>
              <w:spacing w:before="133"/>
              <w:ind w:left="123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5937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117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9"/>
              <w:rPr>
                <w:b/>
              </w:rPr>
            </w:pPr>
            <w:r>
              <w:rPr>
                <w:b/>
              </w:rPr>
              <w:t>Elective</w:t>
            </w:r>
          </w:p>
        </w:tc>
        <w:tc>
          <w:tcPr>
            <w:tcW w:w="60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45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73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8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4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9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70" w:type="dxa"/>
          </w:tcPr>
          <w:p w:rsidR="00982CA1" w:rsidRDefault="005261F1">
            <w:pPr>
              <w:pStyle w:val="TableParagraph"/>
              <w:spacing w:before="1" w:line="238" w:lineRule="exact"/>
              <w:ind w:left="157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1970" w:type="dxa"/>
            <w:gridSpan w:val="5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5141" w:type="dxa"/>
            <w:gridSpan w:val="4"/>
          </w:tcPr>
          <w:p w:rsidR="00982CA1" w:rsidRDefault="005261F1">
            <w:pPr>
              <w:pStyle w:val="TableParagraph"/>
              <w:spacing w:before="133"/>
              <w:ind w:left="119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Statistics</w:t>
            </w:r>
          </w:p>
        </w:tc>
        <w:tc>
          <w:tcPr>
            <w:tcW w:w="849" w:type="dxa"/>
            <w:gridSpan w:val="4"/>
          </w:tcPr>
          <w:p w:rsidR="00982CA1" w:rsidRDefault="005261F1">
            <w:pPr>
              <w:pStyle w:val="TableParagraph"/>
              <w:spacing w:before="1"/>
              <w:ind w:left="11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40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42" w:type="dxa"/>
            <w:gridSpan w:val="4"/>
          </w:tcPr>
          <w:p w:rsidR="00982CA1" w:rsidRDefault="005261F1">
            <w:pPr>
              <w:pStyle w:val="TableParagraph"/>
              <w:spacing w:before="133"/>
              <w:ind w:left="163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9"/>
              </w:numPr>
              <w:tabs>
                <w:tab w:val="left" w:pos="545"/>
              </w:tabs>
              <w:spacing w:before="6" w:line="244" w:lineRule="auto"/>
              <w:ind w:right="66"/>
            </w:pPr>
            <w:r>
              <w:t>Enable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9"/>
              </w:rPr>
              <w:t xml:space="preserve"> </w:t>
            </w:r>
            <w:r>
              <w:t>students</w:t>
            </w:r>
            <w:r>
              <w:rPr>
                <w:spacing w:val="25"/>
              </w:rPr>
              <w:t xml:space="preserve"> </w:t>
            </w:r>
            <w:r>
              <w:t>to</w:t>
            </w:r>
            <w:r>
              <w:rPr>
                <w:spacing w:val="22"/>
              </w:rPr>
              <w:t xml:space="preserve"> </w:t>
            </w:r>
            <w:r>
              <w:t>achieve</w:t>
            </w:r>
            <w:r>
              <w:rPr>
                <w:spacing w:val="28"/>
              </w:rPr>
              <w:t xml:space="preserve"> </w:t>
            </w:r>
            <w:r>
              <w:t>skills</w:t>
            </w:r>
            <w:r>
              <w:rPr>
                <w:spacing w:val="28"/>
              </w:rPr>
              <w:t xml:space="preserve"> </w:t>
            </w:r>
            <w:r>
              <w:t>in</w:t>
            </w:r>
            <w:r>
              <w:rPr>
                <w:spacing w:val="30"/>
              </w:rPr>
              <w:t xml:space="preserve"> </w:t>
            </w:r>
            <w:r>
              <w:t>statistics</w:t>
            </w:r>
            <w:r>
              <w:rPr>
                <w:spacing w:val="28"/>
              </w:rPr>
              <w:t xml:space="preserve"> </w:t>
            </w:r>
            <w:r>
              <w:t>that</w:t>
            </w:r>
            <w:r>
              <w:rPr>
                <w:spacing w:val="25"/>
              </w:rPr>
              <w:t xml:space="preserve"> </w:t>
            </w:r>
            <w:r>
              <w:t>are</w:t>
            </w:r>
            <w:r>
              <w:rPr>
                <w:spacing w:val="27"/>
              </w:rPr>
              <w:t xml:space="preserve"> </w:t>
            </w:r>
            <w:r>
              <w:t>essential</w:t>
            </w:r>
            <w:r>
              <w:rPr>
                <w:spacing w:val="25"/>
              </w:rPr>
              <w:t xml:space="preserve"> </w:t>
            </w:r>
            <w:r>
              <w:t>for</w:t>
            </w:r>
            <w:r>
              <w:rPr>
                <w:spacing w:val="24"/>
              </w:rPr>
              <w:t xml:space="preserve"> </w:t>
            </w:r>
            <w:r>
              <w:t>applications</w:t>
            </w:r>
            <w:r>
              <w:rPr>
                <w:spacing w:val="2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bioinformatics.</w:t>
            </w:r>
          </w:p>
          <w:p w:rsidR="00982CA1" w:rsidRDefault="005261F1">
            <w:pPr>
              <w:pStyle w:val="TableParagraph"/>
              <w:numPr>
                <w:ilvl w:val="0"/>
                <w:numId w:val="9"/>
              </w:numPr>
              <w:tabs>
                <w:tab w:val="left" w:pos="545"/>
              </w:tabs>
              <w:spacing w:before="2"/>
            </w:pPr>
            <w:r>
              <w:t>Introduce</w:t>
            </w:r>
            <w:r>
              <w:rPr>
                <w:spacing w:val="15"/>
              </w:rPr>
              <w:t xml:space="preserve"> </w:t>
            </w:r>
            <w:r>
              <w:t>basic</w:t>
            </w:r>
            <w:r>
              <w:rPr>
                <w:spacing w:val="13"/>
              </w:rPr>
              <w:t xml:space="preserve"> </w:t>
            </w:r>
            <w:r>
              <w:t>concepts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probability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statistics.</w:t>
            </w:r>
          </w:p>
          <w:p w:rsidR="00982CA1" w:rsidRDefault="005261F1">
            <w:pPr>
              <w:pStyle w:val="TableParagraph"/>
              <w:numPr>
                <w:ilvl w:val="0"/>
                <w:numId w:val="9"/>
              </w:numPr>
              <w:tabs>
                <w:tab w:val="left" w:pos="545"/>
              </w:tabs>
              <w:spacing w:before="6" w:line="245" w:lineRule="exact"/>
            </w:pPr>
            <w:r>
              <w:t>Understand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appreciate</w:t>
            </w:r>
            <w:r>
              <w:rPr>
                <w:spacing w:val="19"/>
              </w:rPr>
              <w:t xml:space="preserve"> </w:t>
            </w:r>
            <w:r>
              <w:t>computational</w:t>
            </w:r>
            <w:r>
              <w:rPr>
                <w:spacing w:val="17"/>
              </w:rPr>
              <w:t xml:space="preserve"> </w:t>
            </w:r>
            <w:r>
              <w:t>problems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proper</w:t>
            </w:r>
            <w:r>
              <w:rPr>
                <w:spacing w:val="19"/>
              </w:rPr>
              <w:t xml:space="preserve"> </w:t>
            </w:r>
            <w:r>
              <w:t>perspective.</w:t>
            </w:r>
          </w:p>
        </w:tc>
      </w:tr>
      <w:tr w:rsidR="00982CA1">
        <w:trPr>
          <w:trHeight w:val="257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On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course,</w:t>
            </w:r>
            <w:r>
              <w:rPr>
                <w:spacing w:val="12"/>
              </w:rPr>
              <w:t xml:space="preserve"> </w:t>
            </w:r>
            <w:r>
              <w:t>student</w:t>
            </w:r>
            <w:r>
              <w:rPr>
                <w:spacing w:val="15"/>
              </w:rPr>
              <w:t xml:space="preserve"> </w:t>
            </w:r>
            <w:r>
              <w:t>will</w:t>
            </w:r>
            <w:r>
              <w:rPr>
                <w:spacing w:val="10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7"/>
        </w:trPr>
        <w:tc>
          <w:tcPr>
            <w:tcW w:w="530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879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101"/>
            </w:pPr>
            <w:r>
              <w:t>Understand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basics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Biostatistics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collection</w:t>
            </w:r>
            <w:r>
              <w:rPr>
                <w:spacing w:val="15"/>
              </w:rPr>
              <w:t xml:space="preserve"> </w:t>
            </w:r>
            <w:r>
              <w:t>&amp;</w:t>
            </w:r>
            <w:r>
              <w:rPr>
                <w:spacing w:val="13"/>
              </w:rPr>
              <w:t xml:space="preserve"> </w:t>
            </w:r>
            <w:r>
              <w:t>classification</w:t>
            </w:r>
            <w:r>
              <w:rPr>
                <w:spacing w:val="12"/>
              </w:rPr>
              <w:t xml:space="preserve"> </w:t>
            </w:r>
            <w:r>
              <w:t>methods</w:t>
            </w:r>
          </w:p>
        </w:tc>
        <w:tc>
          <w:tcPr>
            <w:tcW w:w="693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23"/>
            </w:pPr>
            <w:r>
              <w:t>K1</w:t>
            </w:r>
          </w:p>
        </w:tc>
      </w:tr>
      <w:tr w:rsidR="00982CA1">
        <w:trPr>
          <w:trHeight w:val="258"/>
        </w:trPr>
        <w:tc>
          <w:tcPr>
            <w:tcW w:w="530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879" w:type="dxa"/>
            <w:gridSpan w:val="14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Know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types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central</w:t>
            </w:r>
            <w:r>
              <w:rPr>
                <w:spacing w:val="14"/>
              </w:rPr>
              <w:t xml:space="preserve"> </w:t>
            </w:r>
            <w:r>
              <w:t>tendency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dispersion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12"/>
              </w:rPr>
              <w:t xml:space="preserve"> </w:t>
            </w:r>
            <w:r>
              <w:t>different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analysis</w:t>
            </w:r>
          </w:p>
        </w:tc>
        <w:tc>
          <w:tcPr>
            <w:tcW w:w="69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22"/>
            </w:pPr>
            <w:r>
              <w:t>K2</w:t>
            </w:r>
          </w:p>
        </w:tc>
      </w:tr>
      <w:tr w:rsidR="00982CA1">
        <w:trPr>
          <w:trHeight w:val="261"/>
        </w:trPr>
        <w:tc>
          <w:tcPr>
            <w:tcW w:w="530" w:type="dxa"/>
          </w:tcPr>
          <w:p w:rsidR="00982CA1" w:rsidRDefault="005261F1">
            <w:pPr>
              <w:pStyle w:val="TableParagraph"/>
              <w:spacing w:line="241" w:lineRule="exact"/>
              <w:ind w:left="4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879" w:type="dxa"/>
            <w:gridSpan w:val="14"/>
          </w:tcPr>
          <w:p w:rsidR="00982CA1" w:rsidRDefault="005261F1">
            <w:pPr>
              <w:pStyle w:val="TableParagraph"/>
              <w:spacing w:line="241" w:lineRule="exact"/>
              <w:ind w:left="101"/>
            </w:pPr>
            <w:r>
              <w:t>Understand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concept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methods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Correlation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Regression.</w:t>
            </w:r>
          </w:p>
        </w:tc>
        <w:tc>
          <w:tcPr>
            <w:tcW w:w="693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225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530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879" w:type="dxa"/>
            <w:gridSpan w:val="14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types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Distribution,</w:t>
            </w:r>
            <w:r>
              <w:rPr>
                <w:spacing w:val="15"/>
              </w:rPr>
              <w:t xml:space="preserve"> </w:t>
            </w:r>
            <w:r>
              <w:t>Hypothesis</w:t>
            </w:r>
            <w:r>
              <w:rPr>
                <w:spacing w:val="12"/>
              </w:rPr>
              <w:t xml:space="preserve"> </w:t>
            </w:r>
            <w:r>
              <w:t>test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Non</w:t>
            </w:r>
            <w:r>
              <w:rPr>
                <w:spacing w:val="15"/>
              </w:rPr>
              <w:t xml:space="preserve"> </w:t>
            </w:r>
            <w:r>
              <w:t>parametric</w:t>
            </w:r>
            <w:r>
              <w:rPr>
                <w:spacing w:val="15"/>
              </w:rPr>
              <w:t xml:space="preserve"> </w:t>
            </w:r>
            <w:r>
              <w:t>test.</w:t>
            </w:r>
          </w:p>
        </w:tc>
        <w:tc>
          <w:tcPr>
            <w:tcW w:w="69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23"/>
            </w:pPr>
            <w:r>
              <w:t>K4</w:t>
            </w:r>
          </w:p>
        </w:tc>
      </w:tr>
      <w:tr w:rsidR="00982CA1">
        <w:trPr>
          <w:trHeight w:val="517"/>
        </w:trPr>
        <w:tc>
          <w:tcPr>
            <w:tcW w:w="530" w:type="dxa"/>
          </w:tcPr>
          <w:p w:rsidR="00982CA1" w:rsidRDefault="005261F1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879" w:type="dxa"/>
            <w:gridSpan w:val="14"/>
          </w:tcPr>
          <w:p w:rsidR="00982CA1" w:rsidRDefault="005261F1">
            <w:pPr>
              <w:pStyle w:val="TableParagraph"/>
              <w:spacing w:line="247" w:lineRule="exact"/>
              <w:ind w:left="108"/>
            </w:pPr>
            <w:r>
              <w:t>Apply</w:t>
            </w:r>
            <w:r>
              <w:rPr>
                <w:spacing w:val="50"/>
              </w:rPr>
              <w:t xml:space="preserve"> </w:t>
            </w:r>
            <w:r>
              <w:t>Statistical</w:t>
            </w:r>
            <w:r>
              <w:rPr>
                <w:spacing w:val="50"/>
              </w:rPr>
              <w:t xml:space="preserve"> </w:t>
            </w:r>
            <w:r>
              <w:t>frameworks</w:t>
            </w:r>
            <w:r>
              <w:rPr>
                <w:spacing w:val="48"/>
              </w:rPr>
              <w:t xml:space="preserve"> </w:t>
            </w:r>
            <w:r>
              <w:t>to</w:t>
            </w:r>
            <w:r>
              <w:rPr>
                <w:spacing w:val="53"/>
              </w:rPr>
              <w:t xml:space="preserve"> </w:t>
            </w:r>
            <w:r>
              <w:t>analyze</w:t>
            </w:r>
            <w:r>
              <w:rPr>
                <w:spacing w:val="3"/>
              </w:rPr>
              <w:t xml:space="preserve"> </w:t>
            </w:r>
            <w:r>
              <w:t>vast</w:t>
            </w:r>
            <w:r>
              <w:rPr>
                <w:spacing w:val="53"/>
              </w:rPr>
              <w:t xml:space="preserve"> </w:t>
            </w:r>
            <w:r>
              <w:t>amount</w:t>
            </w:r>
            <w:r>
              <w:rPr>
                <w:spacing w:val="50"/>
              </w:rPr>
              <w:t xml:space="preserve"> </w:t>
            </w:r>
            <w:r>
              <w:t>of  datasets</w:t>
            </w:r>
            <w:r>
              <w:rPr>
                <w:spacing w:val="50"/>
              </w:rPr>
              <w:t xml:space="preserve"> </w:t>
            </w:r>
            <w:r>
              <w:t>generated</w:t>
            </w:r>
            <w:r>
              <w:rPr>
                <w:spacing w:val="48"/>
              </w:rPr>
              <w:t xml:space="preserve"> </w:t>
            </w:r>
            <w:r>
              <w:t>from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genome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related</w:t>
            </w:r>
            <w:r>
              <w:rPr>
                <w:spacing w:val="11"/>
              </w:rPr>
              <w:t xml:space="preserve"> </w:t>
            </w:r>
            <w:r>
              <w:t>projects.</w:t>
            </w:r>
          </w:p>
        </w:tc>
        <w:tc>
          <w:tcPr>
            <w:tcW w:w="693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30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8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Evaluate;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464" w:type="dxa"/>
            <w:gridSpan w:val="8"/>
          </w:tcPr>
          <w:p w:rsidR="00982CA1" w:rsidRDefault="005261F1">
            <w:pPr>
              <w:pStyle w:val="TableParagraph"/>
              <w:spacing w:before="2" w:line="236" w:lineRule="exact"/>
              <w:ind w:left="1076" w:right="1061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Statistics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collection</w:t>
            </w:r>
          </w:p>
        </w:tc>
        <w:tc>
          <w:tcPr>
            <w:tcW w:w="1589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511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7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4" w:lineRule="auto"/>
              <w:ind w:left="206"/>
            </w:pPr>
            <w:r>
              <w:t>Statistics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Definition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Statistical</w:t>
            </w:r>
            <w:r>
              <w:rPr>
                <w:spacing w:val="53"/>
              </w:rPr>
              <w:t xml:space="preserve"> </w:t>
            </w:r>
            <w:r>
              <w:t>methods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50"/>
              </w:rPr>
              <w:t xml:space="preserve"> </w:t>
            </w:r>
            <w:r>
              <w:t>Basic</w:t>
            </w:r>
            <w:r>
              <w:rPr>
                <w:spacing w:val="54"/>
              </w:rPr>
              <w:t xml:space="preserve"> </w:t>
            </w:r>
            <w:r>
              <w:t>principles</w:t>
            </w:r>
            <w:r>
              <w:rPr>
                <w:spacing w:val="51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r>
              <w:t>Variables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r>
              <w:t>Measurements,</w:t>
            </w:r>
            <w:r>
              <w:rPr>
                <w:spacing w:val="-52"/>
              </w:rPr>
              <w:t xml:space="preserve"> </w:t>
            </w:r>
            <w:r>
              <w:t>functions–</w:t>
            </w:r>
            <w:r>
              <w:rPr>
                <w:spacing w:val="17"/>
              </w:rPr>
              <w:t xml:space="preserve"> </w:t>
            </w:r>
            <w:r>
              <w:t>Collection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Data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Primary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Secondary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Types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methods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4"/>
              </w:rPr>
              <w:t xml:space="preserve"> </w:t>
            </w:r>
            <w:r>
              <w:t>data</w:t>
            </w:r>
            <w:r>
              <w:rPr>
                <w:spacing w:val="20"/>
              </w:rPr>
              <w:t xml:space="preserve"> </w:t>
            </w:r>
            <w:r>
              <w:t>collection</w:t>
            </w:r>
          </w:p>
          <w:p w:rsidR="00982CA1" w:rsidRDefault="005261F1">
            <w:pPr>
              <w:pStyle w:val="TableParagraph"/>
              <w:spacing w:line="260" w:lineRule="exact"/>
              <w:ind w:left="206" w:right="158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Merits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Demerits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tabulation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Diagrams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graphs.</w:t>
            </w:r>
          </w:p>
        </w:tc>
      </w:tr>
      <w:tr w:rsidR="00982CA1">
        <w:trPr>
          <w:trHeight w:val="260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264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1514"/>
              <w:rPr>
                <w:b/>
              </w:rPr>
            </w:pPr>
            <w:r>
              <w:rPr>
                <w:b/>
              </w:rPr>
              <w:t>Central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Tendency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Dispersion</w:t>
            </w:r>
          </w:p>
        </w:tc>
        <w:tc>
          <w:tcPr>
            <w:tcW w:w="1789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714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Measures</w:t>
            </w:r>
            <w:r>
              <w:rPr>
                <w:spacing w:val="23"/>
              </w:rPr>
              <w:t xml:space="preserve"> </w:t>
            </w:r>
            <w:r>
              <w:t>of</w:t>
            </w:r>
            <w:r>
              <w:rPr>
                <w:spacing w:val="24"/>
              </w:rPr>
              <w:t xml:space="preserve"> </w:t>
            </w:r>
            <w:r>
              <w:t>Central</w:t>
            </w:r>
            <w:r>
              <w:rPr>
                <w:spacing w:val="21"/>
              </w:rPr>
              <w:t xml:space="preserve"> </w:t>
            </w:r>
            <w:r>
              <w:t>tendency</w:t>
            </w:r>
            <w:r>
              <w:rPr>
                <w:spacing w:val="23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Mean,</w:t>
            </w:r>
            <w:r>
              <w:rPr>
                <w:spacing w:val="25"/>
              </w:rPr>
              <w:t xml:space="preserve"> </w:t>
            </w:r>
            <w:r>
              <w:t>Median,</w:t>
            </w:r>
            <w:r>
              <w:rPr>
                <w:spacing w:val="23"/>
              </w:rPr>
              <w:t xml:space="preserve"> </w:t>
            </w:r>
            <w:r>
              <w:t>Mode,</w:t>
            </w:r>
            <w:r>
              <w:rPr>
                <w:spacing w:val="23"/>
              </w:rPr>
              <w:t xml:space="preserve"> </w:t>
            </w:r>
            <w:r>
              <w:t>Geometric</w:t>
            </w:r>
            <w:r>
              <w:rPr>
                <w:spacing w:val="22"/>
              </w:rPr>
              <w:t xml:space="preserve"> </w:t>
            </w:r>
            <w:r>
              <w:t>Mean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Merits</w:t>
            </w:r>
            <w:r>
              <w:rPr>
                <w:spacing w:val="23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Demerits</w:t>
            </w:r>
          </w:p>
          <w:p w:rsidR="00982CA1" w:rsidRDefault="005261F1">
            <w:pPr>
              <w:pStyle w:val="TableParagraph"/>
              <w:spacing w:line="260" w:lineRule="atLeast"/>
              <w:ind w:left="206" w:right="158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Dispersion and measure of</w:t>
            </w:r>
            <w:r>
              <w:rPr>
                <w:spacing w:val="1"/>
              </w:rPr>
              <w:t xml:space="preserve"> </w:t>
            </w:r>
            <w:r>
              <w:t>dispersion –</w:t>
            </w:r>
            <w:r>
              <w:rPr>
                <w:spacing w:val="1"/>
              </w:rPr>
              <w:t xml:space="preserve"> </w:t>
            </w:r>
            <w:r>
              <w:t>Range, Standard deviation,</w:t>
            </w:r>
            <w:r>
              <w:rPr>
                <w:spacing w:val="1"/>
              </w:rPr>
              <w:t xml:space="preserve"> </w:t>
            </w:r>
            <w:r>
              <w:t>quartile deviation – Merits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Demerits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Co-efficient of</w:t>
            </w:r>
            <w:r>
              <w:rPr>
                <w:spacing w:val="4"/>
              </w:rPr>
              <w:t xml:space="preserve"> </w:t>
            </w:r>
            <w:r>
              <w:t>variations.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277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133"/>
              <w:rPr>
                <w:b/>
              </w:rPr>
            </w:pPr>
            <w:r>
              <w:rPr>
                <w:b/>
              </w:rPr>
              <w:t>Correlation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Regression</w:t>
            </w:r>
          </w:p>
        </w:tc>
        <w:tc>
          <w:tcPr>
            <w:tcW w:w="2776" w:type="dxa"/>
            <w:gridSpan w:val="9"/>
          </w:tcPr>
          <w:p w:rsidR="00982CA1" w:rsidRDefault="005261F1">
            <w:pPr>
              <w:pStyle w:val="TableParagraph"/>
              <w:spacing w:before="1" w:line="238" w:lineRule="exact"/>
              <w:ind w:left="1701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proofErr w:type="spellStart"/>
            <w:r>
              <w:t>Skewness</w:t>
            </w:r>
            <w:proofErr w:type="spellEnd"/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26"/>
              </w:rPr>
              <w:t xml:space="preserve"> </w:t>
            </w:r>
            <w:r>
              <w:t>Kurtosis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Correlation</w:t>
            </w:r>
            <w:r>
              <w:rPr>
                <w:spacing w:val="29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Types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method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correlation</w:t>
            </w:r>
            <w:r>
              <w:rPr>
                <w:spacing w:val="29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Regression</w:t>
            </w:r>
            <w:r>
              <w:rPr>
                <w:spacing w:val="29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Simple</w:t>
            </w:r>
          </w:p>
          <w:p w:rsidR="00982CA1" w:rsidRDefault="005261F1">
            <w:pPr>
              <w:pStyle w:val="TableParagraph"/>
              <w:spacing w:line="260" w:lineRule="atLeast"/>
              <w:ind w:left="100"/>
            </w:pPr>
            <w:r>
              <w:t>regression</w:t>
            </w:r>
            <w:r>
              <w:rPr>
                <w:spacing w:val="46"/>
              </w:rPr>
              <w:t xml:space="preserve"> </w:t>
            </w:r>
            <w:r>
              <w:t>equation</w:t>
            </w:r>
            <w:r>
              <w:rPr>
                <w:spacing w:val="42"/>
              </w:rPr>
              <w:t xml:space="preserve"> </w:t>
            </w:r>
            <w:r>
              <w:t>fitting</w:t>
            </w:r>
            <w:r>
              <w:rPr>
                <w:spacing w:val="42"/>
              </w:rPr>
              <w:t xml:space="preserve"> </w:t>
            </w:r>
            <w:r>
              <w:t>–</w:t>
            </w:r>
            <w:r>
              <w:rPr>
                <w:spacing w:val="46"/>
              </w:rPr>
              <w:t xml:space="preserve"> </w:t>
            </w:r>
            <w:r>
              <w:t>Prediction,</w:t>
            </w:r>
            <w:r>
              <w:rPr>
                <w:spacing w:val="44"/>
              </w:rPr>
              <w:t xml:space="preserve"> </w:t>
            </w:r>
            <w:r>
              <w:t>similarities</w:t>
            </w:r>
            <w:r>
              <w:rPr>
                <w:spacing w:val="44"/>
              </w:rPr>
              <w:t xml:space="preserve"> </w:t>
            </w:r>
            <w:r>
              <w:t>and</w:t>
            </w:r>
            <w:r>
              <w:rPr>
                <w:spacing w:val="46"/>
              </w:rPr>
              <w:t xml:space="preserve"> </w:t>
            </w:r>
            <w:r>
              <w:t>dissimilarities</w:t>
            </w:r>
            <w:r>
              <w:rPr>
                <w:spacing w:val="42"/>
              </w:rPr>
              <w:t xml:space="preserve"> </w:t>
            </w:r>
            <w:r>
              <w:t>of</w:t>
            </w:r>
            <w:r>
              <w:rPr>
                <w:spacing w:val="48"/>
              </w:rPr>
              <w:t xml:space="preserve"> </w:t>
            </w:r>
            <w:r>
              <w:t>correlation</w:t>
            </w:r>
            <w:r>
              <w:rPr>
                <w:spacing w:val="4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regression.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3" w:line="238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277" w:type="dxa"/>
            <w:gridSpan w:val="5"/>
          </w:tcPr>
          <w:p w:rsidR="00982CA1" w:rsidRDefault="005261F1">
            <w:pPr>
              <w:pStyle w:val="TableParagraph"/>
              <w:spacing w:before="3" w:line="238" w:lineRule="exact"/>
              <w:ind w:left="978"/>
              <w:rPr>
                <w:b/>
              </w:rPr>
            </w:pPr>
            <w:r>
              <w:rPr>
                <w:b/>
              </w:rPr>
              <w:t>Distribution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Hypothesis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tests</w:t>
            </w:r>
          </w:p>
        </w:tc>
        <w:tc>
          <w:tcPr>
            <w:tcW w:w="2776" w:type="dxa"/>
            <w:gridSpan w:val="9"/>
          </w:tcPr>
          <w:p w:rsidR="00982CA1" w:rsidRDefault="005261F1">
            <w:pPr>
              <w:pStyle w:val="TableParagraph"/>
              <w:spacing w:before="3" w:line="238" w:lineRule="exact"/>
              <w:ind w:left="170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Distribution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Binomial,</w:t>
            </w:r>
            <w:r>
              <w:rPr>
                <w:spacing w:val="27"/>
              </w:rPr>
              <w:t xml:space="preserve"> </w:t>
            </w:r>
            <w:r>
              <w:t>Poisson,</w:t>
            </w:r>
            <w:r>
              <w:rPr>
                <w:spacing w:val="30"/>
              </w:rPr>
              <w:t xml:space="preserve"> </w:t>
            </w:r>
            <w:r>
              <w:t>Normal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30"/>
              </w:rPr>
              <w:t xml:space="preserve"> </w:t>
            </w:r>
            <w:r>
              <w:t>Statistical</w:t>
            </w:r>
            <w:r>
              <w:rPr>
                <w:spacing w:val="27"/>
              </w:rPr>
              <w:t xml:space="preserve"> </w:t>
            </w:r>
            <w:r>
              <w:t>inference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Sampling</w:t>
            </w:r>
            <w:r>
              <w:rPr>
                <w:spacing w:val="24"/>
              </w:rPr>
              <w:t xml:space="preserve"> </w:t>
            </w:r>
            <w:r>
              <w:t>methods</w:t>
            </w:r>
            <w:r>
              <w:rPr>
                <w:spacing w:val="29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Simple</w:t>
            </w:r>
          </w:p>
          <w:p w:rsidR="00982CA1" w:rsidRDefault="005261F1">
            <w:pPr>
              <w:pStyle w:val="TableParagraph"/>
              <w:spacing w:before="6" w:line="245" w:lineRule="exact"/>
              <w:ind w:left="206"/>
            </w:pPr>
            <w:r>
              <w:t>hypothesis</w:t>
            </w:r>
            <w:r>
              <w:rPr>
                <w:spacing w:val="12"/>
              </w:rPr>
              <w:t xml:space="preserve"> </w:t>
            </w:r>
            <w:r>
              <w:t>testing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Students</w:t>
            </w:r>
            <w:r>
              <w:rPr>
                <w:spacing w:val="10"/>
              </w:rPr>
              <w:t xml:space="preserve"> </w:t>
            </w:r>
            <w:r>
              <w:t>“t”-</w:t>
            </w:r>
            <w:r>
              <w:rPr>
                <w:spacing w:val="6"/>
              </w:rPr>
              <w:t xml:space="preserve"> </w:t>
            </w:r>
            <w:r>
              <w:t>test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Chi</w:t>
            </w:r>
            <w:r>
              <w:rPr>
                <w:spacing w:val="13"/>
              </w:rPr>
              <w:t xml:space="preserve"> </w:t>
            </w:r>
            <w:r>
              <w:t>square</w:t>
            </w:r>
            <w:r>
              <w:rPr>
                <w:spacing w:val="12"/>
              </w:rPr>
              <w:t xml:space="preserve"> </w:t>
            </w:r>
            <w:r>
              <w:t>test.</w:t>
            </w:r>
          </w:p>
        </w:tc>
      </w:tr>
      <w:tr w:rsidR="00982CA1">
        <w:trPr>
          <w:trHeight w:val="257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082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471"/>
              <w:rPr>
                <w:b/>
              </w:rPr>
            </w:pPr>
            <w:r>
              <w:rPr>
                <w:b/>
              </w:rPr>
              <w:t>Non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Parametric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2971" w:type="dxa"/>
            <w:gridSpan w:val="10"/>
          </w:tcPr>
          <w:p w:rsidR="00982CA1" w:rsidRDefault="005261F1">
            <w:pPr>
              <w:pStyle w:val="TableParagraph"/>
              <w:spacing w:before="2" w:line="236" w:lineRule="exact"/>
              <w:ind w:left="189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Sign</w:t>
            </w:r>
            <w:r>
              <w:rPr>
                <w:spacing w:val="21"/>
              </w:rPr>
              <w:t xml:space="preserve"> </w:t>
            </w:r>
            <w:r>
              <w:t>test,</w:t>
            </w:r>
            <w:r>
              <w:rPr>
                <w:spacing w:val="22"/>
              </w:rPr>
              <w:t xml:space="preserve"> </w:t>
            </w:r>
            <w:proofErr w:type="spellStart"/>
            <w:r>
              <w:t>Wilcoxon</w:t>
            </w:r>
            <w:proofErr w:type="spellEnd"/>
            <w:r>
              <w:rPr>
                <w:spacing w:val="19"/>
              </w:rPr>
              <w:t xml:space="preserve"> </w:t>
            </w:r>
            <w:r>
              <w:t>signed</w:t>
            </w:r>
            <w:r>
              <w:rPr>
                <w:spacing w:val="22"/>
              </w:rPr>
              <w:t xml:space="preserve"> </w:t>
            </w:r>
            <w:r>
              <w:t>rank</w:t>
            </w:r>
            <w:r>
              <w:rPr>
                <w:spacing w:val="17"/>
              </w:rPr>
              <w:t xml:space="preserve"> </w:t>
            </w:r>
            <w:r>
              <w:t>test,</w:t>
            </w:r>
            <w:r>
              <w:rPr>
                <w:spacing w:val="24"/>
              </w:rPr>
              <w:t xml:space="preserve"> </w:t>
            </w:r>
            <w:r>
              <w:t>one</w:t>
            </w:r>
            <w:r>
              <w:rPr>
                <w:spacing w:val="22"/>
              </w:rPr>
              <w:t xml:space="preserve"> </w:t>
            </w:r>
            <w:r>
              <w:t>sample</w:t>
            </w:r>
            <w:r>
              <w:rPr>
                <w:spacing w:val="23"/>
              </w:rPr>
              <w:t xml:space="preserve"> </w:t>
            </w:r>
            <w:r>
              <w:t>Run</w:t>
            </w:r>
            <w:r>
              <w:rPr>
                <w:spacing w:val="22"/>
              </w:rPr>
              <w:t xml:space="preserve"> </w:t>
            </w:r>
            <w:r>
              <w:t>Test,</w:t>
            </w:r>
            <w:r>
              <w:rPr>
                <w:spacing w:val="24"/>
              </w:rPr>
              <w:t xml:space="preserve"> </w:t>
            </w:r>
            <w:r>
              <w:t>Median</w:t>
            </w:r>
            <w:r>
              <w:rPr>
                <w:spacing w:val="19"/>
              </w:rPr>
              <w:t xml:space="preserve"> </w:t>
            </w:r>
            <w:r>
              <w:t>test,</w:t>
            </w:r>
            <w:r>
              <w:rPr>
                <w:spacing w:val="19"/>
              </w:rPr>
              <w:t xml:space="preserve"> </w:t>
            </w:r>
            <w:proofErr w:type="spellStart"/>
            <w:r>
              <w:t>Kruskal</w:t>
            </w:r>
            <w:proofErr w:type="spellEnd"/>
            <w:r>
              <w:rPr>
                <w:spacing w:val="23"/>
              </w:rPr>
              <w:t xml:space="preserve"> </w:t>
            </w:r>
            <w:r>
              <w:t>Wallis</w:t>
            </w:r>
            <w:r>
              <w:rPr>
                <w:spacing w:val="22"/>
              </w:rPr>
              <w:t xml:space="preserve"> </w:t>
            </w:r>
            <w:r>
              <w:t>H</w:t>
            </w:r>
            <w:r>
              <w:rPr>
                <w:spacing w:val="24"/>
              </w:rPr>
              <w:t xml:space="preserve"> </w:t>
            </w:r>
            <w:r>
              <w:t>test,</w:t>
            </w:r>
          </w:p>
          <w:p w:rsidR="00982CA1" w:rsidRDefault="005261F1">
            <w:pPr>
              <w:pStyle w:val="TableParagraph"/>
              <w:spacing w:before="6" w:line="243" w:lineRule="exact"/>
              <w:ind w:left="206"/>
            </w:pPr>
            <w:proofErr w:type="spellStart"/>
            <w:r>
              <w:t>Kolmogorov</w:t>
            </w:r>
            <w:proofErr w:type="spellEnd"/>
            <w:r>
              <w:rPr>
                <w:spacing w:val="15"/>
              </w:rPr>
              <w:t xml:space="preserve"> </w:t>
            </w:r>
            <w:r>
              <w:t>Smirnov</w:t>
            </w:r>
            <w:r>
              <w:rPr>
                <w:spacing w:val="13"/>
              </w:rPr>
              <w:t xml:space="preserve"> </w:t>
            </w:r>
            <w:r>
              <w:t>test,</w:t>
            </w:r>
            <w:r>
              <w:rPr>
                <w:spacing w:val="18"/>
              </w:rPr>
              <w:t xml:space="preserve"> </w:t>
            </w:r>
            <w:r>
              <w:t>Mann</w:t>
            </w:r>
            <w:r>
              <w:rPr>
                <w:spacing w:val="13"/>
              </w:rPr>
              <w:t xml:space="preserve"> </w:t>
            </w:r>
            <w:r>
              <w:t>Whitney</w:t>
            </w:r>
            <w:r>
              <w:rPr>
                <w:spacing w:val="13"/>
              </w:rPr>
              <w:t xml:space="preserve"> </w:t>
            </w:r>
            <w:r>
              <w:t>U</w:t>
            </w:r>
            <w:r>
              <w:rPr>
                <w:spacing w:val="13"/>
              </w:rPr>
              <w:t xml:space="preserve"> </w:t>
            </w:r>
            <w:r>
              <w:t>test.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1049" w:type="dxa"/>
            <w:gridSpan w:val="3"/>
          </w:tcPr>
          <w:p w:rsidR="00982CA1" w:rsidRDefault="005261F1">
            <w:pPr>
              <w:pStyle w:val="TableParagraph"/>
              <w:spacing w:before="5" w:line="236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082" w:type="dxa"/>
            <w:gridSpan w:val="4"/>
          </w:tcPr>
          <w:p w:rsidR="00982CA1" w:rsidRDefault="005261F1">
            <w:pPr>
              <w:pStyle w:val="TableParagraph"/>
              <w:spacing w:before="5" w:line="236" w:lineRule="exact"/>
              <w:ind w:left="1449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971" w:type="dxa"/>
            <w:gridSpan w:val="10"/>
          </w:tcPr>
          <w:p w:rsidR="00982CA1" w:rsidRDefault="005261F1">
            <w:pPr>
              <w:pStyle w:val="TableParagraph"/>
              <w:spacing w:before="5" w:line="236" w:lineRule="exact"/>
              <w:ind w:right="172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Expert</w:t>
            </w:r>
            <w:r>
              <w:rPr>
                <w:spacing w:val="16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9102" w:type="dxa"/>
            <w:gridSpan w:val="1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4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082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94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971" w:type="dxa"/>
            <w:gridSpan w:val="10"/>
          </w:tcPr>
          <w:p w:rsidR="00982CA1" w:rsidRDefault="005261F1">
            <w:pPr>
              <w:pStyle w:val="TableParagraph"/>
              <w:spacing w:before="1" w:line="237" w:lineRule="exact"/>
              <w:ind w:left="1897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</w:tbl>
    <w:p w:rsidR="00982CA1" w:rsidRDefault="00982CA1">
      <w:pPr>
        <w:spacing w:line="237" w:lineRule="exact"/>
        <w:sectPr w:rsidR="00982CA1">
          <w:headerReference w:type="default" r:id="rId17"/>
          <w:footerReference w:type="default" r:id="rId18"/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4"/>
        <w:gridCol w:w="8606"/>
      </w:tblGrid>
      <w:tr w:rsidR="00982CA1">
        <w:trPr>
          <w:trHeight w:val="258"/>
        </w:trPr>
        <w:tc>
          <w:tcPr>
            <w:tcW w:w="524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06" w:type="dxa"/>
          </w:tcPr>
          <w:p w:rsidR="00982CA1" w:rsidRDefault="005261F1">
            <w:pPr>
              <w:pStyle w:val="TableParagraph"/>
              <w:spacing w:line="239" w:lineRule="exact"/>
              <w:ind w:left="99"/>
            </w:pPr>
            <w:r>
              <w:t>An</w:t>
            </w:r>
            <w:r>
              <w:rPr>
                <w:spacing w:val="17"/>
              </w:rPr>
              <w:t xml:space="preserve"> </w:t>
            </w:r>
            <w:r>
              <w:t>introduction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Bio-Statistics</w:t>
            </w:r>
            <w:r>
              <w:rPr>
                <w:spacing w:val="15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r>
              <w:t>N.Gurumani.2009</w:t>
            </w:r>
            <w:r>
              <w:rPr>
                <w:spacing w:val="24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MJP</w:t>
            </w:r>
            <w:r>
              <w:rPr>
                <w:spacing w:val="16"/>
              </w:rPr>
              <w:t xml:space="preserve"> </w:t>
            </w:r>
            <w:r>
              <w:t>Publications.</w:t>
            </w:r>
          </w:p>
        </w:tc>
      </w:tr>
      <w:tr w:rsidR="00982CA1">
        <w:trPr>
          <w:trHeight w:val="257"/>
        </w:trPr>
        <w:tc>
          <w:tcPr>
            <w:tcW w:w="524" w:type="dxa"/>
          </w:tcPr>
          <w:p w:rsidR="00982CA1" w:rsidRDefault="005261F1">
            <w:pPr>
              <w:pStyle w:val="TableParagraph"/>
              <w:spacing w:line="238" w:lineRule="exact"/>
              <w:ind w:left="10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606" w:type="dxa"/>
          </w:tcPr>
          <w:p w:rsidR="00982CA1" w:rsidRDefault="005261F1">
            <w:pPr>
              <w:pStyle w:val="TableParagraph"/>
              <w:spacing w:line="238" w:lineRule="exact"/>
              <w:ind w:left="99"/>
            </w:pPr>
            <w:r>
              <w:t>Principles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Biostatistics,</w:t>
            </w:r>
            <w:r>
              <w:rPr>
                <w:spacing w:val="17"/>
              </w:rPr>
              <w:t xml:space="preserve"> </w:t>
            </w:r>
            <w:r>
              <w:t>Marcello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Pagano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proofErr w:type="spellStart"/>
            <w:r>
              <w:t>Kimberlee</w:t>
            </w:r>
            <w:proofErr w:type="spellEnd"/>
            <w:r>
              <w:rPr>
                <w:spacing w:val="14"/>
              </w:rPr>
              <w:t xml:space="preserve"> </w:t>
            </w:r>
            <w:proofErr w:type="spellStart"/>
            <w:r>
              <w:t>Gauvreau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1993,</w:t>
            </w:r>
            <w:r>
              <w:rPr>
                <w:spacing w:val="24"/>
              </w:rPr>
              <w:t xml:space="preserve"> </w:t>
            </w:r>
            <w:r>
              <w:t>CRC</w:t>
            </w:r>
            <w:r>
              <w:rPr>
                <w:spacing w:val="14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258"/>
        </w:trPr>
        <w:tc>
          <w:tcPr>
            <w:tcW w:w="524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06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9130" w:type="dxa"/>
            <w:gridSpan w:val="2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524" w:type="dxa"/>
          </w:tcPr>
          <w:p w:rsidR="00982CA1" w:rsidRDefault="005261F1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06" w:type="dxa"/>
          </w:tcPr>
          <w:p w:rsidR="00982CA1" w:rsidRDefault="005261F1">
            <w:pPr>
              <w:pStyle w:val="TableParagraph"/>
              <w:spacing w:line="249" w:lineRule="exact"/>
              <w:ind w:left="98"/>
            </w:pPr>
            <w:proofErr w:type="spellStart"/>
            <w:r>
              <w:t>Schaum‟s</w:t>
            </w:r>
            <w:proofErr w:type="spellEnd"/>
            <w:r>
              <w:rPr>
                <w:spacing w:val="16"/>
              </w:rPr>
              <w:t xml:space="preserve"> </w:t>
            </w:r>
            <w:r>
              <w:t>Outline</w:t>
            </w:r>
            <w:r>
              <w:rPr>
                <w:spacing w:val="18"/>
              </w:rPr>
              <w:t xml:space="preserve"> </w:t>
            </w:r>
            <w:r>
              <w:t>Statistics</w:t>
            </w:r>
            <w:r>
              <w:rPr>
                <w:spacing w:val="14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proofErr w:type="spellStart"/>
            <w:r>
              <w:t>Murray.R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r>
              <w:t>Spiegel,</w:t>
            </w:r>
            <w:r>
              <w:rPr>
                <w:spacing w:val="18"/>
              </w:rPr>
              <w:t xml:space="preserve"> </w:t>
            </w:r>
            <w:proofErr w:type="spellStart"/>
            <w:r>
              <w:t>Larry.J.Stephens</w:t>
            </w:r>
            <w:proofErr w:type="spellEnd"/>
            <w:r>
              <w:t>,</w:t>
            </w:r>
            <w:r>
              <w:rPr>
                <w:spacing w:val="21"/>
              </w:rPr>
              <w:t xml:space="preserve"> </w:t>
            </w:r>
            <w:r>
              <w:t>4th</w:t>
            </w:r>
            <w:r>
              <w:rPr>
                <w:spacing w:val="16"/>
              </w:rPr>
              <w:t xml:space="preserve"> </w:t>
            </w:r>
            <w:r>
              <w:t>edition,</w:t>
            </w:r>
            <w:r>
              <w:rPr>
                <w:spacing w:val="19"/>
              </w:rPr>
              <w:t xml:space="preserve"> </w:t>
            </w:r>
            <w:r>
              <w:t>McGraw</w:t>
            </w:r>
          </w:p>
          <w:p w:rsidR="00982CA1" w:rsidRDefault="005261F1">
            <w:pPr>
              <w:pStyle w:val="TableParagraph"/>
              <w:spacing w:before="6" w:line="243" w:lineRule="exact"/>
              <w:ind w:left="99"/>
            </w:pPr>
            <w:r>
              <w:t>Hill</w:t>
            </w:r>
            <w:r>
              <w:rPr>
                <w:spacing w:val="14"/>
              </w:rPr>
              <w:t xml:space="preserve"> </w:t>
            </w:r>
            <w:r>
              <w:t>Companies.</w:t>
            </w:r>
          </w:p>
        </w:tc>
      </w:tr>
      <w:tr w:rsidR="00982CA1">
        <w:trPr>
          <w:trHeight w:val="258"/>
        </w:trPr>
        <w:tc>
          <w:tcPr>
            <w:tcW w:w="524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606" w:type="dxa"/>
          </w:tcPr>
          <w:p w:rsidR="00982CA1" w:rsidRDefault="005261F1">
            <w:pPr>
              <w:pStyle w:val="TableParagraph"/>
              <w:spacing w:line="239" w:lineRule="exact"/>
              <w:ind w:left="98"/>
            </w:pPr>
            <w:proofErr w:type="spellStart"/>
            <w:r>
              <w:t>Zar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J.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Bio-statistical</w:t>
            </w:r>
            <w:r>
              <w:rPr>
                <w:spacing w:val="10"/>
              </w:rPr>
              <w:t xml:space="preserve"> </w:t>
            </w:r>
            <w:r>
              <w:t>Analysis,</w:t>
            </w:r>
            <w:r>
              <w:rPr>
                <w:spacing w:val="12"/>
              </w:rPr>
              <w:t xml:space="preserve"> </w:t>
            </w:r>
            <w:r>
              <w:t>Prentice</w:t>
            </w:r>
            <w:r>
              <w:rPr>
                <w:spacing w:val="11"/>
              </w:rPr>
              <w:t xml:space="preserve"> </w:t>
            </w:r>
            <w:r>
              <w:t>Hall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India.</w:t>
            </w:r>
          </w:p>
        </w:tc>
      </w:tr>
      <w:tr w:rsidR="00982CA1">
        <w:trPr>
          <w:trHeight w:val="258"/>
        </w:trPr>
        <w:tc>
          <w:tcPr>
            <w:tcW w:w="913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524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06" w:type="dxa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t>https://nptel.ac.in/courses/102/101/102101056/</w:t>
            </w:r>
          </w:p>
        </w:tc>
      </w:tr>
      <w:tr w:rsidR="00982CA1">
        <w:trPr>
          <w:trHeight w:val="259"/>
        </w:trPr>
        <w:tc>
          <w:tcPr>
            <w:tcW w:w="9130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06"/>
            </w:pPr>
            <w:r>
              <w:t>Course</w:t>
            </w:r>
            <w:r>
              <w:rPr>
                <w:spacing w:val="10"/>
              </w:rPr>
              <w:t xml:space="preserve"> </w:t>
            </w:r>
            <w:r>
              <w:t>Designed</w:t>
            </w:r>
            <w:r>
              <w:rPr>
                <w:spacing w:val="5"/>
              </w:rPr>
              <w:t xml:space="preserve"> </w:t>
            </w:r>
            <w:r>
              <w:t>By:</w:t>
            </w:r>
            <w:r>
              <w:rPr>
                <w:spacing w:val="83"/>
              </w:rPr>
              <w:t xml:space="preserve"> </w:t>
            </w:r>
            <w:r>
              <w:t>Dr.</w:t>
            </w:r>
            <w:r>
              <w:rPr>
                <w:spacing w:val="10"/>
              </w:rPr>
              <w:t xml:space="preserve"> </w:t>
            </w:r>
            <w:r>
              <w:t>S.</w:t>
            </w:r>
            <w:r>
              <w:rPr>
                <w:spacing w:val="11"/>
              </w:rPr>
              <w:t xml:space="preserve"> </w:t>
            </w:r>
            <w:proofErr w:type="spellStart"/>
            <w:r>
              <w:t>Usha</w:t>
            </w:r>
            <w:proofErr w:type="spellEnd"/>
          </w:p>
        </w:tc>
      </w:tr>
    </w:tbl>
    <w:p w:rsidR="00982CA1" w:rsidRDefault="00982CA1">
      <w:pPr>
        <w:pStyle w:val="BodyText"/>
        <w:spacing w:before="8"/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-1542415</wp:posOffset>
            </wp:positionV>
            <wp:extent cx="7772400" cy="5068570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headerReference w:type="default" r:id="rId19"/>
          <w:footerReference w:type="default" r:id="rId20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42"/>
        <w:gridCol w:w="526"/>
        <w:gridCol w:w="364"/>
        <w:gridCol w:w="1334"/>
        <w:gridCol w:w="667"/>
        <w:gridCol w:w="3147"/>
        <w:gridCol w:w="356"/>
        <w:gridCol w:w="135"/>
        <w:gridCol w:w="123"/>
        <w:gridCol w:w="248"/>
        <w:gridCol w:w="231"/>
        <w:gridCol w:w="197"/>
        <w:gridCol w:w="250"/>
        <w:gridCol w:w="476"/>
      </w:tblGrid>
      <w:tr w:rsidR="00982CA1">
        <w:trPr>
          <w:trHeight w:val="518"/>
        </w:trPr>
        <w:tc>
          <w:tcPr>
            <w:tcW w:w="1532" w:type="dxa"/>
            <w:gridSpan w:val="3"/>
          </w:tcPr>
          <w:p w:rsidR="00982CA1" w:rsidRDefault="005261F1">
            <w:pPr>
              <w:pStyle w:val="TableParagraph"/>
              <w:spacing w:before="133"/>
              <w:ind w:left="13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334" w:type="dxa"/>
          </w:tcPr>
          <w:p w:rsidR="00982CA1" w:rsidRDefault="005261F1">
            <w:pPr>
              <w:pStyle w:val="TableParagraph"/>
              <w:spacing w:before="133"/>
              <w:ind w:left="84"/>
              <w:rPr>
                <w:b/>
              </w:rPr>
            </w:pPr>
            <w:r>
              <w:rPr>
                <w:b/>
              </w:rPr>
              <w:t>GS02</w:t>
            </w:r>
          </w:p>
        </w:tc>
        <w:tc>
          <w:tcPr>
            <w:tcW w:w="3814" w:type="dxa"/>
            <w:gridSpan w:val="2"/>
          </w:tcPr>
          <w:p w:rsidR="00982CA1" w:rsidRDefault="005261F1">
            <w:pPr>
              <w:pStyle w:val="TableParagraph"/>
              <w:spacing w:before="1"/>
              <w:ind w:left="1091"/>
              <w:rPr>
                <w:b/>
              </w:rPr>
            </w:pPr>
            <w:r>
              <w:rPr>
                <w:b/>
              </w:rPr>
              <w:t>ADVANCED</w:t>
            </w:r>
          </w:p>
          <w:p w:rsidR="00982CA1" w:rsidRDefault="005261F1">
            <w:pPr>
              <w:pStyle w:val="TableParagraph"/>
              <w:spacing w:before="6" w:line="238" w:lineRule="exact"/>
              <w:ind w:left="882"/>
              <w:rPr>
                <w:b/>
              </w:rPr>
            </w:pPr>
            <w:r>
              <w:rPr>
                <w:b/>
              </w:rPr>
              <w:t>BIOINFORMATICS</w:t>
            </w:r>
          </w:p>
        </w:tc>
        <w:tc>
          <w:tcPr>
            <w:tcW w:w="614" w:type="dxa"/>
            <w:gridSpan w:val="3"/>
          </w:tcPr>
          <w:p w:rsidR="00982CA1" w:rsidRDefault="005261F1">
            <w:pPr>
              <w:pStyle w:val="TableParagraph"/>
              <w:spacing w:before="133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79" w:type="dxa"/>
            <w:gridSpan w:val="2"/>
          </w:tcPr>
          <w:p w:rsidR="00982CA1" w:rsidRDefault="005261F1">
            <w:pPr>
              <w:pStyle w:val="TableParagraph"/>
              <w:spacing w:before="133"/>
              <w:ind w:left="105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47" w:type="dxa"/>
            <w:gridSpan w:val="2"/>
          </w:tcPr>
          <w:p w:rsidR="00982CA1" w:rsidRDefault="005261F1">
            <w:pPr>
              <w:pStyle w:val="TableParagraph"/>
              <w:spacing w:before="133"/>
              <w:ind w:left="94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76" w:type="dxa"/>
          </w:tcPr>
          <w:p w:rsidR="00982CA1" w:rsidRDefault="005261F1">
            <w:pPr>
              <w:pStyle w:val="TableParagraph"/>
              <w:spacing w:before="133"/>
              <w:ind w:left="95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3533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147" w:type="dxa"/>
          </w:tcPr>
          <w:p w:rsidR="00982CA1" w:rsidRDefault="005261F1">
            <w:pPr>
              <w:pStyle w:val="TableParagraph"/>
              <w:spacing w:before="1" w:line="238" w:lineRule="exact"/>
              <w:ind w:left="248" w:right="247"/>
              <w:jc w:val="center"/>
              <w:rPr>
                <w:b/>
              </w:rPr>
            </w:pPr>
            <w:r>
              <w:rPr>
                <w:b/>
              </w:rPr>
              <w:t>Supportive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61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righ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47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91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4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90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76" w:type="dxa"/>
          </w:tcPr>
          <w:p w:rsidR="00982CA1" w:rsidRDefault="005261F1">
            <w:pPr>
              <w:pStyle w:val="TableParagraph"/>
              <w:spacing w:before="1" w:line="238" w:lineRule="exact"/>
              <w:ind w:left="92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</w:tr>
      <w:tr w:rsidR="00982CA1">
        <w:trPr>
          <w:trHeight w:val="517"/>
        </w:trPr>
        <w:tc>
          <w:tcPr>
            <w:tcW w:w="3533" w:type="dxa"/>
            <w:gridSpan w:val="5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147" w:type="dxa"/>
          </w:tcPr>
          <w:p w:rsidR="00982CA1" w:rsidRDefault="005261F1">
            <w:pPr>
              <w:pStyle w:val="TableParagraph"/>
              <w:spacing w:before="133"/>
              <w:ind w:left="248" w:right="247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862" w:type="dxa"/>
            <w:gridSpan w:val="4"/>
          </w:tcPr>
          <w:p w:rsidR="00982CA1" w:rsidRDefault="005261F1">
            <w:pPr>
              <w:pStyle w:val="TableParagraph"/>
              <w:spacing w:before="1"/>
              <w:ind w:left="-2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27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54" w:type="dxa"/>
            <w:gridSpan w:val="4"/>
          </w:tcPr>
          <w:p w:rsidR="00982CA1" w:rsidRDefault="005261F1">
            <w:pPr>
              <w:pStyle w:val="TableParagraph"/>
              <w:spacing w:before="133"/>
              <w:ind w:left="96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0"/>
              </w:numPr>
              <w:tabs>
                <w:tab w:val="left" w:pos="545"/>
              </w:tabs>
              <w:spacing w:before="6"/>
            </w:pPr>
            <w:r>
              <w:t>Make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students</w:t>
            </w:r>
            <w:r>
              <w:rPr>
                <w:spacing w:val="15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basic</w:t>
            </w:r>
            <w:r>
              <w:rPr>
                <w:spacing w:val="13"/>
              </w:rPr>
              <w:t xml:space="preserve"> </w:t>
            </w:r>
            <w:r>
              <w:t>aspects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applications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Bioinformatics.</w:t>
            </w:r>
          </w:p>
          <w:p w:rsidR="00982CA1" w:rsidRDefault="005261F1">
            <w:pPr>
              <w:pStyle w:val="TableParagraph"/>
              <w:numPr>
                <w:ilvl w:val="0"/>
                <w:numId w:val="10"/>
              </w:numPr>
              <w:tabs>
                <w:tab w:val="left" w:pos="545"/>
              </w:tabs>
              <w:spacing w:before="6" w:line="244" w:lineRule="auto"/>
              <w:ind w:right="103"/>
            </w:pPr>
            <w:r>
              <w:t>Know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computational</w:t>
            </w:r>
            <w:r>
              <w:rPr>
                <w:spacing w:val="25"/>
              </w:rPr>
              <w:t xml:space="preserve"> </w:t>
            </w:r>
            <w:r>
              <w:t>methods</w:t>
            </w:r>
            <w:r>
              <w:rPr>
                <w:spacing w:val="25"/>
              </w:rPr>
              <w:t xml:space="preserve"> </w:t>
            </w:r>
            <w:r>
              <w:t>for</w:t>
            </w:r>
            <w:r>
              <w:rPr>
                <w:spacing w:val="25"/>
              </w:rPr>
              <w:t xml:space="preserve"> </w:t>
            </w:r>
            <w:r>
              <w:t>Sequence</w:t>
            </w:r>
            <w:r>
              <w:rPr>
                <w:spacing w:val="26"/>
              </w:rPr>
              <w:t xml:space="preserve"> </w:t>
            </w:r>
            <w:r>
              <w:t>Alignment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26"/>
              </w:rPr>
              <w:t xml:space="preserve"> </w:t>
            </w:r>
            <w:r>
              <w:t>related</w:t>
            </w:r>
            <w:r>
              <w:rPr>
                <w:spacing w:val="22"/>
              </w:rPr>
              <w:t xml:space="preserve"> </w:t>
            </w:r>
            <w:r>
              <w:t>scoring</w:t>
            </w:r>
            <w:r>
              <w:rPr>
                <w:spacing w:val="-52"/>
              </w:rPr>
              <w:t xml:space="preserve"> </w:t>
            </w:r>
            <w:r>
              <w:t>algorithms.</w:t>
            </w:r>
          </w:p>
          <w:p w:rsidR="00982CA1" w:rsidRDefault="005261F1">
            <w:pPr>
              <w:pStyle w:val="TableParagraph"/>
              <w:numPr>
                <w:ilvl w:val="0"/>
                <w:numId w:val="10"/>
              </w:numPr>
              <w:tabs>
                <w:tab w:val="left" w:pos="545"/>
              </w:tabs>
              <w:spacing w:before="2" w:line="245" w:lineRule="exact"/>
            </w:pP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steps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Evolutionary</w:t>
            </w:r>
            <w:r>
              <w:rPr>
                <w:spacing w:val="8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57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before="2" w:line="237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1"/>
              </w:rPr>
              <w:t xml:space="preserve"> </w:t>
            </w:r>
            <w:r>
              <w:t>student</w:t>
            </w:r>
            <w:r>
              <w:rPr>
                <w:spacing w:val="16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642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328" w:type="dxa"/>
            <w:gridSpan w:val="11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Describe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file</w:t>
            </w:r>
            <w:r>
              <w:rPr>
                <w:spacing w:val="11"/>
              </w:rPr>
              <w:t xml:space="preserve"> </w:t>
            </w:r>
            <w:r>
              <w:t>formats,</w:t>
            </w:r>
            <w:r>
              <w:rPr>
                <w:spacing w:val="17"/>
              </w:rPr>
              <w:t xml:space="preserve"> </w:t>
            </w:r>
            <w:r>
              <w:t>nomenclature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macromolecules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have</w:t>
            </w:r>
            <w:r>
              <w:rPr>
                <w:spacing w:val="14"/>
              </w:rPr>
              <w:t xml:space="preserve"> </w:t>
            </w:r>
            <w:r>
              <w:t>an</w:t>
            </w:r>
            <w:r>
              <w:rPr>
                <w:spacing w:val="14"/>
              </w:rPr>
              <w:t xml:space="preserve"> </w:t>
            </w:r>
            <w:r>
              <w:t>idea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r>
              <w:t>of</w:t>
            </w:r>
            <w:r>
              <w:rPr>
                <w:spacing w:val="12"/>
              </w:rPr>
              <w:t xml:space="preserve"> </w:t>
            </w:r>
            <w:r>
              <w:t>Databases.</w:t>
            </w:r>
          </w:p>
        </w:tc>
        <w:tc>
          <w:tcPr>
            <w:tcW w:w="72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99"/>
            </w:pPr>
            <w:r>
              <w:t>K1</w:t>
            </w:r>
          </w:p>
        </w:tc>
      </w:tr>
      <w:tr w:rsidR="00982CA1">
        <w:trPr>
          <w:trHeight w:val="261"/>
        </w:trPr>
        <w:tc>
          <w:tcPr>
            <w:tcW w:w="642" w:type="dxa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328" w:type="dxa"/>
            <w:gridSpan w:val="11"/>
          </w:tcPr>
          <w:p w:rsidR="00982CA1" w:rsidRDefault="005261F1">
            <w:pPr>
              <w:pStyle w:val="TableParagraph"/>
              <w:spacing w:line="241" w:lineRule="exact"/>
              <w:ind w:left="102"/>
            </w:pPr>
            <w:r>
              <w:t>Interpret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algorithms,</w:t>
            </w:r>
            <w:r>
              <w:rPr>
                <w:spacing w:val="14"/>
              </w:rPr>
              <w:t xml:space="preserve"> </w:t>
            </w:r>
            <w:r>
              <w:t>scoring</w:t>
            </w:r>
            <w:r>
              <w:rPr>
                <w:spacing w:val="12"/>
              </w:rPr>
              <w:t xml:space="preserve"> </w:t>
            </w:r>
            <w:r>
              <w:t>functions</w:t>
            </w:r>
            <w:r>
              <w:rPr>
                <w:spacing w:val="11"/>
              </w:rPr>
              <w:t xml:space="preserve"> </w:t>
            </w:r>
            <w:r>
              <w:t>involved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sequence</w:t>
            </w:r>
            <w:r>
              <w:rPr>
                <w:spacing w:val="14"/>
              </w:rPr>
              <w:t xml:space="preserve"> </w:t>
            </w:r>
            <w:r>
              <w:t>alignment.</w:t>
            </w:r>
          </w:p>
        </w:tc>
        <w:tc>
          <w:tcPr>
            <w:tcW w:w="726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199"/>
            </w:pPr>
            <w:r>
              <w:t>K2</w:t>
            </w:r>
          </w:p>
        </w:tc>
      </w:tr>
      <w:tr w:rsidR="00982CA1">
        <w:trPr>
          <w:trHeight w:val="517"/>
        </w:trPr>
        <w:tc>
          <w:tcPr>
            <w:tcW w:w="642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7328" w:type="dxa"/>
            <w:gridSpan w:val="11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Evaluate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5"/>
              </w:rPr>
              <w:t xml:space="preserve"> </w:t>
            </w:r>
            <w:r>
              <w:t>relationship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an</w:t>
            </w:r>
            <w:r>
              <w:rPr>
                <w:spacing w:val="14"/>
              </w:rPr>
              <w:t xml:space="preserve"> </w:t>
            </w:r>
            <w:r>
              <w:t>organism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identify</w:t>
            </w:r>
            <w:r>
              <w:rPr>
                <w:spacing w:val="11"/>
              </w:rPr>
              <w:t xml:space="preserve"> </w:t>
            </w:r>
            <w:r>
              <w:t>genes,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proofErr w:type="spellStart"/>
            <w:r>
              <w:t>repeats,domains</w:t>
            </w:r>
            <w:proofErr w:type="spellEnd"/>
            <w:r>
              <w:rPr>
                <w:spacing w:val="17"/>
              </w:rPr>
              <w:t xml:space="preserve"> </w:t>
            </w:r>
            <w:r>
              <w:t>from</w:t>
            </w:r>
            <w:r>
              <w:rPr>
                <w:spacing w:val="18"/>
              </w:rPr>
              <w:t xml:space="preserve"> </w:t>
            </w:r>
            <w:r>
              <w:t>sequences</w:t>
            </w:r>
            <w:r>
              <w:rPr>
                <w:spacing w:val="21"/>
              </w:rPr>
              <w:t xml:space="preserve"> </w:t>
            </w:r>
            <w:r>
              <w:t>using</w:t>
            </w:r>
            <w:r>
              <w:rPr>
                <w:spacing w:val="17"/>
              </w:rPr>
              <w:t xml:space="preserve"> </w:t>
            </w:r>
            <w:r>
              <w:t>bioinformatics</w:t>
            </w:r>
            <w:r>
              <w:rPr>
                <w:spacing w:val="21"/>
              </w:rPr>
              <w:t xml:space="preserve"> </w:t>
            </w:r>
            <w:r>
              <w:t>tools.</w:t>
            </w:r>
          </w:p>
        </w:tc>
        <w:tc>
          <w:tcPr>
            <w:tcW w:w="72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99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642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4</w:t>
            </w:r>
          </w:p>
        </w:tc>
        <w:tc>
          <w:tcPr>
            <w:tcW w:w="7328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102"/>
            </w:pPr>
            <w:r>
              <w:t>Model</w:t>
            </w:r>
            <w:r>
              <w:rPr>
                <w:spacing w:val="10"/>
              </w:rPr>
              <w:t xml:space="preserve"> </w:t>
            </w:r>
            <w:r>
              <w:t>2D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3D</w:t>
            </w:r>
            <w:r>
              <w:rPr>
                <w:spacing w:val="8"/>
              </w:rPr>
              <w:t xml:space="preserve"> </w:t>
            </w:r>
            <w:r>
              <w:t>structure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target</w:t>
            </w:r>
            <w:r>
              <w:rPr>
                <w:spacing w:val="8"/>
              </w:rPr>
              <w:t xml:space="preserve"> </w:t>
            </w:r>
            <w:r>
              <w:t>from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sequence.</w:t>
            </w:r>
          </w:p>
        </w:tc>
        <w:tc>
          <w:tcPr>
            <w:tcW w:w="72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3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642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5</w:t>
            </w:r>
          </w:p>
        </w:tc>
        <w:tc>
          <w:tcPr>
            <w:tcW w:w="7328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Exploit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9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sequences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13"/>
              </w:rPr>
              <w:t xml:space="preserve"> </w:t>
            </w:r>
            <w:r>
              <w:t>further</w:t>
            </w:r>
            <w:r>
              <w:rPr>
                <w:spacing w:val="14"/>
              </w:rPr>
              <w:t xml:space="preserve"> </w:t>
            </w:r>
            <w:r>
              <w:t>research.</w:t>
            </w:r>
          </w:p>
        </w:tc>
        <w:tc>
          <w:tcPr>
            <w:tcW w:w="72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9"/>
            </w:pPr>
            <w:r>
              <w:t>K5</w:t>
            </w:r>
          </w:p>
        </w:tc>
      </w:tr>
      <w:tr w:rsidR="00982CA1">
        <w:trPr>
          <w:trHeight w:val="257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Apply;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003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2002" w:right="2004"/>
              <w:jc w:val="center"/>
              <w:rPr>
                <w:b/>
              </w:rPr>
            </w:pPr>
            <w:r>
              <w:rPr>
                <w:b/>
              </w:rPr>
              <w:t>Sequence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Alignment</w:t>
            </w:r>
          </w:p>
        </w:tc>
        <w:tc>
          <w:tcPr>
            <w:tcW w:w="1525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527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4" w:lineRule="auto"/>
              <w:ind w:left="438" w:right="441"/>
            </w:pPr>
            <w:r>
              <w:t>Introduction</w:t>
            </w:r>
            <w:r>
              <w:rPr>
                <w:spacing w:val="35"/>
              </w:rPr>
              <w:t xml:space="preserve"> </w:t>
            </w:r>
            <w:r>
              <w:t>to</w:t>
            </w:r>
            <w:r>
              <w:rPr>
                <w:spacing w:val="35"/>
              </w:rPr>
              <w:t xml:space="preserve"> </w:t>
            </w:r>
            <w:r>
              <w:t>sequence</w:t>
            </w:r>
            <w:r>
              <w:rPr>
                <w:spacing w:val="36"/>
              </w:rPr>
              <w:t xml:space="preserve"> </w:t>
            </w:r>
            <w:r>
              <w:t>alignment,</w:t>
            </w:r>
            <w:r>
              <w:rPr>
                <w:spacing w:val="35"/>
              </w:rPr>
              <w:t xml:space="preserve"> </w:t>
            </w:r>
            <w:r>
              <w:t>PAM</w:t>
            </w:r>
            <w:r>
              <w:rPr>
                <w:spacing w:val="35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BLOSUM,</w:t>
            </w:r>
            <w:r>
              <w:rPr>
                <w:spacing w:val="37"/>
              </w:rPr>
              <w:t xml:space="preserve"> </w:t>
            </w:r>
            <w:r>
              <w:t>Local</w:t>
            </w:r>
            <w:r>
              <w:rPr>
                <w:spacing w:val="33"/>
              </w:rPr>
              <w:t xml:space="preserve"> </w:t>
            </w:r>
            <w:r>
              <w:t>and</w:t>
            </w:r>
            <w:r>
              <w:rPr>
                <w:spacing w:val="35"/>
              </w:rPr>
              <w:t xml:space="preserve"> </w:t>
            </w:r>
            <w:r>
              <w:t>Global</w:t>
            </w:r>
            <w:r>
              <w:rPr>
                <w:spacing w:val="36"/>
              </w:rPr>
              <w:t xml:space="preserve"> </w:t>
            </w:r>
            <w:r>
              <w:t>alignment,</w:t>
            </w:r>
            <w:r>
              <w:rPr>
                <w:spacing w:val="-52"/>
              </w:rPr>
              <w:t xml:space="preserve"> </w:t>
            </w:r>
            <w:r>
              <w:t>Needleman-</w:t>
            </w:r>
            <w:r>
              <w:rPr>
                <w:spacing w:val="32"/>
              </w:rPr>
              <w:t xml:space="preserve"> </w:t>
            </w:r>
            <w:proofErr w:type="spellStart"/>
            <w:r>
              <w:t>wunsch</w:t>
            </w:r>
            <w:proofErr w:type="spellEnd"/>
            <w:r>
              <w:rPr>
                <w:spacing w:val="28"/>
              </w:rPr>
              <w:t xml:space="preserve"> </w:t>
            </w:r>
            <w:r>
              <w:t>algorithm,</w:t>
            </w:r>
            <w:r>
              <w:rPr>
                <w:spacing w:val="36"/>
              </w:rPr>
              <w:t xml:space="preserve"> </w:t>
            </w:r>
            <w:r>
              <w:t>Smith-waterman</w:t>
            </w:r>
            <w:r>
              <w:rPr>
                <w:spacing w:val="34"/>
              </w:rPr>
              <w:t xml:space="preserve"> </w:t>
            </w:r>
            <w:r>
              <w:t>algorithm,</w:t>
            </w:r>
            <w:r>
              <w:rPr>
                <w:spacing w:val="36"/>
              </w:rPr>
              <w:t xml:space="preserve"> </w:t>
            </w:r>
            <w:r>
              <w:t>Multiple</w:t>
            </w:r>
            <w:r>
              <w:rPr>
                <w:spacing w:val="32"/>
              </w:rPr>
              <w:t xml:space="preserve"> </w:t>
            </w:r>
            <w:r>
              <w:t>sequence</w:t>
            </w:r>
          </w:p>
          <w:p w:rsidR="00982CA1" w:rsidRDefault="005261F1">
            <w:pPr>
              <w:pStyle w:val="TableParagraph"/>
              <w:spacing w:line="243" w:lineRule="exact"/>
              <w:ind w:left="438"/>
            </w:pPr>
            <w:r>
              <w:t>alignment,</w:t>
            </w:r>
            <w:r>
              <w:rPr>
                <w:spacing w:val="18"/>
              </w:rPr>
              <w:t xml:space="preserve"> </w:t>
            </w:r>
            <w:r>
              <w:t>FASTA,</w:t>
            </w:r>
            <w:r>
              <w:rPr>
                <w:spacing w:val="18"/>
              </w:rPr>
              <w:t xml:space="preserve"> </w:t>
            </w:r>
            <w:r>
              <w:t>BLAST.</w:t>
            </w:r>
          </w:p>
        </w:tc>
      </w:tr>
      <w:tr w:rsidR="00982CA1">
        <w:trPr>
          <w:trHeight w:val="258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1884"/>
              <w:rPr>
                <w:b/>
              </w:rPr>
            </w:pPr>
            <w:proofErr w:type="spellStart"/>
            <w:r>
              <w:rPr>
                <w:b/>
              </w:rPr>
              <w:t>Phylogenetic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663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9" w:lineRule="exact"/>
              <w:ind w:left="438"/>
            </w:pPr>
            <w:r>
              <w:t>Evolutionary</w:t>
            </w:r>
            <w:r>
              <w:rPr>
                <w:spacing w:val="49"/>
              </w:rPr>
              <w:t xml:space="preserve"> </w:t>
            </w:r>
            <w:r>
              <w:t>analysis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steps</w:t>
            </w:r>
            <w:r>
              <w:rPr>
                <w:spacing w:val="51"/>
              </w:rPr>
              <w:t xml:space="preserve"> </w:t>
            </w:r>
            <w:r>
              <w:t>and</w:t>
            </w:r>
            <w:r>
              <w:rPr>
                <w:spacing w:val="50"/>
              </w:rPr>
              <w:t xml:space="preserve"> </w:t>
            </w:r>
            <w:r>
              <w:t>construction</w:t>
            </w:r>
            <w:r>
              <w:rPr>
                <w:spacing w:val="49"/>
              </w:rPr>
              <w:t xml:space="preserve"> </w:t>
            </w:r>
            <w:r>
              <w:t>of</w:t>
            </w:r>
            <w:r>
              <w:rPr>
                <w:spacing w:val="57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55"/>
              </w:rPr>
              <w:t xml:space="preserve"> </w:t>
            </w:r>
            <w:r>
              <w:t>tree-</w:t>
            </w:r>
            <w:r>
              <w:rPr>
                <w:spacing w:val="49"/>
              </w:rPr>
              <w:t xml:space="preserve"> </w:t>
            </w:r>
            <w:proofErr w:type="spellStart"/>
            <w:r>
              <w:t>Cladistic</w:t>
            </w:r>
            <w:proofErr w:type="spellEnd"/>
            <w:r>
              <w:t>,</w:t>
            </w:r>
            <w:r>
              <w:rPr>
                <w:spacing w:val="50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3" w:lineRule="exact"/>
              <w:ind w:left="438"/>
            </w:pPr>
            <w:proofErr w:type="spellStart"/>
            <w:r>
              <w:t>Phenetic</w:t>
            </w:r>
            <w:proofErr w:type="spellEnd"/>
            <w:r>
              <w:rPr>
                <w:spacing w:val="17"/>
              </w:rPr>
              <w:t xml:space="preserve"> </w:t>
            </w:r>
            <w:r>
              <w:t>methods-</w:t>
            </w:r>
            <w:r>
              <w:rPr>
                <w:spacing w:val="15"/>
              </w:rPr>
              <w:t xml:space="preserve"> </w:t>
            </w:r>
            <w:r>
              <w:t>Clustering</w:t>
            </w:r>
            <w:r>
              <w:rPr>
                <w:spacing w:val="15"/>
              </w:rPr>
              <w:t xml:space="preserve"> </w:t>
            </w:r>
            <w:r>
              <w:t>methods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Rooted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proofErr w:type="spellStart"/>
            <w:r>
              <w:t>Unrooted</w:t>
            </w:r>
            <w:proofErr w:type="spellEnd"/>
            <w:r>
              <w:rPr>
                <w:spacing w:val="18"/>
              </w:rPr>
              <w:t xml:space="preserve"> </w:t>
            </w:r>
            <w:r>
              <w:t>tree</w:t>
            </w:r>
            <w:r>
              <w:rPr>
                <w:spacing w:val="16"/>
              </w:rPr>
              <w:t xml:space="preserve"> </w:t>
            </w:r>
            <w:r>
              <w:t>representation.</w:t>
            </w:r>
          </w:p>
        </w:tc>
      </w:tr>
      <w:tr w:rsidR="00982CA1">
        <w:trPr>
          <w:trHeight w:val="258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650"/>
              <w:rPr>
                <w:b/>
              </w:rPr>
            </w:pPr>
            <w:r>
              <w:rPr>
                <w:b/>
              </w:rPr>
              <w:t>Gene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Prediction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662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9" w:lineRule="exact"/>
              <w:ind w:left="438" w:firstLine="57"/>
            </w:pPr>
            <w:r>
              <w:t>Gene</w:t>
            </w:r>
            <w:r>
              <w:rPr>
                <w:spacing w:val="11"/>
              </w:rPr>
              <w:t xml:space="preserve"> </w:t>
            </w:r>
            <w:r>
              <w:t>Prediction</w:t>
            </w:r>
            <w:r>
              <w:rPr>
                <w:spacing w:val="66"/>
              </w:rPr>
              <w:t xml:space="preserve"> </w:t>
            </w:r>
            <w:r>
              <w:t>–</w:t>
            </w:r>
            <w:r>
              <w:rPr>
                <w:spacing w:val="63"/>
              </w:rPr>
              <w:t xml:space="preserve"> </w:t>
            </w:r>
            <w:r>
              <w:t>methods</w:t>
            </w:r>
            <w:r>
              <w:rPr>
                <w:spacing w:val="67"/>
              </w:rPr>
              <w:t xml:space="preserve"> </w:t>
            </w:r>
            <w:r>
              <w:t>and</w:t>
            </w:r>
            <w:r>
              <w:rPr>
                <w:spacing w:val="63"/>
              </w:rPr>
              <w:t xml:space="preserve"> </w:t>
            </w:r>
            <w:r>
              <w:t>tools</w:t>
            </w:r>
            <w:r>
              <w:rPr>
                <w:spacing w:val="63"/>
              </w:rPr>
              <w:t xml:space="preserve"> </w:t>
            </w:r>
            <w:r>
              <w:t>-</w:t>
            </w:r>
            <w:r>
              <w:rPr>
                <w:spacing w:val="65"/>
              </w:rPr>
              <w:t xml:space="preserve"> </w:t>
            </w:r>
            <w:r>
              <w:t>similarity</w:t>
            </w:r>
            <w:r>
              <w:rPr>
                <w:spacing w:val="61"/>
              </w:rPr>
              <w:t xml:space="preserve"> </w:t>
            </w:r>
            <w:r>
              <w:t>based</w:t>
            </w:r>
            <w:r>
              <w:rPr>
                <w:spacing w:val="63"/>
              </w:rPr>
              <w:t xml:space="preserve"> </w:t>
            </w:r>
            <w:r>
              <w:t>and</w:t>
            </w:r>
            <w:r>
              <w:rPr>
                <w:spacing w:val="64"/>
              </w:rPr>
              <w:t xml:space="preserve"> </w:t>
            </w:r>
            <w:proofErr w:type="spellStart"/>
            <w:r>
              <w:t>ab</w:t>
            </w:r>
            <w:proofErr w:type="spellEnd"/>
            <w:r>
              <w:t>-initio</w:t>
            </w:r>
            <w:r>
              <w:rPr>
                <w:spacing w:val="63"/>
              </w:rPr>
              <w:t xml:space="preserve"> </w:t>
            </w:r>
            <w:r>
              <w:t>prediction-</w:t>
            </w:r>
          </w:p>
          <w:p w:rsidR="00982CA1" w:rsidRDefault="005261F1">
            <w:pPr>
              <w:pStyle w:val="TableParagraph"/>
              <w:spacing w:before="2" w:line="250" w:lineRule="atLeast"/>
              <w:ind w:left="438" w:right="441"/>
            </w:pPr>
            <w:r>
              <w:t>GENSCAN,</w:t>
            </w:r>
            <w:r>
              <w:rPr>
                <w:spacing w:val="15"/>
              </w:rPr>
              <w:t xml:space="preserve"> </w:t>
            </w:r>
            <w:r>
              <w:t>GRAIL,</w:t>
            </w:r>
            <w:r>
              <w:rPr>
                <w:spacing w:val="18"/>
              </w:rPr>
              <w:t xml:space="preserve"> </w:t>
            </w:r>
            <w:r>
              <w:t>FGENES-</w:t>
            </w:r>
            <w:r>
              <w:rPr>
                <w:spacing w:val="13"/>
              </w:rPr>
              <w:t xml:space="preserve"> </w:t>
            </w:r>
            <w:r>
              <w:t>Protein</w:t>
            </w:r>
            <w:r>
              <w:rPr>
                <w:spacing w:val="13"/>
              </w:rPr>
              <w:t xml:space="preserve"> </w:t>
            </w:r>
            <w:r>
              <w:t>Domain</w:t>
            </w:r>
            <w:r>
              <w:rPr>
                <w:spacing w:val="13"/>
              </w:rPr>
              <w:t xml:space="preserve"> </w:t>
            </w:r>
            <w:r>
              <w:t>analysis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Pfam</w:t>
            </w:r>
            <w:proofErr w:type="spellEnd"/>
            <w:r>
              <w:t>,</w:t>
            </w:r>
            <w:r>
              <w:rPr>
                <w:spacing w:val="18"/>
              </w:rPr>
              <w:t xml:space="preserve"> </w:t>
            </w:r>
            <w:r>
              <w:t>MOTIF</w:t>
            </w:r>
            <w:r>
              <w:rPr>
                <w:spacing w:val="11"/>
              </w:rPr>
              <w:t xml:space="preserve"> </w:t>
            </w:r>
            <w:r>
              <w:t>search,</w:t>
            </w:r>
            <w:r>
              <w:rPr>
                <w:spacing w:val="-52"/>
              </w:rPr>
              <w:t xml:space="preserve"> </w:t>
            </w:r>
            <w:r>
              <w:t>SMART.</w:t>
            </w:r>
          </w:p>
        </w:tc>
      </w:tr>
      <w:tr w:rsidR="00982CA1">
        <w:trPr>
          <w:trHeight w:val="260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2" w:line="237" w:lineRule="exact"/>
              <w:ind w:left="1512"/>
              <w:rPr>
                <w:b/>
              </w:rPr>
            </w:pPr>
            <w:r>
              <w:rPr>
                <w:b/>
              </w:rPr>
              <w:t>Protein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prediction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2" w:line="237" w:lineRule="exact"/>
              <w:ind w:left="661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8" w:lineRule="exact"/>
              <w:ind w:left="438"/>
            </w:pPr>
            <w:r>
              <w:t>Structure</w:t>
            </w:r>
            <w:r>
              <w:rPr>
                <w:spacing w:val="85"/>
              </w:rPr>
              <w:t xml:space="preserve"> </w:t>
            </w:r>
            <w:r>
              <w:t xml:space="preserve">prediction  </w:t>
            </w:r>
            <w:r>
              <w:rPr>
                <w:spacing w:val="31"/>
              </w:rPr>
              <w:t xml:space="preserve"> </w:t>
            </w:r>
            <w:r>
              <w:t xml:space="preserve">methods:  </w:t>
            </w:r>
            <w:r>
              <w:rPr>
                <w:spacing w:val="31"/>
              </w:rPr>
              <w:t xml:space="preserve"> </w:t>
            </w:r>
            <w:r>
              <w:t>Chou-</w:t>
            </w:r>
            <w:proofErr w:type="spellStart"/>
            <w:r>
              <w:t>Fasman</w:t>
            </w:r>
            <w:proofErr w:type="spellEnd"/>
            <w:r>
              <w:t xml:space="preserve">,  </w:t>
            </w:r>
            <w:r>
              <w:rPr>
                <w:spacing w:val="34"/>
              </w:rPr>
              <w:t xml:space="preserve"> </w:t>
            </w:r>
            <w:r>
              <w:t xml:space="preserve">GOR  </w:t>
            </w:r>
            <w:r>
              <w:rPr>
                <w:spacing w:val="31"/>
              </w:rPr>
              <w:t xml:space="preserve"> </w:t>
            </w:r>
            <w:r>
              <w:t xml:space="preserve">method,  </w:t>
            </w:r>
            <w:r>
              <w:rPr>
                <w:spacing w:val="35"/>
              </w:rPr>
              <w:t xml:space="preserve"> </w:t>
            </w:r>
            <w:r>
              <w:t xml:space="preserve">Neural  </w:t>
            </w:r>
            <w:r>
              <w:rPr>
                <w:spacing w:val="34"/>
              </w:rPr>
              <w:t xml:space="preserve"> </w:t>
            </w:r>
            <w:r>
              <w:t>Network,</w:t>
            </w:r>
          </w:p>
          <w:p w:rsidR="00982CA1" w:rsidRDefault="005261F1">
            <w:pPr>
              <w:pStyle w:val="TableParagraph"/>
              <w:spacing w:before="6" w:line="244" w:lineRule="exact"/>
              <w:ind w:left="438"/>
            </w:pPr>
            <w:r>
              <w:t>Threading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Fold</w:t>
            </w:r>
            <w:r>
              <w:rPr>
                <w:spacing w:val="14"/>
              </w:rPr>
              <w:t xml:space="preserve"> </w:t>
            </w:r>
            <w:r>
              <w:t>recognition,</w:t>
            </w:r>
            <w:r>
              <w:rPr>
                <w:spacing w:val="18"/>
              </w:rPr>
              <w:t xml:space="preserve"> </w:t>
            </w:r>
            <w:r>
              <w:t>Modeling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Docking.</w:t>
            </w:r>
          </w:p>
        </w:tc>
      </w:tr>
      <w:tr w:rsidR="00982CA1">
        <w:trPr>
          <w:trHeight w:val="257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21" w:right="2146"/>
              <w:jc w:val="center"/>
              <w:rPr>
                <w:b/>
              </w:rPr>
            </w:pPr>
            <w:r>
              <w:rPr>
                <w:b/>
              </w:rPr>
              <w:t>Genome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662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49" w:lineRule="exact"/>
              <w:ind w:left="438"/>
            </w:pPr>
            <w:r>
              <w:t>Genome</w:t>
            </w:r>
            <w:r>
              <w:rPr>
                <w:spacing w:val="32"/>
              </w:rPr>
              <w:t xml:space="preserve"> </w:t>
            </w:r>
            <w:r>
              <w:t>Projects-</w:t>
            </w:r>
            <w:r>
              <w:rPr>
                <w:spacing w:val="31"/>
              </w:rPr>
              <w:t xml:space="preserve"> </w:t>
            </w:r>
            <w:r>
              <w:t>Genome</w:t>
            </w:r>
            <w:r>
              <w:rPr>
                <w:spacing w:val="33"/>
              </w:rPr>
              <w:t xml:space="preserve"> </w:t>
            </w:r>
            <w:r>
              <w:t>sequencing</w:t>
            </w:r>
            <w:r>
              <w:rPr>
                <w:spacing w:val="28"/>
              </w:rPr>
              <w:t xml:space="preserve"> </w:t>
            </w:r>
            <w:r>
              <w:t>technologies</w:t>
            </w:r>
            <w:r>
              <w:rPr>
                <w:spacing w:val="34"/>
              </w:rPr>
              <w:t xml:space="preserve"> </w:t>
            </w:r>
            <w:r>
              <w:t>and</w:t>
            </w:r>
            <w:r>
              <w:rPr>
                <w:spacing w:val="32"/>
              </w:rPr>
              <w:t xml:space="preserve"> </w:t>
            </w:r>
            <w:r>
              <w:t>analysis</w:t>
            </w:r>
            <w:r>
              <w:rPr>
                <w:spacing w:val="29"/>
              </w:rPr>
              <w:t xml:space="preserve"> </w:t>
            </w:r>
            <w:r>
              <w:t>methods</w:t>
            </w:r>
            <w:r>
              <w:rPr>
                <w:spacing w:val="32"/>
              </w:rPr>
              <w:t xml:space="preserve"> </w:t>
            </w:r>
            <w:r>
              <w:t>-</w:t>
            </w:r>
            <w:r>
              <w:rPr>
                <w:spacing w:val="32"/>
              </w:rPr>
              <w:t xml:space="preserve"> </w:t>
            </w:r>
            <w:r>
              <w:t>Analysis</w:t>
            </w:r>
          </w:p>
          <w:p w:rsidR="00982CA1" w:rsidRDefault="005261F1">
            <w:pPr>
              <w:pStyle w:val="TableParagraph"/>
              <w:spacing w:before="6" w:line="243" w:lineRule="exact"/>
              <w:ind w:left="438"/>
            </w:pPr>
            <w:r>
              <w:t>of</w:t>
            </w:r>
            <w:r>
              <w:rPr>
                <w:spacing w:val="11"/>
              </w:rPr>
              <w:t xml:space="preserve"> </w:t>
            </w:r>
            <w:r>
              <w:t>gene</w:t>
            </w:r>
            <w:r>
              <w:rPr>
                <w:spacing w:val="12"/>
              </w:rPr>
              <w:t xml:space="preserve"> </w:t>
            </w:r>
            <w:r>
              <w:t>expression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Function,</w:t>
            </w:r>
            <w:r>
              <w:rPr>
                <w:spacing w:val="14"/>
              </w:rPr>
              <w:t xml:space="preserve"> </w:t>
            </w:r>
            <w:r>
              <w:t>gene</w:t>
            </w:r>
            <w:r>
              <w:rPr>
                <w:spacing w:val="11"/>
              </w:rPr>
              <w:t xml:space="preserve"> </w:t>
            </w:r>
            <w:r>
              <w:t>set</w:t>
            </w:r>
            <w:r>
              <w:rPr>
                <w:spacing w:val="11"/>
              </w:rPr>
              <w:t xml:space="preserve"> </w:t>
            </w:r>
            <w:r>
              <w:t>enrichment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pathway</w:t>
            </w:r>
            <w:r>
              <w:rPr>
                <w:spacing w:val="14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61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6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83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717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8696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8696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68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68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3722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660" w:type="dxa"/>
            <w:gridSpan w:val="7"/>
          </w:tcPr>
          <w:p w:rsidR="00982CA1" w:rsidRDefault="005261F1">
            <w:pPr>
              <w:pStyle w:val="TableParagraph"/>
              <w:spacing w:before="2" w:line="236" w:lineRule="exact"/>
              <w:ind w:left="550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</w:tbl>
    <w:p w:rsidR="00982CA1" w:rsidRDefault="00982CA1">
      <w:pPr>
        <w:spacing w:line="236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02"/>
        <w:gridCol w:w="8187"/>
      </w:tblGrid>
      <w:tr w:rsidR="00982CA1">
        <w:trPr>
          <w:trHeight w:val="258"/>
        </w:trPr>
        <w:tc>
          <w:tcPr>
            <w:tcW w:w="868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7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47" w:lineRule="exact"/>
              <w:ind w:right="17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David.</w:t>
            </w:r>
            <w:r>
              <w:rPr>
                <w:spacing w:val="17"/>
              </w:rPr>
              <w:t xml:space="preserve"> </w:t>
            </w:r>
            <w:r>
              <w:t>W.</w:t>
            </w:r>
            <w:r>
              <w:rPr>
                <w:spacing w:val="17"/>
              </w:rPr>
              <w:t xml:space="preserve"> </w:t>
            </w:r>
            <w:r>
              <w:t>Mount</w:t>
            </w:r>
            <w:r>
              <w:rPr>
                <w:spacing w:val="14"/>
              </w:rPr>
              <w:t xml:space="preserve"> </w:t>
            </w:r>
            <w:r>
              <w:t>(2001):</w:t>
            </w:r>
            <w:r>
              <w:rPr>
                <w:spacing w:val="15"/>
              </w:rPr>
              <w:t xml:space="preserve"> </w:t>
            </w:r>
            <w:r>
              <w:t>Bioinformatics</w:t>
            </w:r>
            <w:r>
              <w:rPr>
                <w:spacing w:val="14"/>
              </w:rPr>
              <w:t xml:space="preserve"> </w:t>
            </w:r>
            <w:r>
              <w:t>Sequence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Genome</w:t>
            </w:r>
            <w:r>
              <w:rPr>
                <w:spacing w:val="16"/>
              </w:rPr>
              <w:t xml:space="preserve"> </w:t>
            </w:r>
            <w:r>
              <w:t>Analysis,</w:t>
            </w:r>
            <w:r>
              <w:rPr>
                <w:spacing w:val="14"/>
              </w:rPr>
              <w:t xml:space="preserve"> </w:t>
            </w:r>
            <w:r>
              <w:t>Cold</w:t>
            </w:r>
            <w:r>
              <w:rPr>
                <w:spacing w:val="15"/>
              </w:rPr>
              <w:t xml:space="preserve"> </w:t>
            </w:r>
            <w:r>
              <w:t>spring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Harbor</w:t>
            </w:r>
            <w:r>
              <w:rPr>
                <w:spacing w:val="13"/>
              </w:rPr>
              <w:t xml:space="preserve"> </w:t>
            </w:r>
            <w:r>
              <w:t>Lab.</w:t>
            </w:r>
            <w:r>
              <w:rPr>
                <w:spacing w:val="16"/>
              </w:rPr>
              <w:t xml:space="preserve"> </w:t>
            </w:r>
            <w:r>
              <w:t>NY.USA.</w:t>
            </w:r>
          </w:p>
        </w:tc>
      </w:tr>
      <w:tr w:rsidR="00982CA1">
        <w:trPr>
          <w:trHeight w:val="257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38" w:lineRule="exact"/>
              <w:ind w:right="171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Genomes</w:t>
            </w:r>
            <w:r>
              <w:rPr>
                <w:spacing w:val="12"/>
              </w:rPr>
              <w:t xml:space="preserve"> </w:t>
            </w:r>
            <w:r>
              <w:t>T.A</w:t>
            </w:r>
            <w:r>
              <w:rPr>
                <w:spacing w:val="10"/>
              </w:rPr>
              <w:t xml:space="preserve"> </w:t>
            </w:r>
            <w:r>
              <w:t>Brown,</w:t>
            </w:r>
            <w:r>
              <w:rPr>
                <w:spacing w:val="19"/>
              </w:rPr>
              <w:t xml:space="preserve"> </w:t>
            </w:r>
            <w:r>
              <w:t>2001,</w:t>
            </w:r>
            <w:r>
              <w:rPr>
                <w:spacing w:val="14"/>
              </w:rPr>
              <w:t xml:space="preserve"> </w:t>
            </w:r>
            <w:r>
              <w:t>Taylor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Francis</w:t>
            </w:r>
            <w:r>
              <w:rPr>
                <w:spacing w:val="12"/>
              </w:rPr>
              <w:t xml:space="preserve"> </w:t>
            </w:r>
            <w:r>
              <w:t>Group.</w:t>
            </w:r>
          </w:p>
        </w:tc>
      </w:tr>
      <w:tr w:rsidR="00982CA1">
        <w:trPr>
          <w:trHeight w:val="259"/>
        </w:trPr>
        <w:tc>
          <w:tcPr>
            <w:tcW w:w="50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40" w:lineRule="exact"/>
              <w:ind w:left="100"/>
            </w:pPr>
            <w:r>
              <w:t>Comparative</w:t>
            </w:r>
            <w:r>
              <w:rPr>
                <w:spacing w:val="22"/>
              </w:rPr>
              <w:t xml:space="preserve"> </w:t>
            </w:r>
            <w:r>
              <w:t>Genomics</w:t>
            </w:r>
            <w:r>
              <w:rPr>
                <w:spacing w:val="9"/>
              </w:rPr>
              <w:t xml:space="preserve"> </w:t>
            </w:r>
            <w:r>
              <w:t>Ann</w:t>
            </w:r>
            <w:r>
              <w:rPr>
                <w:spacing w:val="20"/>
              </w:rPr>
              <w:t xml:space="preserve"> </w:t>
            </w:r>
            <w:r>
              <w:t>Gibbons,</w:t>
            </w:r>
            <w:r>
              <w:rPr>
                <w:spacing w:val="18"/>
              </w:rPr>
              <w:t xml:space="preserve"> </w:t>
            </w:r>
            <w:r>
              <w:t>1998,</w:t>
            </w:r>
            <w:r>
              <w:rPr>
                <w:spacing w:val="17"/>
              </w:rPr>
              <w:t xml:space="preserve"> </w:t>
            </w:r>
            <w:r>
              <w:t>Science.</w:t>
            </w:r>
          </w:p>
        </w:tc>
      </w:tr>
      <w:tr w:rsidR="00982CA1">
        <w:trPr>
          <w:trHeight w:val="258"/>
        </w:trPr>
        <w:tc>
          <w:tcPr>
            <w:tcW w:w="8689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8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49" w:lineRule="exact"/>
              <w:ind w:right="17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Understanding</w:t>
            </w:r>
            <w:r>
              <w:rPr>
                <w:spacing w:val="13"/>
              </w:rPr>
              <w:t xml:space="preserve"> </w:t>
            </w:r>
            <w:r>
              <w:t>Bioinformatics,</w:t>
            </w:r>
            <w:r>
              <w:rPr>
                <w:spacing w:val="18"/>
              </w:rPr>
              <w:t xml:space="preserve"> </w:t>
            </w:r>
            <w:r>
              <w:t>Jeremy</w:t>
            </w:r>
            <w:r>
              <w:rPr>
                <w:spacing w:val="16"/>
              </w:rPr>
              <w:t xml:space="preserve"> </w:t>
            </w:r>
            <w:r>
              <w:t>O.</w:t>
            </w:r>
            <w:r>
              <w:rPr>
                <w:spacing w:val="19"/>
              </w:rPr>
              <w:t xml:space="preserve"> </w:t>
            </w:r>
            <w:r>
              <w:t>Baum,</w:t>
            </w:r>
            <w:r>
              <w:rPr>
                <w:spacing w:val="16"/>
              </w:rPr>
              <w:t xml:space="preserve"> </w:t>
            </w:r>
            <w:proofErr w:type="spellStart"/>
            <w:r>
              <w:t>Marketa</w:t>
            </w:r>
            <w:proofErr w:type="spellEnd"/>
            <w:r>
              <w:rPr>
                <w:spacing w:val="16"/>
              </w:rPr>
              <w:t xml:space="preserve"> </w:t>
            </w:r>
            <w:r>
              <w:t>J.</w:t>
            </w:r>
            <w:r>
              <w:rPr>
                <w:spacing w:val="16"/>
              </w:rPr>
              <w:t xml:space="preserve"> </w:t>
            </w:r>
            <w:proofErr w:type="spellStart"/>
            <w:r>
              <w:t>Zvelebil</w:t>
            </w:r>
            <w:proofErr w:type="spellEnd"/>
            <w:r>
              <w:t>.</w:t>
            </w:r>
            <w:r>
              <w:rPr>
                <w:spacing w:val="16"/>
              </w:rPr>
              <w:t xml:space="preserve"> </w:t>
            </w:r>
            <w:r>
              <w:t>2007,</w:t>
            </w:r>
            <w:r>
              <w:rPr>
                <w:spacing w:val="16"/>
              </w:rPr>
              <w:t xml:space="preserve"> </w:t>
            </w:r>
            <w:r>
              <w:t>Garland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Science,</w:t>
            </w:r>
            <w:r>
              <w:rPr>
                <w:spacing w:val="12"/>
              </w:rPr>
              <w:t xml:space="preserve"> </w:t>
            </w:r>
            <w:r>
              <w:t>USA</w:t>
            </w:r>
          </w:p>
        </w:tc>
      </w:tr>
      <w:tr w:rsidR="00982CA1">
        <w:trPr>
          <w:trHeight w:val="517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49" w:lineRule="exact"/>
              <w:ind w:right="171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Bioinformatics: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Practical</w:t>
            </w:r>
            <w:r>
              <w:rPr>
                <w:spacing w:val="21"/>
              </w:rPr>
              <w:t xml:space="preserve"> </w:t>
            </w:r>
            <w:r>
              <w:t>Guide</w:t>
            </w:r>
            <w:r>
              <w:rPr>
                <w:spacing w:val="19"/>
              </w:rPr>
              <w:t xml:space="preserve"> </w:t>
            </w:r>
            <w:r>
              <w:t>to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Analysis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Genes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Proteins,</w:t>
            </w:r>
            <w:r>
              <w:rPr>
                <w:spacing w:val="22"/>
              </w:rPr>
              <w:t xml:space="preserve"> </w:t>
            </w:r>
            <w:r>
              <w:t>Andreas</w:t>
            </w:r>
            <w:r>
              <w:rPr>
                <w:spacing w:val="19"/>
              </w:rPr>
              <w:t xml:space="preserve"> </w:t>
            </w:r>
            <w:r>
              <w:t>D.</w:t>
            </w:r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proofErr w:type="spellStart"/>
            <w:r>
              <w:t>Baxevanis</w:t>
            </w:r>
            <w:proofErr w:type="spellEnd"/>
            <w:r>
              <w:t>,</w:t>
            </w:r>
            <w:r>
              <w:rPr>
                <w:spacing w:val="13"/>
              </w:rPr>
              <w:t xml:space="preserve"> </w:t>
            </w:r>
            <w:r>
              <w:t>B.</w:t>
            </w:r>
            <w:r>
              <w:rPr>
                <w:spacing w:val="17"/>
              </w:rPr>
              <w:t xml:space="preserve"> </w:t>
            </w:r>
            <w:r>
              <w:t>F.</w:t>
            </w:r>
            <w:r>
              <w:rPr>
                <w:spacing w:val="16"/>
              </w:rPr>
              <w:t xml:space="preserve"> </w:t>
            </w:r>
            <w:r>
              <w:t>Francis</w:t>
            </w:r>
            <w:r>
              <w:rPr>
                <w:spacing w:val="11"/>
              </w:rPr>
              <w:t xml:space="preserve"> </w:t>
            </w:r>
            <w:r>
              <w:t>Ouellette,</w:t>
            </w:r>
            <w:r>
              <w:rPr>
                <w:spacing w:val="16"/>
              </w:rPr>
              <w:t xml:space="preserve"> </w:t>
            </w:r>
            <w:r>
              <w:t>1998,</w:t>
            </w:r>
            <w:r>
              <w:rPr>
                <w:spacing w:val="14"/>
              </w:rPr>
              <w:t xml:space="preserve"> </w:t>
            </w:r>
            <w:r>
              <w:t>Wiley</w:t>
            </w:r>
            <w:r>
              <w:rPr>
                <w:spacing w:val="14"/>
              </w:rPr>
              <w:t xml:space="preserve"> </w:t>
            </w:r>
            <w:r>
              <w:t>Publishers</w:t>
            </w:r>
          </w:p>
        </w:tc>
      </w:tr>
      <w:tr w:rsidR="00982CA1">
        <w:trPr>
          <w:trHeight w:val="258"/>
        </w:trPr>
        <w:tc>
          <w:tcPr>
            <w:tcW w:w="8689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39" w:lineRule="exact"/>
              <w:ind w:right="17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Bio-Informatics:</w:t>
            </w:r>
            <w:r>
              <w:rPr>
                <w:spacing w:val="22"/>
              </w:rPr>
              <w:t xml:space="preserve"> </w:t>
            </w:r>
            <w:r>
              <w:t>Algorithms</w:t>
            </w:r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Applications-</w:t>
            </w:r>
            <w:r>
              <w:rPr>
                <w:spacing w:val="19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61"/>
        </w:trPr>
        <w:tc>
          <w:tcPr>
            <w:tcW w:w="502" w:type="dxa"/>
          </w:tcPr>
          <w:p w:rsidR="00982CA1" w:rsidRDefault="005261F1">
            <w:pPr>
              <w:pStyle w:val="TableParagraph"/>
              <w:spacing w:line="241" w:lineRule="exact"/>
              <w:ind w:right="171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187" w:type="dxa"/>
          </w:tcPr>
          <w:p w:rsidR="00982CA1" w:rsidRDefault="005261F1">
            <w:pPr>
              <w:pStyle w:val="TableParagraph"/>
              <w:spacing w:line="241" w:lineRule="exact"/>
              <w:ind w:left="205"/>
            </w:pPr>
            <w:r>
              <w:t>https://nptel.ac.in/courses/102/103/102103044/</w:t>
            </w:r>
          </w:p>
        </w:tc>
      </w:tr>
      <w:tr w:rsidR="00982CA1">
        <w:trPr>
          <w:trHeight w:val="257"/>
        </w:trPr>
        <w:tc>
          <w:tcPr>
            <w:tcW w:w="8689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Course</w:t>
            </w:r>
            <w:r>
              <w:rPr>
                <w:spacing w:val="12"/>
              </w:rPr>
              <w:t xml:space="preserve"> </w:t>
            </w:r>
            <w:r>
              <w:t>Designed</w:t>
            </w:r>
            <w:r>
              <w:rPr>
                <w:spacing w:val="8"/>
              </w:rPr>
              <w:t xml:space="preserve"> </w:t>
            </w:r>
            <w:r>
              <w:t>By:</w:t>
            </w:r>
            <w:r>
              <w:rPr>
                <w:spacing w:val="88"/>
              </w:rPr>
              <w:t xml:space="preserve"> </w:t>
            </w:r>
            <w:r>
              <w:t>Dr.</w:t>
            </w:r>
            <w:r>
              <w:rPr>
                <w:spacing w:val="13"/>
              </w:rPr>
              <w:t xml:space="preserve"> </w:t>
            </w:r>
            <w:r>
              <w:t>V.</w:t>
            </w:r>
            <w:r>
              <w:rPr>
                <w:spacing w:val="12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3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-2378075</wp:posOffset>
            </wp:positionV>
            <wp:extent cx="7772400" cy="5068570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9"/>
        <w:rPr>
          <w:sz w:val="19"/>
        </w:rPr>
      </w:pPr>
    </w:p>
    <w:p w:rsidR="00982CA1" w:rsidRDefault="00997997">
      <w:pPr>
        <w:pStyle w:val="BodyText"/>
        <w:ind w:left="24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365pt;height:516.7pt;mso-position-horizontal-relative:char;mso-position-vertical-relative:line" coordsize="7300,10334203">
            <v:shape id="_x0000_s1054" style="position:absolute;left:17;top:37;width:7282;height:10296" coordorigin="18,37" coordsize="7282,10296" path="m7300,477r-5,-40l7285,397r-7,-40l7242,277r-50,-80l7160,177r-33,-40l7088,117,7050,77,6985,57r-21,l6940,37r-5513,l1403,37r-120,l1259,57r-43,l1194,77r-19,l1153,97r-19,20l1098,137r-65,60l968,297r-24,60l937,397r-9,40l923,477r,8880l498,9357r-72,20l356,9377r-21,20l313,9397r-43,20l232,9457r-72,40l128,9537r-26,40l88,9597r-10,20l66,9637r-10,20l49,9677r-9,20l35,9717r-15,80l20,9817r-2,20l20,9877r,20l25,9917r3,20l35,9957r5,40l76,10077r52,80l160,10177r33,40l229,10237r19,20l270,10257r19,20l311,10297r45,l378,10317r122,l500,10333r22,l570,10328r48,-9l623,10317r5414,l6102,10297r43,-40l6164,10257r20,-20l6222,10217r34,-40l6287,10157r26,-40l6328,10097r9,-20l6349,10057r19,-40l6376,9997r4,-40l6388,9937r2,-20l6395,9897r2,-20l6397,997r423,l6844,977r96,l6961,957r24,l7028,937r20,l7069,917r19,-20l7124,877r34,-40l7218,777r53,-100l7290,597r5,-20l7300,537r,-60xe" fillcolor="#3f3150" stroked="f">
              <v:fill opacity=".5"/>
              <v:path arrowok="t"/>
            </v:shape>
            <v:shape id="_x0000_s1055" style="position:absolute;left:27;top:27;width:7224;height:10241" coordorigin="28,28" coordsize="7224,10241" path="m5898,10268r-5419,l406,10263r-70,-18l271,10218r-59,-37l160,10136r-45,-52l78,10025,51,9960,33,9890r-5,-73l33,9744r18,-70l78,9610r37,-59l160,9498r52,-45l271,9416r65,-27l406,9372r73,-6l932,9366r,-8887l938,406r17,-70l983,271r36,-59l1064,160r53,-45l1176,78r65,-27l1310,33r74,-5l6800,28r74,5l6943,51r65,27l7067,115r53,45l7165,212r36,59l7229,336r17,70l7252,479r-6,73l7229,622r-28,64l7165,745r-45,53l7067,843r-59,37l6943,907r-69,17l6800,930r-451,l6349,9817r-6,73l6326,9960r-27,65l6262,10084r-45,52l6165,10181r-59,37l6041,10245r-70,18l5898,10268xe" fillcolor="#8064a1" stroked="f">
              <v:path arrowok="t"/>
            </v:shape>
            <v:shape id="_x0000_s1056" style="position:absolute;left:27;top:478;width:1808;height:9790" coordorigin="28,479" coordsize="1808,9790" o:spt="100" adj="0,,0" path="m932,9817r-453,l550,9806r62,-32l661,9725r32,-62l704,9592r-11,-72l661,9458r-49,-49l550,9377r-71,-11l406,9372r-70,17l271,9416r-59,37l160,9498r-45,53l78,9610r-27,64l33,9744r-5,73l33,9890r18,70l78,10025r37,59l160,10136r52,45l271,10218r65,27l406,10263r73,5l552,10263r70,-18l687,10218r59,-37l799,10136r46,-52l882,10025r27,-65l926,9890r6,-73xm1835,479r-451,l1312,490r-62,32l1201,571r-32,62l1158,704r11,72l1201,838r49,49l1312,919r72,11l1457,924r69,-17l1591,880r59,-37l1703,798r45,-53l1785,686r27,-64l1829,552r6,-73xe" fillcolor="#675082" stroked="f">
              <v:stroke joinstyle="round"/>
              <v:formulas/>
              <v:path arrowok="t" o:connecttype="segments"/>
            </v:shape>
            <v:shape id="_x0000_s1057" style="position:absolute;left:27;top:27;width:7224;height:10241" coordorigin="28,28" coordsize="7224,10241" o:spt="100" adj="0,,0" path="m1384,28r-74,5l1241,51r-65,27l1117,115r-53,45l1019,212r-36,59l955,336r-17,70l932,479r,8887l479,9366r-73,6l336,9389r-65,27l212,9453r-52,45l115,9551r-37,59l51,9674r-18,70l28,9817r5,73l51,9960r27,65l115,10084r45,52l212,10181r59,37l336,10245r70,18l479,10268r5419,l5971,10263r70,-18l6106,10218r59,-37l6217,10136r45,-52l6299,10025r27,-65l6343,9890r6,-73l6349,930r451,l6874,924r69,-17l7008,880r59,-37l7120,798r45,-53l7201,686r28,-64l7246,552r6,-73l7246,406r-17,-70l7201,271r-36,-59l7120,160r-53,-45l7008,78,6943,51,6874,33r-74,-5l1384,28xm1384,28r73,5l1526,51r65,27l1650,115r53,45l1748,212r37,59l1812,336r17,70l1835,479r-6,73l1812,622r-27,64l1748,745r-45,53l1650,843r-59,37l1526,907r-69,17l1384,930r-72,-11l1250,887r-49,-49l1169,776r-11,-72l1169,633r32,-62l1250,522r62,-32l1384,479r451,e" filled="f" strokecolor="#f2f2f2" strokeweight="2.76pt">
              <v:stroke joinstyle="round"/>
              <v:formulas/>
              <v:path arrowok="t" o:connecttype="segments"/>
            </v:shape>
            <v:shape id="_x0000_s1058" style="position:absolute;left:478;top:930;width:5871;height:9339" coordorigin="479,930" coordsize="5871,9339" o:spt="100" adj="0,,0" path="m1384,930r4965,m479,10268r73,-5l622,10245r65,-27l746,10181r53,-45l845,10084r37,-59l909,9960r17,-70l932,9817r,-451e" filled="f" strokecolor="#f2f2f2" strokeweight="2.76pt">
              <v:stroke joinstyle="round"/>
              <v:formulas/>
              <v:path arrowok="t" o:connecttype="segments"/>
            </v:shape>
            <v:shape id="_x0000_s1059" style="position:absolute;left:478;top:9366;width:454;height:452" coordorigin="479,9366" coordsize="454,452" path="m479,9366r71,11l612,9409r49,49l693,9520r11,72l693,9663r-32,62l612,9774r-62,32l479,9817r453,e" filled="f" strokecolor="#f2f2f2" strokeweight="2.76pt">
              <v:path arrowok="t"/>
            </v:shape>
            <v:shape id="_x0000_s1060" type="#_x0000_t202" style="position:absolute;width:7300;height:10334" filled="f" stroked="f">
              <v:textbox inset="0,0,0,0">
                <w:txbxContent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spacing w:before="4"/>
                      <w:rPr>
                        <w:sz w:val="111"/>
                      </w:rPr>
                    </w:pPr>
                  </w:p>
                  <w:p w:rsidR="00982CA1" w:rsidRDefault="005261F1">
                    <w:pPr>
                      <w:spacing w:before="1" w:line="278" w:lineRule="auto"/>
                      <w:ind w:left="2115" w:right="1638" w:firstLine="340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Second</w:t>
                    </w:r>
                    <w:r>
                      <w:rPr>
                        <w:rFonts w:ascii="Verdana"/>
                        <w:color w:val="FFFFFF"/>
                        <w:spacing w:val="1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58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706"/>
        <w:gridCol w:w="875"/>
        <w:gridCol w:w="930"/>
        <w:gridCol w:w="300"/>
        <w:gridCol w:w="3590"/>
        <w:gridCol w:w="240"/>
        <w:gridCol w:w="120"/>
        <w:gridCol w:w="238"/>
        <w:gridCol w:w="192"/>
        <w:gridCol w:w="292"/>
        <w:gridCol w:w="251"/>
        <w:gridCol w:w="252"/>
        <w:gridCol w:w="542"/>
      </w:tblGrid>
      <w:tr w:rsidR="00982CA1">
        <w:trPr>
          <w:trHeight w:val="518"/>
        </w:trPr>
        <w:tc>
          <w:tcPr>
            <w:tcW w:w="1086" w:type="dxa"/>
            <w:gridSpan w:val="2"/>
          </w:tcPr>
          <w:p w:rsidR="00982CA1" w:rsidRDefault="005261F1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14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875" w:type="dxa"/>
          </w:tcPr>
          <w:p w:rsidR="00982CA1" w:rsidRDefault="005261F1">
            <w:pPr>
              <w:pStyle w:val="TableParagraph"/>
              <w:spacing w:before="133"/>
              <w:ind w:left="236"/>
              <w:rPr>
                <w:b/>
              </w:rPr>
            </w:pPr>
            <w:r>
              <w:rPr>
                <w:b/>
              </w:rPr>
              <w:t>23A</w:t>
            </w:r>
          </w:p>
        </w:tc>
        <w:tc>
          <w:tcPr>
            <w:tcW w:w="4820" w:type="dxa"/>
            <w:gridSpan w:val="3"/>
          </w:tcPr>
          <w:p w:rsidR="00982CA1" w:rsidRDefault="005261F1">
            <w:pPr>
              <w:pStyle w:val="TableParagraph"/>
              <w:spacing w:before="1"/>
              <w:ind w:left="380" w:right="370"/>
              <w:jc w:val="center"/>
              <w:rPr>
                <w:b/>
              </w:rPr>
            </w:pPr>
            <w:r>
              <w:rPr>
                <w:b/>
              </w:rPr>
              <w:t>PERL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PYTHON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PROGRAMMING</w:t>
            </w:r>
          </w:p>
          <w:p w:rsidR="00982CA1" w:rsidRDefault="005261F1">
            <w:pPr>
              <w:pStyle w:val="TableParagraph"/>
              <w:spacing w:before="6" w:line="238" w:lineRule="exact"/>
              <w:ind w:left="378" w:right="370"/>
              <w:jc w:val="center"/>
              <w:rPr>
                <w:b/>
              </w:rPr>
            </w:pPr>
            <w:r>
              <w:rPr>
                <w:b/>
              </w:rPr>
              <w:t>FOR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BIOINFORMATICS</w:t>
            </w:r>
          </w:p>
        </w:tc>
        <w:tc>
          <w:tcPr>
            <w:tcW w:w="598" w:type="dxa"/>
            <w:gridSpan w:val="3"/>
          </w:tcPr>
          <w:p w:rsidR="00982CA1" w:rsidRDefault="005261F1">
            <w:pPr>
              <w:pStyle w:val="TableParagraph"/>
              <w:spacing w:before="133"/>
              <w:ind w:left="10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84" w:type="dxa"/>
            <w:gridSpan w:val="2"/>
          </w:tcPr>
          <w:p w:rsidR="00982CA1" w:rsidRDefault="005261F1">
            <w:pPr>
              <w:pStyle w:val="TableParagraph"/>
              <w:spacing w:before="133"/>
              <w:ind w:left="109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03" w:type="dxa"/>
            <w:gridSpan w:val="2"/>
          </w:tcPr>
          <w:p w:rsidR="00982CA1" w:rsidRDefault="005261F1">
            <w:pPr>
              <w:pStyle w:val="TableParagraph"/>
              <w:spacing w:before="133"/>
              <w:ind w:left="127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42" w:type="dxa"/>
          </w:tcPr>
          <w:p w:rsidR="00982CA1" w:rsidRDefault="005261F1">
            <w:pPr>
              <w:pStyle w:val="TableParagraph"/>
              <w:spacing w:before="133"/>
              <w:ind w:right="231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891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89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690" w:right="1685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598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1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8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49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03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9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42" w:type="dxa"/>
          </w:tcPr>
          <w:p w:rsidR="00982CA1" w:rsidRDefault="005261F1">
            <w:pPr>
              <w:pStyle w:val="TableParagraph"/>
              <w:spacing w:before="1" w:line="238" w:lineRule="exact"/>
              <w:ind w:right="203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1961" w:type="dxa"/>
            <w:gridSpan w:val="3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820" w:type="dxa"/>
            <w:gridSpan w:val="3"/>
          </w:tcPr>
          <w:p w:rsidR="00982CA1" w:rsidRDefault="005261F1">
            <w:pPr>
              <w:pStyle w:val="TableParagraph"/>
              <w:spacing w:before="133"/>
              <w:ind w:left="632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Programming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Skills</w:t>
            </w:r>
          </w:p>
        </w:tc>
        <w:tc>
          <w:tcPr>
            <w:tcW w:w="1082" w:type="dxa"/>
            <w:gridSpan w:val="5"/>
          </w:tcPr>
          <w:p w:rsidR="00982CA1" w:rsidRDefault="005261F1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42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045" w:type="dxa"/>
            <w:gridSpan w:val="3"/>
          </w:tcPr>
          <w:p w:rsidR="00982CA1" w:rsidRDefault="005261F1">
            <w:pPr>
              <w:pStyle w:val="TableParagraph"/>
              <w:spacing w:before="1"/>
              <w:ind w:left="192" w:right="288"/>
              <w:jc w:val="center"/>
              <w:rPr>
                <w:b/>
              </w:rPr>
            </w:pPr>
            <w:r>
              <w:rPr>
                <w:b/>
              </w:rPr>
              <w:t>2022-</w:t>
            </w:r>
          </w:p>
          <w:p w:rsidR="00982CA1" w:rsidRDefault="005261F1">
            <w:pPr>
              <w:pStyle w:val="TableParagraph"/>
              <w:spacing w:before="6" w:line="238" w:lineRule="exact"/>
              <w:ind w:left="192" w:right="286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982CA1">
        <w:trPr>
          <w:trHeight w:val="259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556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1"/>
              </w:numPr>
              <w:tabs>
                <w:tab w:val="left" w:pos="545"/>
              </w:tabs>
              <w:spacing w:before="6"/>
            </w:pPr>
            <w:proofErr w:type="spellStart"/>
            <w:r>
              <w:t>Utilise</w:t>
            </w:r>
            <w:proofErr w:type="spellEnd"/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UNIX/LINUX</w:t>
            </w:r>
            <w:r>
              <w:rPr>
                <w:spacing w:val="18"/>
              </w:rPr>
              <w:t xml:space="preserve"> </w:t>
            </w:r>
            <w:r>
              <w:t>environment</w:t>
            </w:r>
            <w:r>
              <w:rPr>
                <w:spacing w:val="11"/>
              </w:rPr>
              <w:t xml:space="preserve"> </w:t>
            </w:r>
            <w:r>
              <w:t>effectively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perform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range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system-level</w:t>
            </w:r>
            <w:r>
              <w:rPr>
                <w:spacing w:val="13"/>
              </w:rPr>
              <w:t xml:space="preserve"> </w:t>
            </w:r>
            <w:r>
              <w:t>tasks</w:t>
            </w:r>
          </w:p>
          <w:p w:rsidR="00982CA1" w:rsidRDefault="005261F1">
            <w:pPr>
              <w:pStyle w:val="TableParagraph"/>
              <w:numPr>
                <w:ilvl w:val="0"/>
                <w:numId w:val="11"/>
              </w:numPr>
              <w:tabs>
                <w:tab w:val="left" w:pos="545"/>
              </w:tabs>
              <w:spacing w:before="6" w:line="244" w:lineRule="auto"/>
              <w:ind w:right="94"/>
            </w:pPr>
            <w:proofErr w:type="spellStart"/>
            <w:r>
              <w:t>Analyse</w:t>
            </w:r>
            <w:proofErr w:type="spellEnd"/>
            <w:r>
              <w:t>,</w:t>
            </w:r>
            <w:r>
              <w:rPr>
                <w:spacing w:val="26"/>
              </w:rPr>
              <w:t xml:space="preserve"> </w:t>
            </w:r>
            <w:r>
              <w:t>write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apply</w:t>
            </w:r>
            <w:r>
              <w:rPr>
                <w:spacing w:val="25"/>
              </w:rPr>
              <w:t xml:space="preserve"> </w:t>
            </w:r>
            <w:r>
              <w:t>shell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7"/>
              </w:rPr>
              <w:t xml:space="preserve"> </w:t>
            </w:r>
            <w:r>
              <w:t>Perl</w:t>
            </w:r>
            <w:r>
              <w:rPr>
                <w:spacing w:val="27"/>
              </w:rPr>
              <w:t xml:space="preserve"> </w:t>
            </w:r>
            <w:r>
              <w:t>scripts</w:t>
            </w:r>
            <w:r>
              <w:rPr>
                <w:spacing w:val="28"/>
              </w:rPr>
              <w:t xml:space="preserve"> </w:t>
            </w:r>
            <w:r>
              <w:t>to</w:t>
            </w:r>
            <w:r>
              <w:rPr>
                <w:spacing w:val="22"/>
              </w:rPr>
              <w:t xml:space="preserve"> </w:t>
            </w:r>
            <w:r>
              <w:t>solve</w:t>
            </w:r>
            <w:r>
              <w:rPr>
                <w:spacing w:val="32"/>
              </w:rPr>
              <w:t xml:space="preserve"> </w:t>
            </w:r>
            <w:r>
              <w:t>bioinformatics</w:t>
            </w:r>
            <w:r>
              <w:rPr>
                <w:spacing w:val="27"/>
              </w:rPr>
              <w:t xml:space="preserve"> </w:t>
            </w:r>
            <w:r>
              <w:t>problems</w:t>
            </w:r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form</w:t>
            </w:r>
            <w:r>
              <w:rPr>
                <w:spacing w:val="-52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4"/>
              </w:rPr>
              <w:t xml:space="preserve"> </w:t>
            </w:r>
            <w:r>
              <w:t>skill</w:t>
            </w:r>
            <w:r>
              <w:rPr>
                <w:spacing w:val="2"/>
              </w:rPr>
              <w:t xml:space="preserve"> </w:t>
            </w:r>
            <w:r>
              <w:t>set</w:t>
            </w:r>
          </w:p>
          <w:p w:rsidR="00982CA1" w:rsidRDefault="005261F1">
            <w:pPr>
              <w:pStyle w:val="TableParagraph"/>
              <w:numPr>
                <w:ilvl w:val="0"/>
                <w:numId w:val="11"/>
              </w:numPr>
              <w:tabs>
                <w:tab w:val="left" w:pos="545"/>
              </w:tabs>
              <w:spacing w:before="2"/>
            </w:pPr>
            <w:r>
              <w:t>Provide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thorough</w:t>
            </w:r>
            <w:r>
              <w:rPr>
                <w:spacing w:val="60"/>
              </w:rPr>
              <w:t xml:space="preserve"> </w:t>
            </w:r>
            <w:r>
              <w:t>understanding</w:t>
            </w:r>
            <w:r>
              <w:rPr>
                <w:spacing w:val="57"/>
              </w:rPr>
              <w:t xml:space="preserve"> </w:t>
            </w:r>
            <w:r>
              <w:t>of</w:t>
            </w:r>
            <w:r>
              <w:rPr>
                <w:spacing w:val="62"/>
              </w:rPr>
              <w:t xml:space="preserve"> </w:t>
            </w:r>
            <w:r>
              <w:t>the</w:t>
            </w:r>
            <w:r>
              <w:rPr>
                <w:spacing w:val="60"/>
              </w:rPr>
              <w:t xml:space="preserve"> </w:t>
            </w:r>
            <w:r>
              <w:t>Python</w:t>
            </w:r>
            <w:r>
              <w:rPr>
                <w:spacing w:val="62"/>
              </w:rPr>
              <w:t xml:space="preserve"> </w:t>
            </w:r>
            <w:r>
              <w:t>and</w:t>
            </w:r>
            <w:r>
              <w:rPr>
                <w:spacing w:val="57"/>
              </w:rPr>
              <w:t xml:space="preserve"> </w:t>
            </w:r>
            <w:r>
              <w:t>provide</w:t>
            </w:r>
            <w:r>
              <w:rPr>
                <w:spacing w:val="65"/>
              </w:rPr>
              <w:t xml:space="preserve"> </w:t>
            </w:r>
            <w:r>
              <w:t>an</w:t>
            </w:r>
            <w:r>
              <w:rPr>
                <w:spacing w:val="62"/>
              </w:rPr>
              <w:t xml:space="preserve"> </w:t>
            </w:r>
            <w:r>
              <w:t>exposure</w:t>
            </w:r>
            <w:r>
              <w:rPr>
                <w:spacing w:val="59"/>
              </w:rPr>
              <w:t xml:space="preserve"> </w:t>
            </w:r>
            <w:r>
              <w:t>of</w:t>
            </w:r>
            <w:r>
              <w:rPr>
                <w:spacing w:val="59"/>
              </w:rPr>
              <w:t xml:space="preserve"> </w:t>
            </w:r>
            <w:r>
              <w:t>effective</w:t>
            </w:r>
          </w:p>
          <w:p w:rsidR="00982CA1" w:rsidRDefault="005261F1">
            <w:pPr>
              <w:pStyle w:val="TableParagraph"/>
              <w:spacing w:before="9" w:line="243" w:lineRule="exact"/>
              <w:ind w:left="544"/>
            </w:pPr>
            <w:r>
              <w:t>Python</w:t>
            </w:r>
            <w:r>
              <w:rPr>
                <w:spacing w:val="19"/>
              </w:rPr>
              <w:t xml:space="preserve"> </w:t>
            </w:r>
            <w:r>
              <w:t>programming</w:t>
            </w:r>
            <w:r>
              <w:rPr>
                <w:spacing w:val="17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biological</w:t>
            </w:r>
            <w:r>
              <w:rPr>
                <w:spacing w:val="17"/>
              </w:rPr>
              <w:t xml:space="preserve"> </w:t>
            </w:r>
            <w:r>
              <w:t>research</w:t>
            </w:r>
          </w:p>
        </w:tc>
      </w:tr>
      <w:tr w:rsidR="00982CA1">
        <w:trPr>
          <w:trHeight w:val="258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course,</w:t>
            </w:r>
            <w:r>
              <w:rPr>
                <w:spacing w:val="13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8"/>
        </w:trPr>
        <w:tc>
          <w:tcPr>
            <w:tcW w:w="380" w:type="dxa"/>
          </w:tcPr>
          <w:p w:rsidR="00982CA1" w:rsidRDefault="005261F1">
            <w:pPr>
              <w:pStyle w:val="TableParagraph"/>
              <w:spacing w:line="239" w:lineRule="exact"/>
              <w:ind w:right="49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734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Understand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interpreter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Perl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Python</w:t>
            </w:r>
          </w:p>
        </w:tc>
        <w:tc>
          <w:tcPr>
            <w:tcW w:w="79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2"/>
            </w:pPr>
            <w:r>
              <w:t>K2</w:t>
            </w:r>
          </w:p>
        </w:tc>
      </w:tr>
      <w:tr w:rsidR="00982CA1">
        <w:trPr>
          <w:trHeight w:val="516"/>
        </w:trPr>
        <w:tc>
          <w:tcPr>
            <w:tcW w:w="380" w:type="dxa"/>
          </w:tcPr>
          <w:p w:rsidR="00982CA1" w:rsidRDefault="005261F1">
            <w:pPr>
              <w:pStyle w:val="TableParagraph"/>
              <w:spacing w:line="248" w:lineRule="exact"/>
              <w:ind w:right="49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734" w:type="dxa"/>
            <w:gridSpan w:val="11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Apply</w:t>
            </w:r>
            <w:r>
              <w:rPr>
                <w:spacing w:val="18"/>
              </w:rPr>
              <w:t xml:space="preserve"> </w:t>
            </w:r>
            <w:r>
              <w:t>abstraction,</w:t>
            </w:r>
            <w:r>
              <w:rPr>
                <w:spacing w:val="19"/>
              </w:rPr>
              <w:t xml:space="preserve"> </w:t>
            </w:r>
            <w:r>
              <w:t>mathematics</w:t>
            </w:r>
            <w:r>
              <w:rPr>
                <w:spacing w:val="14"/>
              </w:rPr>
              <w:t xml:space="preserve"> </w:t>
            </w:r>
            <w:r>
              <w:t>and/or</w:t>
            </w:r>
            <w:r>
              <w:rPr>
                <w:spacing w:val="17"/>
              </w:rPr>
              <w:t xml:space="preserve"> </w:t>
            </w:r>
            <w:r>
              <w:t>discipline</w:t>
            </w:r>
            <w:r>
              <w:rPr>
                <w:spacing w:val="17"/>
              </w:rPr>
              <w:t xml:space="preserve"> </w:t>
            </w:r>
            <w:r>
              <w:t>fundamentals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19"/>
              </w:rPr>
              <w:t xml:space="preserve"> </w:t>
            </w:r>
            <w:r>
              <w:t>analysis,</w:t>
            </w:r>
          </w:p>
          <w:p w:rsidR="00982CA1" w:rsidRDefault="005261F1">
            <w:pPr>
              <w:pStyle w:val="TableParagraph"/>
              <w:spacing w:before="6" w:line="243" w:lineRule="exact"/>
              <w:ind w:left="207"/>
            </w:pPr>
            <w:r>
              <w:t>design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operation</w:t>
            </w:r>
          </w:p>
        </w:tc>
        <w:tc>
          <w:tcPr>
            <w:tcW w:w="794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380" w:type="dxa"/>
          </w:tcPr>
          <w:p w:rsidR="00982CA1" w:rsidRDefault="005261F1">
            <w:pPr>
              <w:pStyle w:val="TableParagraph"/>
              <w:spacing w:line="239" w:lineRule="exact"/>
              <w:ind w:right="49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734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Implement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test</w:t>
            </w:r>
            <w:r>
              <w:rPr>
                <w:spacing w:val="15"/>
              </w:rPr>
              <w:t xml:space="preserve"> </w:t>
            </w:r>
            <w:r>
              <w:t>solutions</w:t>
            </w:r>
          </w:p>
        </w:tc>
        <w:tc>
          <w:tcPr>
            <w:tcW w:w="79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K4</w:t>
            </w:r>
          </w:p>
        </w:tc>
      </w:tr>
      <w:tr w:rsidR="00982CA1">
        <w:trPr>
          <w:trHeight w:val="261"/>
        </w:trPr>
        <w:tc>
          <w:tcPr>
            <w:tcW w:w="380" w:type="dxa"/>
          </w:tcPr>
          <w:p w:rsidR="00982CA1" w:rsidRDefault="005261F1">
            <w:pPr>
              <w:pStyle w:val="TableParagraph"/>
              <w:spacing w:line="241" w:lineRule="exact"/>
              <w:ind w:right="49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734" w:type="dxa"/>
            <w:gridSpan w:val="11"/>
          </w:tcPr>
          <w:p w:rsidR="00982CA1" w:rsidRDefault="005261F1">
            <w:pPr>
              <w:pStyle w:val="TableParagraph"/>
              <w:spacing w:line="241" w:lineRule="exact"/>
              <w:ind w:left="207"/>
            </w:pPr>
            <w:r>
              <w:t>Design</w:t>
            </w:r>
            <w:r>
              <w:rPr>
                <w:spacing w:val="17"/>
              </w:rPr>
              <w:t xml:space="preserve"> </w:t>
            </w:r>
            <w:r>
              <w:t>components,</w:t>
            </w:r>
            <w:r>
              <w:rPr>
                <w:spacing w:val="15"/>
              </w:rPr>
              <w:t xml:space="preserve"> </w:t>
            </w:r>
            <w:r>
              <w:t>systems</w:t>
            </w:r>
            <w:r>
              <w:rPr>
                <w:spacing w:val="13"/>
              </w:rPr>
              <w:t xml:space="preserve"> </w:t>
            </w:r>
            <w:r>
              <w:t>and/</w:t>
            </w:r>
            <w:r>
              <w:rPr>
                <w:spacing w:val="15"/>
              </w:rPr>
              <w:t xml:space="preserve"> </w:t>
            </w:r>
            <w:r>
              <w:t>or</w:t>
            </w:r>
            <w:r>
              <w:rPr>
                <w:spacing w:val="20"/>
              </w:rPr>
              <w:t xml:space="preserve"> </w:t>
            </w:r>
            <w:r>
              <w:t>processes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meet</w:t>
            </w:r>
            <w:r>
              <w:rPr>
                <w:spacing w:val="15"/>
              </w:rPr>
              <w:t xml:space="preserve"> </w:t>
            </w:r>
            <w:r>
              <w:t>required</w:t>
            </w:r>
            <w:r>
              <w:rPr>
                <w:spacing w:val="9"/>
              </w:rPr>
              <w:t xml:space="preserve"> </w:t>
            </w:r>
            <w:r>
              <w:t>specification</w:t>
            </w:r>
          </w:p>
        </w:tc>
        <w:tc>
          <w:tcPr>
            <w:tcW w:w="794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199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380" w:type="dxa"/>
          </w:tcPr>
          <w:p w:rsidR="00982CA1" w:rsidRDefault="005261F1">
            <w:pPr>
              <w:pStyle w:val="TableParagraph"/>
              <w:spacing w:line="239" w:lineRule="exact"/>
              <w:ind w:right="49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734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Develop</w:t>
            </w:r>
            <w:r>
              <w:rPr>
                <w:spacing w:val="15"/>
              </w:rPr>
              <w:t xml:space="preserve"> </w:t>
            </w:r>
            <w:r>
              <w:t>Perl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Python</w:t>
            </w:r>
            <w:r>
              <w:rPr>
                <w:spacing w:val="20"/>
              </w:rPr>
              <w:t xml:space="preserve"> </w:t>
            </w:r>
            <w:r>
              <w:t>modules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18"/>
              </w:rPr>
              <w:t xml:space="preserve"> </w:t>
            </w:r>
            <w:r>
              <w:t>bioinformatics</w:t>
            </w:r>
            <w:r>
              <w:rPr>
                <w:spacing w:val="15"/>
              </w:rPr>
              <w:t xml:space="preserve"> </w:t>
            </w:r>
            <w:r>
              <w:t>applications</w:t>
            </w:r>
          </w:p>
        </w:tc>
        <w:tc>
          <w:tcPr>
            <w:tcW w:w="794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1"/>
            </w:pPr>
            <w:r>
              <w:t>K6</w:t>
            </w:r>
          </w:p>
        </w:tc>
      </w:tr>
      <w:tr w:rsidR="00982CA1">
        <w:trPr>
          <w:trHeight w:val="258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Apply;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8908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86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485" w:type="dxa"/>
            <w:gridSpan w:val="8"/>
          </w:tcPr>
          <w:p w:rsidR="00982CA1" w:rsidRDefault="005261F1">
            <w:pPr>
              <w:pStyle w:val="TableParagraph"/>
              <w:spacing w:before="2" w:line="237" w:lineRule="exact"/>
              <w:ind w:left="1646"/>
              <w:rPr>
                <w:b/>
              </w:rPr>
            </w:pPr>
            <w:r>
              <w:rPr>
                <w:b/>
              </w:rPr>
              <w:t>UNIX/LINUX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Operating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System</w:t>
            </w:r>
          </w:p>
        </w:tc>
        <w:tc>
          <w:tcPr>
            <w:tcW w:w="1337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232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44" w:lineRule="auto"/>
              <w:ind w:left="206" w:right="200"/>
              <w:jc w:val="both"/>
            </w:pPr>
            <w:r>
              <w:t>UNIX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File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Overview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Text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Commands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Operation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UNIX</w:t>
            </w:r>
            <w:r>
              <w:rPr>
                <w:spacing w:val="1"/>
              </w:rPr>
              <w:t xml:space="preserve"> </w:t>
            </w:r>
            <w:r>
              <w:t>filenames and file protections - working with directories - loops and IF statements - Different</w:t>
            </w:r>
            <w:r>
              <w:rPr>
                <w:spacing w:val="1"/>
              </w:rPr>
              <w:t xml:space="preserve"> </w:t>
            </w:r>
            <w:r>
              <w:t>File</w:t>
            </w:r>
            <w:r>
              <w:rPr>
                <w:spacing w:val="18"/>
              </w:rPr>
              <w:t xml:space="preserve"> </w:t>
            </w:r>
            <w:r>
              <w:t>Editors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Mastering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special</w:t>
            </w:r>
            <w:r>
              <w:rPr>
                <w:spacing w:val="12"/>
              </w:rPr>
              <w:t xml:space="preserve"> </w:t>
            </w:r>
            <w:r>
              <w:t>features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UNIX</w:t>
            </w:r>
            <w:r>
              <w:rPr>
                <w:spacing w:val="14"/>
              </w:rPr>
              <w:t xml:space="preserve"> </w:t>
            </w:r>
            <w:r>
              <w:t>system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Advanced</w:t>
            </w:r>
            <w:r>
              <w:rPr>
                <w:spacing w:val="14"/>
              </w:rPr>
              <w:t xml:space="preserve"> </w:t>
            </w:r>
            <w:r>
              <w:t>Unix</w:t>
            </w:r>
            <w:r>
              <w:rPr>
                <w:spacing w:val="15"/>
              </w:rPr>
              <w:t xml:space="preserve"> </w:t>
            </w:r>
            <w:r>
              <w:t>commands</w:t>
            </w:r>
          </w:p>
          <w:p w:rsidR="00982CA1" w:rsidRDefault="005261F1">
            <w:pPr>
              <w:pStyle w:val="TableParagraph"/>
              <w:spacing w:line="247" w:lineRule="auto"/>
              <w:ind w:left="206" w:right="20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Configuring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Unix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Networking</w:t>
            </w:r>
            <w:r>
              <w:rPr>
                <w:spacing w:val="1"/>
              </w:rPr>
              <w:t xml:space="preserve"> </w:t>
            </w:r>
            <w:r>
              <w:t>Utilities</w:t>
            </w:r>
            <w:r>
              <w:rPr>
                <w:spacing w:val="1"/>
              </w:rPr>
              <w:t xml:space="preserve"> </w:t>
            </w: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Linux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Processes - User Management - Types of users, Creating users- Granting Rights - File Quota,</w:t>
            </w:r>
            <w:r>
              <w:rPr>
                <w:spacing w:val="1"/>
              </w:rPr>
              <w:t xml:space="preserve"> </w:t>
            </w:r>
            <w:r>
              <w:t>File-System</w:t>
            </w:r>
            <w:r>
              <w:rPr>
                <w:spacing w:val="35"/>
              </w:rPr>
              <w:t xml:space="preserve"> </w:t>
            </w:r>
            <w:r>
              <w:t>Management</w:t>
            </w:r>
            <w:r>
              <w:rPr>
                <w:spacing w:val="39"/>
              </w:rPr>
              <w:t xml:space="preserve"> </w:t>
            </w:r>
            <w:r>
              <w:t>and</w:t>
            </w:r>
            <w:r>
              <w:rPr>
                <w:spacing w:val="35"/>
              </w:rPr>
              <w:t xml:space="preserve"> </w:t>
            </w:r>
            <w:r>
              <w:t>Layout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9"/>
              </w:rPr>
              <w:t xml:space="preserve"> </w:t>
            </w:r>
            <w:r>
              <w:t>Login</w:t>
            </w:r>
            <w:r>
              <w:rPr>
                <w:spacing w:val="39"/>
              </w:rPr>
              <w:t xml:space="preserve"> </w:t>
            </w:r>
            <w:r>
              <w:t>Process-</w:t>
            </w:r>
            <w:r>
              <w:rPr>
                <w:spacing w:val="38"/>
              </w:rPr>
              <w:t xml:space="preserve"> </w:t>
            </w:r>
            <w:r>
              <w:t>Linux</w:t>
            </w:r>
            <w:r>
              <w:rPr>
                <w:spacing w:val="35"/>
              </w:rPr>
              <w:t xml:space="preserve"> </w:t>
            </w:r>
            <w:r>
              <w:t>shells</w:t>
            </w:r>
            <w:r>
              <w:rPr>
                <w:spacing w:val="37"/>
              </w:rPr>
              <w:t xml:space="preserve"> </w:t>
            </w:r>
            <w:r>
              <w:t>(bash</w:t>
            </w:r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6"/>
              </w:rPr>
              <w:t xml:space="preserve"> </w:t>
            </w:r>
            <w:proofErr w:type="spellStart"/>
            <w:r>
              <w:t>tcsh</w:t>
            </w:r>
            <w:proofErr w:type="spellEnd"/>
            <w:r>
              <w:t>)</w:t>
            </w:r>
            <w:r>
              <w:rPr>
                <w:spacing w:val="35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Shell</w:t>
            </w:r>
          </w:p>
          <w:p w:rsidR="00982CA1" w:rsidRDefault="005261F1">
            <w:pPr>
              <w:pStyle w:val="TableParagraph"/>
              <w:spacing w:line="241" w:lineRule="exact"/>
              <w:ind w:left="206"/>
              <w:jc w:val="both"/>
            </w:pPr>
            <w:r>
              <w:t>Programming</w:t>
            </w:r>
            <w:r>
              <w:rPr>
                <w:spacing w:val="14"/>
              </w:rPr>
              <w:t xml:space="preserve"> </w:t>
            </w:r>
            <w:r>
              <w:t>Networking</w:t>
            </w:r>
            <w:r>
              <w:rPr>
                <w:spacing w:val="12"/>
              </w:rPr>
              <w:t xml:space="preserve"> </w:t>
            </w:r>
            <w:r>
              <w:t>on</w:t>
            </w:r>
            <w:r>
              <w:rPr>
                <w:spacing w:val="15"/>
              </w:rPr>
              <w:t xml:space="preserve"> </w:t>
            </w:r>
            <w:r>
              <w:t>Linux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Printing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print</w:t>
            </w:r>
            <w:r>
              <w:rPr>
                <w:spacing w:val="12"/>
              </w:rPr>
              <w:t xml:space="preserve"> </w:t>
            </w:r>
            <w:r>
              <w:t>sharing-</w:t>
            </w:r>
            <w:r>
              <w:rPr>
                <w:spacing w:val="15"/>
              </w:rPr>
              <w:t xml:space="preserve"> </w:t>
            </w:r>
            <w:r>
              <w:t>ftp</w:t>
            </w:r>
            <w:r>
              <w:rPr>
                <w:spacing w:val="12"/>
              </w:rPr>
              <w:t xml:space="preserve"> </w:t>
            </w:r>
            <w:r>
              <w:t>service,</w:t>
            </w:r>
            <w:r>
              <w:rPr>
                <w:spacing w:val="14"/>
              </w:rPr>
              <w:t xml:space="preserve"> </w:t>
            </w:r>
            <w:r>
              <w:t>http</w:t>
            </w:r>
            <w:r>
              <w:rPr>
                <w:spacing w:val="15"/>
              </w:rPr>
              <w:t xml:space="preserve"> </w:t>
            </w:r>
            <w:r>
              <w:t>service.</w:t>
            </w:r>
          </w:p>
        </w:tc>
      </w:tr>
      <w:tr w:rsidR="00982CA1">
        <w:trPr>
          <w:trHeight w:val="261"/>
        </w:trPr>
        <w:tc>
          <w:tcPr>
            <w:tcW w:w="8908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191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3950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1333" w:right="1325"/>
              <w:jc w:val="center"/>
              <w:rPr>
                <w:b/>
              </w:rPr>
            </w:pPr>
            <w:r>
              <w:rPr>
                <w:b/>
              </w:rPr>
              <w:t>PERL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Basics</w:t>
            </w:r>
          </w:p>
        </w:tc>
        <w:tc>
          <w:tcPr>
            <w:tcW w:w="1767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666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5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47" w:lineRule="auto"/>
              <w:ind w:left="206" w:right="1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Operators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variables</w:t>
            </w:r>
            <w:r>
              <w:rPr>
                <w:spacing w:val="1"/>
              </w:rPr>
              <w:t xml:space="preserve"> </w:t>
            </w:r>
            <w:r>
              <w:t>–Variable</w:t>
            </w:r>
            <w:r>
              <w:rPr>
                <w:spacing w:val="1"/>
              </w:rPr>
              <w:t xml:space="preserve"> </w:t>
            </w:r>
            <w:r>
              <w:t>Interpolation-</w:t>
            </w:r>
            <w:r>
              <w:rPr>
                <w:spacing w:val="1"/>
              </w:rPr>
              <w:t xml:space="preserve"> </w:t>
            </w:r>
            <w:r>
              <w:t>Cont–Scalars,</w:t>
            </w:r>
            <w:r>
              <w:rPr>
                <w:spacing w:val="1"/>
              </w:rPr>
              <w:t xml:space="preserve"> </w:t>
            </w:r>
            <w:r>
              <w:t>Lists,</w:t>
            </w:r>
            <w:r>
              <w:rPr>
                <w:spacing w:val="1"/>
              </w:rPr>
              <w:t xml:space="preserve"> </w:t>
            </w:r>
            <w:r>
              <w:t>Hashes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Arrays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Array</w:t>
            </w:r>
            <w:r>
              <w:rPr>
                <w:spacing w:val="1"/>
              </w:rPr>
              <w:t xml:space="preserve"> </w:t>
            </w:r>
            <w:r>
              <w:t>functions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Hash</w:t>
            </w:r>
            <w:r>
              <w:rPr>
                <w:spacing w:val="1"/>
              </w:rPr>
              <w:t xml:space="preserve"> </w:t>
            </w:r>
            <w:r>
              <w:t>Functions,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Hashes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Genetic</w:t>
            </w:r>
            <w:r>
              <w:rPr>
                <w:spacing w:val="1"/>
              </w:rPr>
              <w:t xml:space="preserve"> </w:t>
            </w:r>
            <w:r>
              <w:t>Code,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1"/>
              </w:rPr>
              <w:t xml:space="preserve"> </w:t>
            </w:r>
            <w:r>
              <w:t>Expression Data Using Hashes - PERL Subroutines, Modules &amp; Objects - Subroutines - for</w:t>
            </w:r>
            <w:r>
              <w:rPr>
                <w:spacing w:val="1"/>
              </w:rPr>
              <w:t xml:space="preserve"> </w:t>
            </w:r>
            <w:r>
              <w:t>calculation,</w:t>
            </w:r>
            <w:r>
              <w:rPr>
                <w:spacing w:val="1"/>
              </w:rPr>
              <w:t xml:space="preserve"> </w:t>
            </w:r>
            <w:r>
              <w:t>Reference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subroutine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Arguments,</w:t>
            </w:r>
            <w:r>
              <w:rPr>
                <w:spacing w:val="1"/>
              </w:rPr>
              <w:t xml:space="preserve"> </w:t>
            </w:r>
            <w:r>
              <w:t>Passing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55"/>
              </w:rPr>
              <w:t xml:space="preserve"> </w:t>
            </w:r>
            <w:r>
              <w:t>Subroutines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Passing</w:t>
            </w:r>
            <w:r>
              <w:rPr>
                <w:spacing w:val="1"/>
              </w:rPr>
              <w:t xml:space="preserve"> </w:t>
            </w:r>
            <w:r>
              <w:t>arrays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hashes</w:t>
            </w:r>
            <w:r>
              <w:rPr>
                <w:spacing w:val="26"/>
              </w:rPr>
              <w:t xml:space="preserve"> </w:t>
            </w:r>
            <w:r>
              <w:t>to</w:t>
            </w:r>
            <w:r>
              <w:rPr>
                <w:spacing w:val="26"/>
              </w:rPr>
              <w:t xml:space="preserve"> </w:t>
            </w:r>
            <w:r>
              <w:t>subroutines.</w:t>
            </w:r>
            <w:r>
              <w:rPr>
                <w:spacing w:val="28"/>
              </w:rPr>
              <w:t xml:space="preserve"> </w:t>
            </w:r>
            <w:r>
              <w:t>Modules</w:t>
            </w:r>
            <w:r>
              <w:rPr>
                <w:spacing w:val="25"/>
              </w:rPr>
              <w:t xml:space="preserve"> </w:t>
            </w:r>
            <w:r>
              <w:t>-</w:t>
            </w:r>
            <w:r>
              <w:rPr>
                <w:spacing w:val="24"/>
              </w:rPr>
              <w:t xml:space="preserve"> </w:t>
            </w:r>
            <w:r>
              <w:t>Perl</w:t>
            </w:r>
            <w:r>
              <w:rPr>
                <w:spacing w:val="28"/>
              </w:rPr>
              <w:t xml:space="preserve"> </w:t>
            </w:r>
            <w:r>
              <w:t>standard</w:t>
            </w:r>
            <w:r>
              <w:rPr>
                <w:spacing w:val="28"/>
              </w:rPr>
              <w:t xml:space="preserve"> </w:t>
            </w:r>
            <w:r>
              <w:t>modules-Library</w:t>
            </w:r>
            <w:r>
              <w:rPr>
                <w:spacing w:val="28"/>
              </w:rPr>
              <w:t xml:space="preserve"> </w:t>
            </w:r>
            <w:r>
              <w:t>-</w:t>
            </w:r>
            <w:r>
              <w:rPr>
                <w:spacing w:val="23"/>
              </w:rPr>
              <w:t xml:space="preserve"> </w:t>
            </w:r>
            <w:r>
              <w:t>Object</w:t>
            </w:r>
            <w:r>
              <w:rPr>
                <w:spacing w:val="26"/>
              </w:rPr>
              <w:t xml:space="preserve"> </w:t>
            </w:r>
            <w:r>
              <w:t>oriented</w:t>
            </w:r>
          </w:p>
          <w:p w:rsidR="00982CA1" w:rsidRDefault="005261F1">
            <w:pPr>
              <w:pStyle w:val="TableParagraph"/>
              <w:spacing w:line="238" w:lineRule="exact"/>
              <w:ind w:left="206"/>
              <w:jc w:val="both"/>
            </w:pPr>
            <w:r>
              <w:t>Perl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Working</w:t>
            </w:r>
            <w:r>
              <w:rPr>
                <w:spacing w:val="13"/>
              </w:rPr>
              <w:t xml:space="preserve"> </w:t>
            </w:r>
            <w:r>
              <w:t>with</w:t>
            </w:r>
            <w:r>
              <w:rPr>
                <w:spacing w:val="10"/>
              </w:rPr>
              <w:t xml:space="preserve"> </w:t>
            </w:r>
            <w:r>
              <w:t>objects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Perl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Databases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Perl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DBM</w:t>
            </w:r>
          </w:p>
        </w:tc>
      </w:tr>
      <w:tr w:rsidR="00982CA1">
        <w:trPr>
          <w:trHeight w:val="258"/>
        </w:trPr>
        <w:tc>
          <w:tcPr>
            <w:tcW w:w="8908" w:type="dxa"/>
            <w:gridSpan w:val="1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191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383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570"/>
              <w:rPr>
                <w:b/>
              </w:rPr>
            </w:pPr>
            <w:r>
              <w:rPr>
                <w:b/>
              </w:rPr>
              <w:t>Advanced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Topics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PERL</w:t>
            </w:r>
          </w:p>
        </w:tc>
        <w:tc>
          <w:tcPr>
            <w:tcW w:w="1887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78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332"/>
        </w:trPr>
        <w:tc>
          <w:tcPr>
            <w:tcW w:w="8908" w:type="dxa"/>
            <w:gridSpan w:val="14"/>
          </w:tcPr>
          <w:p w:rsidR="00982CA1" w:rsidRDefault="005261F1">
            <w:pPr>
              <w:pStyle w:val="TableParagraph"/>
              <w:spacing w:line="247" w:lineRule="auto"/>
              <w:ind w:left="206" w:right="197" w:firstLine="57"/>
              <w:jc w:val="both"/>
            </w:pPr>
            <w:r>
              <w:t>Pattern-matching - Substitutions, Transliteration, Split and join functions - Quantifiers - File</w:t>
            </w:r>
            <w:r>
              <w:rPr>
                <w:spacing w:val="1"/>
              </w:rPr>
              <w:t xml:space="preserve"> </w:t>
            </w:r>
            <w:r>
              <w:t>handling</w:t>
            </w:r>
            <w:r>
              <w:rPr>
                <w:spacing w:val="1"/>
              </w:rPr>
              <w:t xml:space="preserve"> </w:t>
            </w:r>
            <w:r>
              <w:t>concepts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Writing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Files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Opening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Closing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File</w:t>
            </w:r>
            <w:r>
              <w:rPr>
                <w:spacing w:val="1"/>
              </w:rPr>
              <w:t xml:space="preserve"> </w:t>
            </w:r>
            <w:r>
              <w:t>handle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Directory</w:t>
            </w:r>
            <w:r>
              <w:rPr>
                <w:spacing w:val="1"/>
              </w:rPr>
              <w:t xml:space="preserve"> </w:t>
            </w:r>
            <w:r>
              <w:t>Manipulation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Common</w:t>
            </w:r>
            <w:r>
              <w:rPr>
                <w:spacing w:val="1"/>
              </w:rPr>
              <w:t xml:space="preserve"> </w:t>
            </w:r>
            <w:r>
              <w:t>Gateway</w:t>
            </w:r>
            <w:r>
              <w:rPr>
                <w:spacing w:val="1"/>
              </w:rPr>
              <w:t xml:space="preserve"> </w:t>
            </w:r>
            <w:r>
              <w:t>Interface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CGI.pm</w:t>
            </w:r>
            <w:r>
              <w:rPr>
                <w:spacing w:val="1"/>
              </w:rPr>
              <w:t xml:space="preserve"> </w:t>
            </w:r>
            <w:r>
              <w:t>Module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Simple</w:t>
            </w:r>
            <w:r>
              <w:rPr>
                <w:spacing w:val="55"/>
              </w:rPr>
              <w:t xml:space="preserve"> </w:t>
            </w:r>
            <w:r>
              <w:t>CGI</w:t>
            </w:r>
            <w:r>
              <w:rPr>
                <w:spacing w:val="55"/>
              </w:rPr>
              <w:t xml:space="preserve"> </w:t>
            </w:r>
            <w:r>
              <w:t>programs,</w:t>
            </w:r>
            <w:r>
              <w:rPr>
                <w:spacing w:val="1"/>
              </w:rPr>
              <w:t xml:space="preserve"> </w:t>
            </w:r>
            <w:r>
              <w:t>Passing Parameters via CGI, Perl and the Web - Perl control statements - PERL programs for</w:t>
            </w:r>
            <w:r>
              <w:rPr>
                <w:spacing w:val="1"/>
              </w:rPr>
              <w:t xml:space="preserve"> </w:t>
            </w:r>
            <w:r>
              <w:t>Sequences and Strings – Representing Sequence data, store a DNA sequence, concatenating</w:t>
            </w:r>
            <w:r>
              <w:rPr>
                <w:spacing w:val="1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fragments,</w:t>
            </w:r>
            <w:r>
              <w:rPr>
                <w:spacing w:val="1"/>
              </w:rPr>
              <w:t xml:space="preserve"> </w:t>
            </w:r>
            <w:r>
              <w:t>Transcription.</w:t>
            </w:r>
            <w:r>
              <w:rPr>
                <w:spacing w:val="1"/>
              </w:rPr>
              <w:t xml:space="preserve"> </w:t>
            </w:r>
            <w:r>
              <w:t>Motifs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Finding motifs,</w:t>
            </w:r>
            <w:r>
              <w:rPr>
                <w:spacing w:val="1"/>
              </w:rPr>
              <w:t xml:space="preserve"> </w:t>
            </w:r>
            <w:r>
              <w:t>counting</w:t>
            </w:r>
            <w:r>
              <w:rPr>
                <w:spacing w:val="55"/>
              </w:rPr>
              <w:t xml:space="preserve"> </w:t>
            </w:r>
            <w:r>
              <w:t>nucleotides.</w:t>
            </w:r>
            <w:r>
              <w:rPr>
                <w:spacing w:val="55"/>
              </w:rPr>
              <w:t xml:space="preserve"> </w:t>
            </w:r>
            <w:proofErr w:type="spellStart"/>
            <w:r>
              <w:t>Genbank</w:t>
            </w:r>
            <w:proofErr w:type="spellEnd"/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Files and libraries.   Protein Data Bank – files and folders, PDB files. Blast – String matching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homology,</w:t>
            </w:r>
            <w:r>
              <w:rPr>
                <w:spacing w:val="43"/>
              </w:rPr>
              <w:t xml:space="preserve"> </w:t>
            </w:r>
            <w:r>
              <w:t>blast</w:t>
            </w:r>
            <w:r>
              <w:rPr>
                <w:spacing w:val="41"/>
              </w:rPr>
              <w:t xml:space="preserve"> </w:t>
            </w:r>
            <w:r>
              <w:t>output</w:t>
            </w:r>
            <w:r>
              <w:rPr>
                <w:spacing w:val="40"/>
              </w:rPr>
              <w:t xml:space="preserve"> </w:t>
            </w:r>
            <w:r>
              <w:t>files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41"/>
              </w:rPr>
              <w:t xml:space="preserve"> </w:t>
            </w:r>
            <w:proofErr w:type="spellStart"/>
            <w:r>
              <w:t>BioPERL</w:t>
            </w:r>
            <w:proofErr w:type="spellEnd"/>
            <w:r>
              <w:t>:</w:t>
            </w:r>
            <w:r>
              <w:rPr>
                <w:spacing w:val="43"/>
              </w:rPr>
              <w:t xml:space="preserve"> </w:t>
            </w:r>
            <w:r>
              <w:t>General</w:t>
            </w:r>
            <w:r>
              <w:rPr>
                <w:spacing w:val="40"/>
              </w:rPr>
              <w:t xml:space="preserve"> </w:t>
            </w:r>
            <w:proofErr w:type="spellStart"/>
            <w:r>
              <w:t>Bioperl</w:t>
            </w:r>
            <w:proofErr w:type="spellEnd"/>
            <w:r>
              <w:rPr>
                <w:spacing w:val="41"/>
              </w:rPr>
              <w:t xml:space="preserve"> </w:t>
            </w:r>
            <w:r>
              <w:t>classes,</w:t>
            </w:r>
            <w:r>
              <w:rPr>
                <w:spacing w:val="45"/>
              </w:rPr>
              <w:t xml:space="preserve"> </w:t>
            </w:r>
            <w:r>
              <w:t>Sequences</w:t>
            </w:r>
            <w:r>
              <w:rPr>
                <w:spacing w:val="41"/>
              </w:rPr>
              <w:t xml:space="preserve"> </w:t>
            </w:r>
            <w:r>
              <w:t>(Bio::</w:t>
            </w:r>
            <w:proofErr w:type="spellStart"/>
            <w:r>
              <w:t>Seq</w:t>
            </w:r>
            <w:proofErr w:type="spellEnd"/>
          </w:p>
          <w:p w:rsidR="00982CA1" w:rsidRDefault="005261F1">
            <w:pPr>
              <w:pStyle w:val="TableParagraph"/>
              <w:spacing w:line="234" w:lineRule="exact"/>
              <w:ind w:left="206"/>
              <w:jc w:val="both"/>
            </w:pPr>
            <w:r>
              <w:t>Class,</w:t>
            </w:r>
            <w:r>
              <w:rPr>
                <w:spacing w:val="24"/>
              </w:rPr>
              <w:t xml:space="preserve"> </w:t>
            </w:r>
            <w:r>
              <w:t>Sequence</w:t>
            </w:r>
            <w:r>
              <w:rPr>
                <w:spacing w:val="21"/>
              </w:rPr>
              <w:t xml:space="preserve"> </w:t>
            </w:r>
            <w:r>
              <w:t>Manipulation),</w:t>
            </w:r>
            <w:r>
              <w:rPr>
                <w:spacing w:val="28"/>
              </w:rPr>
              <w:t xml:space="preserve"> </w:t>
            </w:r>
            <w:r>
              <w:t>Features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Location</w:t>
            </w:r>
            <w:r>
              <w:rPr>
                <w:spacing w:val="20"/>
              </w:rPr>
              <w:t xml:space="preserve"> </w:t>
            </w:r>
            <w:r>
              <w:t>Classes</w:t>
            </w:r>
            <w:r>
              <w:rPr>
                <w:spacing w:val="21"/>
              </w:rPr>
              <w:t xml:space="preserve"> </w:t>
            </w:r>
            <w:r>
              <w:t>(Extracting</w:t>
            </w:r>
            <w:r>
              <w:rPr>
                <w:spacing w:val="22"/>
              </w:rPr>
              <w:t xml:space="preserve"> </w:t>
            </w:r>
            <w:r>
              <w:t>CDS),</w:t>
            </w:r>
            <w:r>
              <w:rPr>
                <w:spacing w:val="25"/>
              </w:rPr>
              <w:t xml:space="preserve"> </w:t>
            </w:r>
            <w:r>
              <w:t>Alignments</w:t>
            </w:r>
          </w:p>
        </w:tc>
      </w:tr>
    </w:tbl>
    <w:p w:rsidR="00982CA1" w:rsidRDefault="00982CA1">
      <w:pPr>
        <w:spacing w:line="234" w:lineRule="exact"/>
        <w:jc w:val="both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6"/>
        <w:gridCol w:w="848"/>
        <w:gridCol w:w="1880"/>
        <w:gridCol w:w="3711"/>
        <w:gridCol w:w="247"/>
        <w:gridCol w:w="1761"/>
      </w:tblGrid>
      <w:tr w:rsidR="00982CA1">
        <w:trPr>
          <w:trHeight w:val="518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(</w:t>
            </w:r>
            <w:proofErr w:type="spellStart"/>
            <w:r>
              <w:t>AlignIO</w:t>
            </w:r>
            <w:proofErr w:type="spellEnd"/>
            <w:r>
              <w:t>),</w:t>
            </w:r>
            <w:r>
              <w:rPr>
                <w:spacing w:val="45"/>
              </w:rPr>
              <w:t xml:space="preserve"> </w:t>
            </w:r>
            <w:r>
              <w:t>Analysis</w:t>
            </w:r>
            <w:r>
              <w:rPr>
                <w:spacing w:val="96"/>
              </w:rPr>
              <w:t xml:space="preserve"> </w:t>
            </w:r>
            <w:r>
              <w:t>(Blast,</w:t>
            </w:r>
            <w:r>
              <w:rPr>
                <w:spacing w:val="99"/>
              </w:rPr>
              <w:t xml:space="preserve"> </w:t>
            </w:r>
            <w:proofErr w:type="spellStart"/>
            <w:r>
              <w:t>Genscan</w:t>
            </w:r>
            <w:proofErr w:type="spellEnd"/>
            <w:r>
              <w:t>),</w:t>
            </w:r>
            <w:r>
              <w:rPr>
                <w:spacing w:val="100"/>
              </w:rPr>
              <w:t xml:space="preserve"> </w:t>
            </w:r>
            <w:r>
              <w:t>Databases</w:t>
            </w:r>
            <w:r>
              <w:rPr>
                <w:spacing w:val="96"/>
              </w:rPr>
              <w:t xml:space="preserve"> </w:t>
            </w:r>
            <w:r>
              <w:t>(Database</w:t>
            </w:r>
            <w:r>
              <w:rPr>
                <w:spacing w:val="101"/>
              </w:rPr>
              <w:t xml:space="preserve"> </w:t>
            </w:r>
            <w:r>
              <w:t>Classes,</w:t>
            </w:r>
            <w:r>
              <w:rPr>
                <w:spacing w:val="96"/>
              </w:rPr>
              <w:t xml:space="preserve"> </w:t>
            </w:r>
            <w:r>
              <w:t>Accessing</w:t>
            </w:r>
            <w:r>
              <w:rPr>
                <w:spacing w:val="92"/>
              </w:rPr>
              <w:t xml:space="preserve"> </w:t>
            </w:r>
            <w:r>
              <w:t>a</w:t>
            </w:r>
            <w:r>
              <w:rPr>
                <w:spacing w:val="100"/>
              </w:rPr>
              <w:t xml:space="preserve"> </w:t>
            </w:r>
            <w:r>
              <w:t>local</w:t>
            </w:r>
          </w:p>
          <w:p w:rsidR="00982CA1" w:rsidRDefault="005261F1">
            <w:pPr>
              <w:pStyle w:val="TableParagraph"/>
              <w:spacing w:before="8" w:line="243" w:lineRule="exact"/>
              <w:ind w:left="206"/>
            </w:pPr>
            <w:r>
              <w:t>Database)</w:t>
            </w:r>
          </w:p>
        </w:tc>
      </w:tr>
      <w:tr w:rsidR="00982CA1">
        <w:trPr>
          <w:trHeight w:val="258"/>
        </w:trPr>
        <w:tc>
          <w:tcPr>
            <w:tcW w:w="8913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314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38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1740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Python</w:t>
            </w:r>
          </w:p>
        </w:tc>
        <w:tc>
          <w:tcPr>
            <w:tcW w:w="1761" w:type="dxa"/>
          </w:tcPr>
          <w:p w:rsidR="00982CA1" w:rsidRDefault="005261F1">
            <w:pPr>
              <w:pStyle w:val="TableParagraph"/>
              <w:spacing w:before="1" w:line="237" w:lineRule="exact"/>
              <w:ind w:right="204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9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line="244" w:lineRule="auto"/>
              <w:ind w:left="206"/>
            </w:pPr>
            <w:r>
              <w:t>Installing</w:t>
            </w:r>
            <w:r>
              <w:rPr>
                <w:spacing w:val="16"/>
              </w:rPr>
              <w:t xml:space="preserve"> </w:t>
            </w:r>
            <w:r>
              <w:t>Python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Environment</w:t>
            </w:r>
            <w:r>
              <w:rPr>
                <w:spacing w:val="19"/>
              </w:rPr>
              <w:t xml:space="preserve"> </w:t>
            </w:r>
            <w:r>
              <w:t>Setup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Python</w:t>
            </w:r>
            <w:r>
              <w:rPr>
                <w:spacing w:val="22"/>
              </w:rPr>
              <w:t xml:space="preserve"> </w:t>
            </w:r>
            <w:r>
              <w:t>interpreter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Identifiers,</w:t>
            </w:r>
            <w:r>
              <w:rPr>
                <w:spacing w:val="24"/>
              </w:rPr>
              <w:t xml:space="preserve"> </w:t>
            </w:r>
            <w:r>
              <w:t>Keywords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Indentation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Comments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Python</w:t>
            </w:r>
            <w:r>
              <w:rPr>
                <w:spacing w:val="18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Types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Python</w:t>
            </w:r>
            <w:r>
              <w:rPr>
                <w:spacing w:val="15"/>
              </w:rPr>
              <w:t xml:space="preserve"> </w:t>
            </w:r>
            <w:r>
              <w:t>variables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Operators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Lists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Python</w:t>
            </w:r>
          </w:p>
          <w:p w:rsidR="00982CA1" w:rsidRDefault="005261F1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</w:pPr>
            <w:r>
              <w:t>operations,</w:t>
            </w:r>
            <w:r>
              <w:rPr>
                <w:spacing w:val="30"/>
              </w:rPr>
              <w:t xml:space="preserve"> </w:t>
            </w:r>
            <w:r>
              <w:t>methods,</w:t>
            </w:r>
            <w:r>
              <w:rPr>
                <w:spacing w:val="34"/>
              </w:rPr>
              <w:t xml:space="preserve"> </w:t>
            </w:r>
            <w:r>
              <w:t>parameters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30"/>
              </w:rPr>
              <w:t xml:space="preserve"> </w:t>
            </w:r>
            <w:proofErr w:type="spellStart"/>
            <w:r>
              <w:t>Iterators</w:t>
            </w:r>
            <w:proofErr w:type="spellEnd"/>
            <w:r>
              <w:rPr>
                <w:spacing w:val="27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Generators,</w:t>
            </w:r>
            <w:r>
              <w:rPr>
                <w:spacing w:val="33"/>
              </w:rPr>
              <w:t xml:space="preserve"> </w:t>
            </w:r>
            <w:r>
              <w:t>Comprehensions</w:t>
            </w:r>
            <w:r>
              <w:rPr>
                <w:spacing w:val="34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Expressions</w:t>
            </w:r>
          </w:p>
          <w:p w:rsidR="00982CA1" w:rsidRDefault="005261F1">
            <w:pPr>
              <w:pStyle w:val="TableParagraph"/>
              <w:numPr>
                <w:ilvl w:val="0"/>
                <w:numId w:val="12"/>
              </w:numPr>
              <w:tabs>
                <w:tab w:val="left" w:pos="340"/>
              </w:tabs>
              <w:spacing w:before="5" w:line="245" w:lineRule="exact"/>
              <w:ind w:left="339" w:hanging="134"/>
            </w:pPr>
            <w:proofErr w:type="spellStart"/>
            <w:r>
              <w:t>Tuples</w:t>
            </w:r>
            <w:proofErr w:type="spellEnd"/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Python</w:t>
            </w:r>
            <w:r>
              <w:rPr>
                <w:spacing w:val="17"/>
              </w:rPr>
              <w:t xml:space="preserve"> </w:t>
            </w:r>
            <w:r>
              <w:t>Dictionaries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Sets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operations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methods</w:t>
            </w:r>
          </w:p>
        </w:tc>
      </w:tr>
      <w:tr w:rsidR="00982CA1">
        <w:trPr>
          <w:trHeight w:val="257"/>
        </w:trPr>
        <w:tc>
          <w:tcPr>
            <w:tcW w:w="8913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314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38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690" w:right="819"/>
              <w:jc w:val="center"/>
              <w:rPr>
                <w:b/>
              </w:rPr>
            </w:pPr>
            <w:r>
              <w:rPr>
                <w:b/>
              </w:rPr>
              <w:t>Advanced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Concepts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Python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Programming</w:t>
            </w:r>
          </w:p>
        </w:tc>
        <w:tc>
          <w:tcPr>
            <w:tcW w:w="1761" w:type="dxa"/>
          </w:tcPr>
          <w:p w:rsidR="00982CA1" w:rsidRDefault="005261F1">
            <w:pPr>
              <w:pStyle w:val="TableParagraph"/>
              <w:spacing w:before="2" w:line="236" w:lineRule="exact"/>
              <w:ind w:right="205"/>
              <w:jc w:val="right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7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line="244" w:lineRule="auto"/>
              <w:ind w:left="206" w:right="206"/>
              <w:jc w:val="both"/>
            </w:pPr>
            <w:r>
              <w:t>Files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reading and</w:t>
            </w:r>
            <w:r>
              <w:rPr>
                <w:spacing w:val="1"/>
              </w:rPr>
              <w:t xml:space="preserve"> </w:t>
            </w:r>
            <w:r>
              <w:t>writing files,</w:t>
            </w:r>
            <w:r>
              <w:rPr>
                <w:spacing w:val="1"/>
              </w:rPr>
              <w:t xml:space="preserve"> </w:t>
            </w:r>
            <w:r>
              <w:t>command</w:t>
            </w:r>
            <w:r>
              <w:rPr>
                <w:spacing w:val="1"/>
              </w:rPr>
              <w:t xml:space="preserve"> </w:t>
            </w:r>
            <w:r>
              <w:t>line arguments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Exception</w:t>
            </w:r>
            <w:r>
              <w:rPr>
                <w:spacing w:val="55"/>
              </w:rPr>
              <w:t xml:space="preserve"> </w:t>
            </w:r>
            <w:r>
              <w:t>handling -</w:t>
            </w:r>
            <w:r>
              <w:rPr>
                <w:spacing w:val="55"/>
              </w:rPr>
              <w:t xml:space="preserve"> </w:t>
            </w:r>
            <w:r>
              <w:t>Modules</w:t>
            </w:r>
            <w:r>
              <w:rPr>
                <w:spacing w:val="-52"/>
              </w:rPr>
              <w:t xml:space="preserve"> </w:t>
            </w:r>
            <w:r>
              <w:t>and Packages - Functions - Control Statements and Regular Expression - string functions and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Web</w:t>
            </w:r>
            <w:r>
              <w:rPr>
                <w:spacing w:val="1"/>
              </w:rPr>
              <w:t xml:space="preserve"> </w:t>
            </w:r>
            <w:r>
              <w:t>Programming with Python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Using Databases</w:t>
            </w:r>
            <w:r>
              <w:rPr>
                <w:spacing w:val="1"/>
              </w:rPr>
              <w:t xml:space="preserve"> </w:t>
            </w:r>
            <w:r>
              <w:t>in Python</w:t>
            </w:r>
            <w:r>
              <w:rPr>
                <w:spacing w:val="1"/>
              </w:rPr>
              <w:t xml:space="preserve"> </w:t>
            </w:r>
            <w:r>
              <w:t>- 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Biopython</w:t>
            </w:r>
            <w:proofErr w:type="spellEnd"/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Sequence</w:t>
            </w:r>
            <w:r>
              <w:rPr>
                <w:spacing w:val="9"/>
              </w:rPr>
              <w:t xml:space="preserve"> </w:t>
            </w:r>
            <w:r>
              <w:t>objects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Database</w:t>
            </w:r>
            <w:r>
              <w:rPr>
                <w:spacing w:val="9"/>
              </w:rPr>
              <w:t xml:space="preserve"> </w:t>
            </w:r>
            <w:r>
              <w:t>search</w:t>
            </w:r>
            <w:r>
              <w:rPr>
                <w:spacing w:val="8"/>
              </w:rPr>
              <w:t xml:space="preserve"> </w:t>
            </w:r>
            <w:r>
              <w:t>using</w:t>
            </w:r>
            <w:r>
              <w:rPr>
                <w:spacing w:val="8"/>
              </w:rPr>
              <w:t xml:space="preserve"> </w:t>
            </w:r>
            <w:proofErr w:type="spellStart"/>
            <w:r>
              <w:t>Biopython</w:t>
            </w:r>
            <w:proofErr w:type="spellEnd"/>
            <w:r>
              <w:t>,</w:t>
            </w:r>
            <w:r>
              <w:rPr>
                <w:spacing w:val="10"/>
              </w:rPr>
              <w:t xml:space="preserve"> </w:t>
            </w:r>
            <w:r>
              <w:t>Advanced</w:t>
            </w:r>
            <w:r>
              <w:rPr>
                <w:spacing w:val="6"/>
              </w:rPr>
              <w:t xml:space="preserve"> </w:t>
            </w:r>
            <w:r>
              <w:t>modules</w:t>
            </w:r>
            <w:r>
              <w:rPr>
                <w:spacing w:val="6"/>
              </w:rPr>
              <w:t xml:space="preserve"> </w:t>
            </w:r>
            <w:r>
              <w:t>in</w:t>
            </w:r>
          </w:p>
          <w:p w:rsidR="00982CA1" w:rsidRDefault="005261F1">
            <w:pPr>
              <w:pStyle w:val="TableParagraph"/>
              <w:spacing w:line="245" w:lineRule="exact"/>
              <w:ind w:left="206"/>
              <w:jc w:val="both"/>
            </w:pPr>
            <w:proofErr w:type="spellStart"/>
            <w:r>
              <w:t>Biopython</w:t>
            </w:r>
            <w:proofErr w:type="spellEnd"/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Python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0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Analysis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Array</w:t>
            </w:r>
            <w:r>
              <w:rPr>
                <w:spacing w:val="10"/>
              </w:rPr>
              <w:t xml:space="preserve"> </w:t>
            </w:r>
            <w:r>
              <w:t>Function,</w:t>
            </w:r>
            <w:r>
              <w:rPr>
                <w:spacing w:val="14"/>
              </w:rPr>
              <w:t xml:space="preserve"> </w:t>
            </w:r>
            <w:r>
              <w:t>Processing,</w:t>
            </w:r>
            <w:r>
              <w:rPr>
                <w:spacing w:val="14"/>
              </w:rPr>
              <w:t xml:space="preserve"> </w:t>
            </w:r>
            <w:r>
              <w:t>Input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Output</w:t>
            </w:r>
          </w:p>
        </w:tc>
      </w:tr>
      <w:tr w:rsidR="00982CA1">
        <w:trPr>
          <w:trHeight w:val="257"/>
        </w:trPr>
        <w:tc>
          <w:tcPr>
            <w:tcW w:w="8913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194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3711" w:type="dxa"/>
          </w:tcPr>
          <w:p w:rsidR="00982CA1" w:rsidRDefault="005261F1">
            <w:pPr>
              <w:pStyle w:val="TableParagraph"/>
              <w:spacing w:before="2" w:line="236" w:lineRule="exact"/>
              <w:ind w:left="758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08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1069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Expert</w:t>
            </w:r>
            <w:r>
              <w:rPr>
                <w:spacing w:val="16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61"/>
        </w:trPr>
        <w:tc>
          <w:tcPr>
            <w:tcW w:w="3194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:rsidR="00982CA1" w:rsidRDefault="005261F1">
            <w:pPr>
              <w:pStyle w:val="TableParagraph"/>
              <w:spacing w:before="5" w:line="236" w:lineRule="exact"/>
              <w:ind w:left="156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08" w:type="dxa"/>
            <w:gridSpan w:val="2"/>
          </w:tcPr>
          <w:p w:rsidR="00982CA1" w:rsidRDefault="005261F1">
            <w:pPr>
              <w:pStyle w:val="TableParagraph"/>
              <w:spacing w:before="5" w:line="236" w:lineRule="exact"/>
              <w:ind w:left="901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proofErr w:type="spellStart"/>
            <w:r>
              <w:t>Tisdall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J.</w:t>
            </w:r>
            <w:r>
              <w:rPr>
                <w:spacing w:val="16"/>
              </w:rPr>
              <w:t xml:space="preserve"> </w:t>
            </w:r>
            <w:r>
              <w:t>(2001).</w:t>
            </w:r>
            <w:r>
              <w:rPr>
                <w:spacing w:val="18"/>
              </w:rPr>
              <w:t xml:space="preserve"> </w:t>
            </w:r>
            <w:r>
              <w:t>Beginning</w:t>
            </w:r>
            <w:r>
              <w:rPr>
                <w:spacing w:val="10"/>
              </w:rPr>
              <w:t xml:space="preserve"> </w:t>
            </w:r>
            <w:r>
              <w:t>Perl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Bioinformatics.</w:t>
            </w:r>
            <w:r>
              <w:rPr>
                <w:spacing w:val="15"/>
              </w:rPr>
              <w:t xml:space="preserve"> </w:t>
            </w:r>
            <w:r>
              <w:t>O'Reilly</w:t>
            </w:r>
            <w:r>
              <w:rPr>
                <w:spacing w:val="15"/>
              </w:rPr>
              <w:t xml:space="preserve"> </w:t>
            </w:r>
            <w:r>
              <w:t>Media,</w:t>
            </w:r>
            <w:r>
              <w:rPr>
                <w:spacing w:val="16"/>
              </w:rPr>
              <w:t xml:space="preserve"> </w:t>
            </w:r>
            <w:r>
              <w:t>Inc.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proofErr w:type="spellStart"/>
            <w:r>
              <w:rPr>
                <w:shd w:val="clear" w:color="auto" w:fill="FFFFFF"/>
              </w:rPr>
              <w:t>Martelli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A.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(2006).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Python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</w:t>
            </w:r>
            <w:r>
              <w:rPr>
                <w:spacing w:val="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Nutshell.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O'Reilly</w:t>
            </w:r>
            <w:r>
              <w:rPr>
                <w:spacing w:val="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Media,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Inc.</w:t>
            </w:r>
          </w:p>
        </w:tc>
      </w:tr>
      <w:tr w:rsidR="00982CA1">
        <w:trPr>
          <w:trHeight w:val="258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8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48" w:lineRule="exact"/>
              <w:ind w:left="205"/>
            </w:pPr>
            <w:r>
              <w:rPr>
                <w:shd w:val="clear" w:color="auto" w:fill="FFFFFF"/>
              </w:rPr>
              <w:t>Thomas,</w:t>
            </w:r>
            <w:r>
              <w:rPr>
                <w:spacing w:val="2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R.</w:t>
            </w:r>
            <w:r>
              <w:rPr>
                <w:spacing w:val="2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A.,</w:t>
            </w:r>
            <w:r>
              <w:rPr>
                <w:spacing w:val="2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&amp;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Yates,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J.</w:t>
            </w:r>
            <w:r>
              <w:rPr>
                <w:spacing w:val="2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(1987).</w:t>
            </w:r>
            <w:r>
              <w:rPr>
                <w:spacing w:val="2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Advanced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Programmer’s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Guide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2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Unix</w:t>
            </w:r>
            <w:r>
              <w:rPr>
                <w:spacing w:val="2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System.</w:t>
            </w:r>
            <w:r>
              <w:rPr>
                <w:spacing w:val="2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V.</w:t>
            </w:r>
          </w:p>
          <w:p w:rsidR="00982CA1" w:rsidRDefault="005261F1">
            <w:pPr>
              <w:pStyle w:val="TableParagraph"/>
              <w:spacing w:before="6" w:line="244" w:lineRule="exact"/>
              <w:ind w:left="205"/>
            </w:pPr>
            <w:r>
              <w:rPr>
                <w:shd w:val="clear" w:color="auto" w:fill="FFFFFF"/>
              </w:rPr>
              <w:t>McGraw-Hill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Book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Company</w:t>
            </w:r>
          </w:p>
        </w:tc>
      </w:tr>
      <w:tr w:rsidR="00982CA1">
        <w:trPr>
          <w:trHeight w:val="260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0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40" w:lineRule="exact"/>
              <w:ind w:left="205"/>
            </w:pPr>
            <w:r>
              <w:rPr>
                <w:shd w:val="clear" w:color="auto" w:fill="FFFFFF"/>
              </w:rPr>
              <w:t>Cozens,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S.,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&amp;</w:t>
            </w:r>
            <w:r>
              <w:rPr>
                <w:spacing w:val="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Wainwright,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P.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(2000).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Beginning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Perl.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Wrox</w:t>
            </w:r>
            <w:proofErr w:type="spellEnd"/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Press.</w:t>
            </w:r>
          </w:p>
        </w:tc>
      </w:tr>
      <w:tr w:rsidR="00982CA1">
        <w:trPr>
          <w:trHeight w:val="51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9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proofErr w:type="spellStart"/>
            <w:r>
              <w:rPr>
                <w:shd w:val="clear" w:color="auto" w:fill="FFFFFF"/>
              </w:rPr>
              <w:t>Sedgewick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R.,</w:t>
            </w:r>
            <w:r>
              <w:rPr>
                <w:spacing w:val="6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Wayne,</w:t>
            </w:r>
            <w:r>
              <w:rPr>
                <w:spacing w:val="6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K.,</w:t>
            </w:r>
            <w:r>
              <w:rPr>
                <w:spacing w:val="6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&amp;</w:t>
            </w:r>
            <w:r>
              <w:rPr>
                <w:spacing w:val="71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Dondero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6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R.</w:t>
            </w:r>
            <w:r>
              <w:rPr>
                <w:spacing w:val="7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(2015).</w:t>
            </w:r>
            <w:r>
              <w:rPr>
                <w:spacing w:val="1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Introduction</w:t>
            </w:r>
            <w:r>
              <w:rPr>
                <w:spacing w:val="6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7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programming</w:t>
            </w:r>
            <w:r>
              <w:rPr>
                <w:spacing w:val="6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</w:t>
            </w:r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r>
              <w:rPr>
                <w:shd w:val="clear" w:color="auto" w:fill="FFFFFF"/>
              </w:rPr>
              <w:t>Python:</w:t>
            </w:r>
            <w:r>
              <w:rPr>
                <w:spacing w:val="2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</w:t>
            </w:r>
            <w:r>
              <w:rPr>
                <w:spacing w:val="2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interdisciplinary</w:t>
            </w:r>
            <w:r>
              <w:rPr>
                <w:spacing w:val="2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approach.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Addison-Wesley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Professional</w:t>
            </w:r>
          </w:p>
        </w:tc>
      </w:tr>
      <w:tr w:rsidR="00982CA1">
        <w:trPr>
          <w:trHeight w:val="258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Operating</w:t>
            </w:r>
            <w:r>
              <w:rPr>
                <w:spacing w:val="9"/>
              </w:rPr>
              <w:t xml:space="preserve"> </w:t>
            </w:r>
            <w:r>
              <w:t>Systems</w:t>
            </w:r>
            <w:r>
              <w:rPr>
                <w:spacing w:val="12"/>
              </w:rPr>
              <w:t xml:space="preserve"> </w:t>
            </w:r>
            <w:r>
              <w:t>By</w:t>
            </w:r>
            <w:r>
              <w:rPr>
                <w:spacing w:val="12"/>
              </w:rPr>
              <w:t xml:space="preserve"> </w:t>
            </w:r>
            <w:r>
              <w:t>Dr.</w:t>
            </w:r>
            <w:r>
              <w:rPr>
                <w:spacing w:val="15"/>
              </w:rPr>
              <w:t xml:space="preserve"> </w:t>
            </w:r>
            <w:r>
              <w:t>S.</w:t>
            </w:r>
            <w:r>
              <w:rPr>
                <w:spacing w:val="14"/>
              </w:rPr>
              <w:t xml:space="preserve"> </w:t>
            </w:r>
            <w:proofErr w:type="spellStart"/>
            <w:r>
              <w:t>Sasikala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University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Madras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https://</w:t>
            </w:r>
            <w:hyperlink r:id="rId21">
              <w:r>
                <w:t>www.perltutorial.org/</w:t>
              </w:r>
            </w:hyperlink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447" w:type="dxa"/>
            <w:gridSpan w:val="5"/>
          </w:tcPr>
          <w:p w:rsidR="00982CA1" w:rsidRDefault="005261F1">
            <w:pPr>
              <w:pStyle w:val="TableParagraph"/>
              <w:spacing w:line="238" w:lineRule="exact"/>
              <w:ind w:left="205"/>
            </w:pPr>
            <w:r>
              <w:t>https://nptel.ac.in/courses/106/106/106106182/</w:t>
            </w:r>
          </w:p>
        </w:tc>
      </w:tr>
      <w:tr w:rsidR="00982CA1">
        <w:trPr>
          <w:trHeight w:val="261"/>
        </w:trPr>
        <w:tc>
          <w:tcPr>
            <w:tcW w:w="8913" w:type="dxa"/>
            <w:gridSpan w:val="6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Course</w:t>
            </w:r>
            <w:r>
              <w:rPr>
                <w:spacing w:val="12"/>
              </w:rPr>
              <w:t xml:space="preserve"> </w:t>
            </w:r>
            <w:r>
              <w:t>Designed</w:t>
            </w:r>
            <w:r>
              <w:rPr>
                <w:spacing w:val="7"/>
              </w:rPr>
              <w:t xml:space="preserve"> </w:t>
            </w:r>
            <w:r>
              <w:t>By:</w:t>
            </w:r>
            <w:r>
              <w:rPr>
                <w:spacing w:val="13"/>
              </w:rPr>
              <w:t xml:space="preserve"> </w:t>
            </w:r>
            <w:r>
              <w:t>Dr.</w:t>
            </w:r>
            <w:r>
              <w:rPr>
                <w:spacing w:val="12"/>
              </w:rPr>
              <w:t xml:space="preserve"> </w:t>
            </w:r>
            <w:r>
              <w:t>S.</w:t>
            </w:r>
            <w:r>
              <w:rPr>
                <w:spacing w:val="12"/>
              </w:rPr>
              <w:t xml:space="preserve"> </w:t>
            </w:r>
            <w:proofErr w:type="spellStart"/>
            <w:r>
              <w:t>Usha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after="1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9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L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-5579745</wp:posOffset>
            </wp:positionV>
            <wp:extent cx="7772400" cy="5068570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6"/>
        <w:gridCol w:w="652"/>
        <w:gridCol w:w="606"/>
        <w:gridCol w:w="1187"/>
        <w:gridCol w:w="2292"/>
        <w:gridCol w:w="1225"/>
        <w:gridCol w:w="177"/>
        <w:gridCol w:w="289"/>
        <w:gridCol w:w="179"/>
        <w:gridCol w:w="295"/>
        <w:gridCol w:w="297"/>
        <w:gridCol w:w="619"/>
      </w:tblGrid>
      <w:tr w:rsidR="00982CA1">
        <w:trPr>
          <w:trHeight w:val="518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1"/>
              <w:ind w:left="55" w:right="87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55" w:right="82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1258" w:type="dxa"/>
            <w:gridSpan w:val="2"/>
          </w:tcPr>
          <w:p w:rsidR="00982CA1" w:rsidRDefault="005261F1">
            <w:pPr>
              <w:pStyle w:val="TableParagraph"/>
              <w:spacing w:before="133"/>
              <w:ind w:left="465"/>
              <w:rPr>
                <w:b/>
              </w:rPr>
            </w:pPr>
            <w:r>
              <w:rPr>
                <w:b/>
              </w:rPr>
              <w:t>23B</w:t>
            </w:r>
          </w:p>
        </w:tc>
        <w:tc>
          <w:tcPr>
            <w:tcW w:w="3479" w:type="dxa"/>
            <w:gridSpan w:val="2"/>
          </w:tcPr>
          <w:p w:rsidR="00982CA1" w:rsidRDefault="005261F1">
            <w:pPr>
              <w:pStyle w:val="TableParagraph"/>
              <w:spacing w:before="1"/>
              <w:ind w:left="884" w:right="845"/>
              <w:jc w:val="center"/>
              <w:rPr>
                <w:b/>
              </w:rPr>
            </w:pPr>
            <w:r>
              <w:rPr>
                <w:b/>
              </w:rPr>
              <w:t>MOLECULAR</w:t>
            </w:r>
          </w:p>
          <w:p w:rsidR="00982CA1" w:rsidRDefault="005261F1">
            <w:pPr>
              <w:pStyle w:val="TableParagraph"/>
              <w:spacing w:before="6" w:line="238" w:lineRule="exact"/>
              <w:ind w:left="884" w:right="845"/>
              <w:jc w:val="center"/>
              <w:rPr>
                <w:b/>
              </w:rPr>
            </w:pPr>
            <w:r>
              <w:rPr>
                <w:b/>
              </w:rPr>
              <w:t>INTERACTIONS</w:t>
            </w:r>
          </w:p>
        </w:tc>
        <w:tc>
          <w:tcPr>
            <w:tcW w:w="1225" w:type="dxa"/>
          </w:tcPr>
          <w:p w:rsidR="00982CA1" w:rsidRDefault="005261F1">
            <w:pPr>
              <w:pStyle w:val="TableParagraph"/>
              <w:spacing w:before="133"/>
              <w:ind w:left="7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645" w:type="dxa"/>
            <w:gridSpan w:val="3"/>
          </w:tcPr>
          <w:p w:rsidR="00982CA1" w:rsidRDefault="005261F1">
            <w:pPr>
              <w:pStyle w:val="TableParagraph"/>
              <w:spacing w:before="133"/>
              <w:ind w:left="192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92" w:type="dxa"/>
            <w:gridSpan w:val="2"/>
          </w:tcPr>
          <w:p w:rsidR="00982CA1" w:rsidRDefault="005261F1">
            <w:pPr>
              <w:pStyle w:val="TableParagraph"/>
              <w:spacing w:before="133"/>
              <w:ind w:left="176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619" w:type="dxa"/>
          </w:tcPr>
          <w:p w:rsidR="00982CA1" w:rsidRDefault="005261F1">
            <w:pPr>
              <w:pStyle w:val="TableParagraph"/>
              <w:spacing w:before="133"/>
              <w:ind w:left="176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37"/>
        </w:trPr>
        <w:tc>
          <w:tcPr>
            <w:tcW w:w="3311" w:type="dxa"/>
            <w:gridSpan w:val="4"/>
          </w:tcPr>
          <w:p w:rsidR="00982CA1" w:rsidRDefault="005261F1">
            <w:pPr>
              <w:pStyle w:val="TableParagraph"/>
              <w:spacing w:before="5" w:line="212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2292" w:type="dxa"/>
          </w:tcPr>
          <w:p w:rsidR="00982CA1" w:rsidRDefault="005261F1">
            <w:pPr>
              <w:pStyle w:val="TableParagraph"/>
              <w:spacing w:before="5" w:line="212" w:lineRule="exact"/>
              <w:ind w:left="903" w:right="89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</w:t>
            </w:r>
          </w:p>
        </w:tc>
        <w:tc>
          <w:tcPr>
            <w:tcW w:w="1225" w:type="dxa"/>
          </w:tcPr>
          <w:p w:rsidR="00982CA1" w:rsidRDefault="005261F1">
            <w:pPr>
              <w:pStyle w:val="TableParagraph"/>
              <w:spacing w:before="5" w:line="212" w:lineRule="exact"/>
              <w:ind w:left="206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4</w:t>
            </w:r>
          </w:p>
        </w:tc>
        <w:tc>
          <w:tcPr>
            <w:tcW w:w="645" w:type="dxa"/>
            <w:gridSpan w:val="3"/>
          </w:tcPr>
          <w:p w:rsidR="00982CA1" w:rsidRDefault="005261F1">
            <w:pPr>
              <w:pStyle w:val="TableParagraph"/>
              <w:spacing w:before="5" w:line="212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592" w:type="dxa"/>
            <w:gridSpan w:val="2"/>
          </w:tcPr>
          <w:p w:rsidR="00982CA1" w:rsidRDefault="005261F1">
            <w:pPr>
              <w:pStyle w:val="TableParagraph"/>
              <w:spacing w:before="5" w:line="212" w:lineRule="exact"/>
              <w:ind w:left="101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619" w:type="dxa"/>
          </w:tcPr>
          <w:p w:rsidR="00982CA1" w:rsidRDefault="005261F1">
            <w:pPr>
              <w:pStyle w:val="TableParagraph"/>
              <w:spacing w:before="5" w:line="212" w:lineRule="exact"/>
              <w:ind w:left="100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124" w:type="dxa"/>
            <w:gridSpan w:val="3"/>
          </w:tcPr>
          <w:p w:rsidR="00982CA1" w:rsidRDefault="005261F1">
            <w:pPr>
              <w:pStyle w:val="TableParagraph"/>
              <w:spacing w:before="130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479" w:type="dxa"/>
            <w:gridSpan w:val="2"/>
          </w:tcPr>
          <w:p w:rsidR="00982CA1" w:rsidRDefault="005261F1">
            <w:pPr>
              <w:pStyle w:val="TableParagraph"/>
              <w:spacing w:line="260" w:lineRule="exact"/>
              <w:ind w:left="182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chemistry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Biology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knowledge</w:t>
            </w:r>
          </w:p>
        </w:tc>
        <w:tc>
          <w:tcPr>
            <w:tcW w:w="1402" w:type="dxa"/>
            <w:gridSpan w:val="2"/>
          </w:tcPr>
          <w:p w:rsidR="00982CA1" w:rsidRDefault="005261F1">
            <w:pPr>
              <w:pStyle w:val="TableParagraph"/>
              <w:spacing w:line="260" w:lineRule="exact"/>
              <w:ind w:left="307" w:hanging="34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679" w:type="dxa"/>
            <w:gridSpan w:val="5"/>
          </w:tcPr>
          <w:p w:rsidR="00982CA1" w:rsidRDefault="005261F1">
            <w:pPr>
              <w:pStyle w:val="TableParagraph"/>
              <w:spacing w:before="130"/>
              <w:ind w:left="465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6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before="1" w:line="236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3207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before="100" w:line="244" w:lineRule="auto"/>
              <w:ind w:right="89"/>
            </w:pPr>
            <w:r>
              <w:t>To</w:t>
            </w:r>
            <w:r>
              <w:rPr>
                <w:spacing w:val="39"/>
              </w:rPr>
              <w:t xml:space="preserve"> </w:t>
            </w:r>
            <w:r>
              <w:t>acquire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5"/>
              </w:rPr>
              <w:t xml:space="preserve"> </w:t>
            </w:r>
            <w:r>
              <w:t>thorough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4"/>
              </w:rPr>
              <w:t xml:space="preserve"> </w:t>
            </w:r>
            <w:r>
              <w:t>comprehensive</w:t>
            </w:r>
            <w:r>
              <w:rPr>
                <w:spacing w:val="42"/>
              </w:rPr>
              <w:t xml:space="preserve"> </w:t>
            </w:r>
            <w:r>
              <w:t>understanding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various</w:t>
            </w:r>
            <w:r>
              <w:rPr>
                <w:spacing w:val="39"/>
              </w:rPr>
              <w:t xml:space="preserve"> </w:t>
            </w:r>
            <w:r>
              <w:t>types</w:t>
            </w:r>
            <w:r>
              <w:rPr>
                <w:spacing w:val="42"/>
              </w:rPr>
              <w:t xml:space="preserve"> </w:t>
            </w:r>
            <w:r>
              <w:t>of</w:t>
            </w:r>
            <w:r>
              <w:rPr>
                <w:spacing w:val="40"/>
              </w:rPr>
              <w:t xml:space="preserve"> </w:t>
            </w:r>
            <w:r>
              <w:t>chemical</w:t>
            </w:r>
            <w:r>
              <w:rPr>
                <w:spacing w:val="-52"/>
              </w:rPr>
              <w:t xml:space="preserve"> </w:t>
            </w:r>
            <w:r>
              <w:t>bonding.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before="2" w:line="247" w:lineRule="auto"/>
              <w:ind w:right="93"/>
            </w:pPr>
            <w:r>
              <w:t>To</w:t>
            </w:r>
            <w:r>
              <w:rPr>
                <w:spacing w:val="7"/>
              </w:rPr>
              <w:t xml:space="preserve"> </w:t>
            </w:r>
            <w:r>
              <w:t>impart</w:t>
            </w:r>
            <w:r>
              <w:rPr>
                <w:spacing w:val="4"/>
              </w:rPr>
              <w:t xml:space="preserve"> </w:t>
            </w:r>
            <w:r>
              <w:t>advanced</w:t>
            </w:r>
            <w:r>
              <w:rPr>
                <w:spacing w:val="7"/>
              </w:rPr>
              <w:t xml:space="preserve"> </w:t>
            </w:r>
            <w:r>
              <w:t>knowledge</w:t>
            </w:r>
            <w:r>
              <w:rPr>
                <w:spacing w:val="10"/>
              </w:rPr>
              <w:t xml:space="preserve"> </w:t>
            </w:r>
            <w:r>
              <w:t>on</w:t>
            </w:r>
            <w:r>
              <w:rPr>
                <w:spacing w:val="4"/>
              </w:rPr>
              <w:t xml:space="preserve"> </w:t>
            </w:r>
            <w:r>
              <w:t>protein</w:t>
            </w:r>
            <w:r>
              <w:rPr>
                <w:spacing w:val="9"/>
              </w:rPr>
              <w:t xml:space="preserve"> </w:t>
            </w:r>
            <w:r>
              <w:t>Structure,</w:t>
            </w:r>
            <w:r>
              <w:rPr>
                <w:spacing w:val="7"/>
              </w:rPr>
              <w:t xml:space="preserve"> </w:t>
            </w:r>
            <w:r>
              <w:t>its</w:t>
            </w:r>
            <w:r>
              <w:rPr>
                <w:spacing w:val="7"/>
              </w:rPr>
              <w:t xml:space="preserve"> </w:t>
            </w:r>
            <w:r>
              <w:t>characteristics</w:t>
            </w:r>
            <w:r>
              <w:rPr>
                <w:spacing w:val="7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significance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biological</w:t>
            </w:r>
            <w:r>
              <w:rPr>
                <w:spacing w:val="2"/>
              </w:rPr>
              <w:t xml:space="preserve"> </w:t>
            </w:r>
            <w:r>
              <w:t>systems.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line="244" w:lineRule="auto"/>
              <w:ind w:right="95"/>
            </w:pPr>
            <w:r>
              <w:t>To</w:t>
            </w:r>
            <w:r>
              <w:rPr>
                <w:spacing w:val="23"/>
              </w:rPr>
              <w:t xml:space="preserve"> </w:t>
            </w:r>
            <w:r>
              <w:t>introduce</w:t>
            </w:r>
            <w:r>
              <w:rPr>
                <w:spacing w:val="27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concepts</w:t>
            </w:r>
            <w:r>
              <w:rPr>
                <w:spacing w:val="29"/>
              </w:rPr>
              <w:t xml:space="preserve"> </w:t>
            </w:r>
            <w:r>
              <w:t>on</w:t>
            </w:r>
            <w:r>
              <w:rPr>
                <w:spacing w:val="23"/>
              </w:rPr>
              <w:t xml:space="preserve"> </w:t>
            </w:r>
            <w:r>
              <w:t>structure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chemical</w:t>
            </w:r>
            <w:r>
              <w:rPr>
                <w:spacing w:val="28"/>
              </w:rPr>
              <w:t xml:space="preserve"> </w:t>
            </w:r>
            <w:r>
              <w:t>compounds</w:t>
            </w:r>
            <w:r>
              <w:rPr>
                <w:spacing w:val="28"/>
              </w:rPr>
              <w:t xml:space="preserve"> </w:t>
            </w:r>
            <w:r>
              <w:t>that</w:t>
            </w:r>
            <w:r>
              <w:rPr>
                <w:spacing w:val="23"/>
              </w:rPr>
              <w:t xml:space="preserve"> </w:t>
            </w:r>
            <w:r>
              <w:t>is</w:t>
            </w:r>
            <w:r>
              <w:rPr>
                <w:spacing w:val="26"/>
              </w:rPr>
              <w:t xml:space="preserve"> </w:t>
            </w:r>
            <w:r>
              <w:t>considered</w:t>
            </w:r>
            <w:r>
              <w:rPr>
                <w:spacing w:val="-52"/>
              </w:rPr>
              <w:t xml:space="preserve"> </w:t>
            </w:r>
            <w:r>
              <w:t>important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understanding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interaction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t>.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before="2" w:line="244" w:lineRule="auto"/>
              <w:ind w:right="91"/>
            </w:pPr>
            <w:r>
              <w:t>To</w:t>
            </w:r>
            <w:r>
              <w:rPr>
                <w:spacing w:val="27"/>
              </w:rPr>
              <w:t xml:space="preserve"> </w:t>
            </w:r>
            <w:r>
              <w:t>understand</w:t>
            </w:r>
            <w:r>
              <w:rPr>
                <w:spacing w:val="29"/>
              </w:rPr>
              <w:t xml:space="preserve"> </w:t>
            </w:r>
            <w:r>
              <w:t>the</w:t>
            </w:r>
            <w:r>
              <w:rPr>
                <w:spacing w:val="31"/>
              </w:rPr>
              <w:t xml:space="preserve"> </w:t>
            </w:r>
            <w:r>
              <w:t>structural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29"/>
              </w:rPr>
              <w:t xml:space="preserve"> </w:t>
            </w:r>
            <w:r>
              <w:t>dynamic</w:t>
            </w:r>
            <w:r>
              <w:rPr>
                <w:spacing w:val="34"/>
              </w:rPr>
              <w:t xml:space="preserve"> </w:t>
            </w:r>
            <w:r>
              <w:t>properties</w:t>
            </w:r>
            <w:r>
              <w:rPr>
                <w:spacing w:val="33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rPr>
                <w:spacing w:val="27"/>
              </w:rPr>
              <w:t xml:space="preserve"> </w:t>
            </w:r>
            <w:r>
              <w:t>with</w:t>
            </w:r>
            <w:r>
              <w:rPr>
                <w:spacing w:val="29"/>
              </w:rPr>
              <w:t xml:space="preserve"> </w:t>
            </w:r>
            <w:r>
              <w:t>special</w:t>
            </w:r>
            <w:r>
              <w:rPr>
                <w:spacing w:val="-52"/>
              </w:rPr>
              <w:t xml:space="preserve"> </w:t>
            </w:r>
            <w:r>
              <w:t>emphasis</w:t>
            </w:r>
            <w:r>
              <w:rPr>
                <w:spacing w:val="3"/>
              </w:rPr>
              <w:t xml:space="preserve"> </w:t>
            </w:r>
            <w:r>
              <w:t>on</w:t>
            </w:r>
            <w:r>
              <w:rPr>
                <w:spacing w:val="3"/>
              </w:rPr>
              <w:t xml:space="preserve"> </w:t>
            </w:r>
            <w:r>
              <w:t>stereochemistry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conformational</w:t>
            </w:r>
            <w:r>
              <w:rPr>
                <w:spacing w:val="-1"/>
              </w:rPr>
              <w:t xml:space="preserve"> </w:t>
            </w:r>
            <w:r>
              <w:t>analysis.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before="2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gain</w:t>
            </w:r>
            <w:r>
              <w:rPr>
                <w:spacing w:val="14"/>
              </w:rPr>
              <w:t xml:space="preserve"> </w:t>
            </w:r>
            <w:r>
              <w:t>knowledge</w:t>
            </w:r>
            <w:r>
              <w:rPr>
                <w:spacing w:val="14"/>
              </w:rPr>
              <w:t xml:space="preserve"> </w:t>
            </w:r>
            <w:r>
              <w:t>on</w:t>
            </w:r>
            <w:r>
              <w:rPr>
                <w:spacing w:val="17"/>
              </w:rPr>
              <w:t xml:space="preserve"> </w:t>
            </w:r>
            <w:r>
              <w:t>principles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spectroscopy</w:t>
            </w:r>
            <w:r>
              <w:rPr>
                <w:spacing w:val="8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structural</w:t>
            </w:r>
            <w:r>
              <w:rPr>
                <w:spacing w:val="14"/>
              </w:rPr>
              <w:t xml:space="preserve"> </w:t>
            </w:r>
            <w:r>
              <w:t>elucidation.</w:t>
            </w:r>
          </w:p>
          <w:p w:rsidR="00982CA1" w:rsidRDefault="005261F1">
            <w:pPr>
              <w:pStyle w:val="TableParagraph"/>
              <w:numPr>
                <w:ilvl w:val="0"/>
                <w:numId w:val="13"/>
              </w:numPr>
              <w:tabs>
                <w:tab w:val="left" w:pos="545"/>
              </w:tabs>
              <w:spacing w:line="260" w:lineRule="atLeast"/>
              <w:ind w:right="93"/>
            </w:pPr>
            <w:r>
              <w:t>To</w:t>
            </w:r>
            <w:r>
              <w:rPr>
                <w:spacing w:val="46"/>
              </w:rPr>
              <w:t xml:space="preserve"> </w:t>
            </w:r>
            <w:r>
              <w:t>understanding</w:t>
            </w:r>
            <w:r>
              <w:rPr>
                <w:spacing w:val="48"/>
              </w:rPr>
              <w:t xml:space="preserve"> </w:t>
            </w:r>
            <w:r>
              <w:t>the</w:t>
            </w:r>
            <w:r>
              <w:rPr>
                <w:spacing w:val="51"/>
              </w:rPr>
              <w:t xml:space="preserve"> </w:t>
            </w:r>
            <w:r>
              <w:t>structural</w:t>
            </w:r>
            <w:r>
              <w:rPr>
                <w:spacing w:val="46"/>
              </w:rPr>
              <w:t xml:space="preserve"> </w:t>
            </w:r>
            <w:r>
              <w:t>properties</w:t>
            </w:r>
            <w:r>
              <w:rPr>
                <w:spacing w:val="46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energy</w:t>
            </w:r>
            <w:r>
              <w:rPr>
                <w:spacing w:val="46"/>
              </w:rPr>
              <w:t xml:space="preserve"> </w:t>
            </w:r>
            <w:r>
              <w:t>minimization</w:t>
            </w:r>
            <w:r>
              <w:rPr>
                <w:spacing w:val="46"/>
              </w:rPr>
              <w:t xml:space="preserve"> </w:t>
            </w:r>
            <w:r>
              <w:t>in</w:t>
            </w:r>
            <w:r>
              <w:rPr>
                <w:spacing w:val="52"/>
              </w:rPr>
              <w:t xml:space="preserve"> </w:t>
            </w:r>
            <w:r>
              <w:t>protein</w:t>
            </w:r>
            <w:r>
              <w:rPr>
                <w:spacing w:val="46"/>
              </w:rPr>
              <w:t xml:space="preserve"> </w:t>
            </w:r>
            <w:r>
              <w:t>folding</w:t>
            </w:r>
            <w:r>
              <w:rPr>
                <w:spacing w:val="-52"/>
              </w:rPr>
              <w:t xml:space="preserve"> </w:t>
            </w:r>
            <w:r>
              <w:t>process.</w:t>
            </w:r>
          </w:p>
        </w:tc>
      </w:tr>
      <w:tr w:rsidR="00982CA1">
        <w:trPr>
          <w:trHeight w:val="353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302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15"/>
              </w:rPr>
              <w:t xml:space="preserve"> </w:t>
            </w:r>
            <w:r>
              <w:t>will</w:t>
            </w:r>
            <w:r>
              <w:rPr>
                <w:spacing w:val="9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866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6902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182"/>
            </w:pPr>
            <w:r>
              <w:t>Predict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justify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changes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subcomponents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biological</w:t>
            </w:r>
          </w:p>
          <w:p w:rsidR="00982CA1" w:rsidRDefault="005261F1">
            <w:pPr>
              <w:pStyle w:val="TableParagraph"/>
              <w:spacing w:before="6" w:line="243" w:lineRule="exact"/>
              <w:ind w:left="182"/>
            </w:pPr>
            <w:r>
              <w:t>polymer</w:t>
            </w:r>
            <w:r>
              <w:rPr>
                <w:spacing w:val="12"/>
              </w:rPr>
              <w:t xml:space="preserve"> </w:t>
            </w:r>
            <w:r>
              <w:t>affect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functionality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molecule.</w:t>
            </w:r>
          </w:p>
        </w:tc>
        <w:tc>
          <w:tcPr>
            <w:tcW w:w="91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11"/>
            </w:pPr>
            <w:r>
              <w:t>K5</w:t>
            </w:r>
          </w:p>
        </w:tc>
      </w:tr>
      <w:tr w:rsidR="00982CA1">
        <w:trPr>
          <w:trHeight w:val="304"/>
        </w:trPr>
        <w:tc>
          <w:tcPr>
            <w:tcW w:w="866" w:type="dxa"/>
          </w:tcPr>
          <w:p w:rsidR="00982CA1" w:rsidRDefault="005261F1">
            <w:pPr>
              <w:pStyle w:val="TableParagraph"/>
              <w:spacing w:line="251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6902" w:type="dxa"/>
            <w:gridSpan w:val="9"/>
          </w:tcPr>
          <w:p w:rsidR="00982CA1" w:rsidRDefault="005261F1">
            <w:pPr>
              <w:pStyle w:val="TableParagraph"/>
              <w:spacing w:line="251" w:lineRule="exact"/>
              <w:ind w:left="182"/>
            </w:pPr>
            <w:r>
              <w:t>Define</w:t>
            </w:r>
            <w:r>
              <w:rPr>
                <w:spacing w:val="16"/>
              </w:rPr>
              <w:t xml:space="preserve"> </w:t>
            </w:r>
            <w:r>
              <w:t>models</w:t>
            </w:r>
            <w:r>
              <w:rPr>
                <w:spacing w:val="16"/>
              </w:rPr>
              <w:t xml:space="preserve"> </w:t>
            </w:r>
            <w:r>
              <w:t>that</w:t>
            </w:r>
            <w:r>
              <w:rPr>
                <w:spacing w:val="15"/>
              </w:rPr>
              <w:t xml:space="preserve"> </w:t>
            </w:r>
            <w:r>
              <w:t>illustrate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interactions</w:t>
            </w:r>
            <w:r>
              <w:rPr>
                <w:spacing w:val="16"/>
              </w:rPr>
              <w:t xml:space="preserve"> </w:t>
            </w:r>
            <w:r>
              <w:t>between</w:t>
            </w:r>
            <w:r>
              <w:rPr>
                <w:spacing w:val="15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t>.</w:t>
            </w:r>
          </w:p>
        </w:tc>
        <w:tc>
          <w:tcPr>
            <w:tcW w:w="916" w:type="dxa"/>
            <w:gridSpan w:val="2"/>
          </w:tcPr>
          <w:p w:rsidR="00982CA1" w:rsidRDefault="005261F1">
            <w:pPr>
              <w:pStyle w:val="TableParagraph"/>
              <w:spacing w:line="251" w:lineRule="exact"/>
              <w:ind w:left="207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866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6902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182"/>
            </w:pPr>
            <w:r>
              <w:t>Analyze</w:t>
            </w:r>
            <w:r>
              <w:rPr>
                <w:spacing w:val="14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identify</w:t>
            </w:r>
            <w:r>
              <w:rPr>
                <w:spacing w:val="11"/>
              </w:rPr>
              <w:t xml:space="preserve"> </w:t>
            </w:r>
            <w:r>
              <w:t>how</w:t>
            </w:r>
            <w:r>
              <w:rPr>
                <w:spacing w:val="17"/>
              </w:rPr>
              <w:t xml:space="preserve"> </w:t>
            </w:r>
            <w:r>
              <w:t>molecular</w:t>
            </w:r>
            <w:r>
              <w:rPr>
                <w:spacing w:val="13"/>
              </w:rPr>
              <w:t xml:space="preserve"> </w:t>
            </w:r>
            <w:r>
              <w:t>interactions</w:t>
            </w:r>
            <w:r>
              <w:rPr>
                <w:spacing w:val="15"/>
              </w:rPr>
              <w:t xml:space="preserve"> </w:t>
            </w:r>
            <w:r>
              <w:t>affect</w:t>
            </w:r>
            <w:r>
              <w:rPr>
                <w:spacing w:val="11"/>
              </w:rPr>
              <w:t xml:space="preserve"> </w:t>
            </w:r>
            <w:r>
              <w:t>structure</w:t>
            </w:r>
            <w:r>
              <w:rPr>
                <w:spacing w:val="17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3" w:lineRule="exact"/>
              <w:ind w:left="182"/>
            </w:pPr>
            <w:r>
              <w:t>function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biological</w:t>
            </w:r>
            <w:r>
              <w:rPr>
                <w:spacing w:val="13"/>
              </w:rPr>
              <w:t xml:space="preserve"> </w:t>
            </w:r>
            <w:r>
              <w:t>molecules.</w:t>
            </w:r>
          </w:p>
        </w:tc>
        <w:tc>
          <w:tcPr>
            <w:tcW w:w="91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11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518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776" w:type="dxa"/>
            <w:gridSpan w:val="6"/>
          </w:tcPr>
          <w:p w:rsidR="00982CA1" w:rsidRDefault="005261F1">
            <w:pPr>
              <w:pStyle w:val="TableParagraph"/>
              <w:spacing w:before="3" w:line="235" w:lineRule="exact"/>
              <w:ind w:left="2010" w:right="1997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Chemical</w:t>
            </w:r>
            <w:r>
              <w:rPr>
                <w:b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Bonding</w:t>
            </w:r>
          </w:p>
        </w:tc>
        <w:tc>
          <w:tcPr>
            <w:tcW w:w="1390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349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8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 w:right="199"/>
              <w:jc w:val="both"/>
            </w:pPr>
            <w:r>
              <w:t>Introduction and characteristics: ionic bond, covalent bond, coordination bond and hydrogen</w:t>
            </w:r>
            <w:r>
              <w:rPr>
                <w:spacing w:val="1"/>
              </w:rPr>
              <w:t xml:space="preserve"> </w:t>
            </w:r>
            <w:r>
              <w:t>bond.</w:t>
            </w:r>
            <w:r>
              <w:rPr>
                <w:spacing w:val="1"/>
              </w:rPr>
              <w:t xml:space="preserve"> </w:t>
            </w:r>
            <w:r>
              <w:t>Factors</w:t>
            </w:r>
            <w:r>
              <w:rPr>
                <w:spacing w:val="1"/>
              </w:rPr>
              <w:t xml:space="preserve"> </w:t>
            </w:r>
            <w:r>
              <w:t>affecting</w:t>
            </w:r>
            <w:r>
              <w:rPr>
                <w:spacing w:val="1"/>
              </w:rPr>
              <w:t xml:space="preserve"> </w:t>
            </w:r>
            <w:r>
              <w:t>covalent</w:t>
            </w:r>
            <w:r>
              <w:rPr>
                <w:spacing w:val="1"/>
              </w:rPr>
              <w:t xml:space="preserve"> </w:t>
            </w:r>
            <w:r>
              <w:t>bond</w:t>
            </w:r>
            <w:r>
              <w:rPr>
                <w:spacing w:val="1"/>
              </w:rPr>
              <w:t xml:space="preserve"> </w:t>
            </w:r>
            <w:r>
              <w:t>strength.</w:t>
            </w:r>
            <w:r>
              <w:rPr>
                <w:spacing w:val="1"/>
              </w:rPr>
              <w:t xml:space="preserve"> </w:t>
            </w:r>
            <w:r>
              <w:t>Non-bonded</w:t>
            </w:r>
            <w:r>
              <w:rPr>
                <w:spacing w:val="1"/>
              </w:rPr>
              <w:t xml:space="preserve"> </w:t>
            </w:r>
            <w:r>
              <w:t>interactions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electrostatic</w:t>
            </w:r>
            <w:r>
              <w:rPr>
                <w:spacing w:val="1"/>
              </w:rPr>
              <w:t xml:space="preserve"> </w:t>
            </w:r>
            <w:r>
              <w:t>interactions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Van</w:t>
            </w:r>
            <w:r>
              <w:rPr>
                <w:spacing w:val="19"/>
              </w:rPr>
              <w:t xml:space="preserve"> </w:t>
            </w:r>
            <w:proofErr w:type="spellStart"/>
            <w:r>
              <w:t>der</w:t>
            </w:r>
            <w:proofErr w:type="spellEnd"/>
            <w:r>
              <w:rPr>
                <w:spacing w:val="17"/>
              </w:rPr>
              <w:t xml:space="preserve"> </w:t>
            </w:r>
            <w:r>
              <w:t>Waals</w:t>
            </w:r>
            <w:r>
              <w:rPr>
                <w:spacing w:val="19"/>
              </w:rPr>
              <w:t xml:space="preserve"> </w:t>
            </w:r>
            <w:r>
              <w:t>interactions.</w:t>
            </w:r>
            <w:r>
              <w:rPr>
                <w:spacing w:val="21"/>
              </w:rPr>
              <w:t xml:space="preserve"> </w:t>
            </w:r>
            <w:r>
              <w:t>Hydrophobic</w:t>
            </w:r>
            <w:r>
              <w:rPr>
                <w:spacing w:val="20"/>
              </w:rPr>
              <w:t xml:space="preserve"> </w:t>
            </w:r>
            <w:r>
              <w:t>interactions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Hydrophilic</w:t>
            </w:r>
          </w:p>
          <w:p w:rsidR="00982CA1" w:rsidRDefault="005261F1">
            <w:pPr>
              <w:pStyle w:val="TableParagraph"/>
              <w:spacing w:line="244" w:lineRule="exact"/>
              <w:ind w:left="100"/>
              <w:jc w:val="both"/>
            </w:pPr>
            <w:r>
              <w:t>interactions.</w:t>
            </w:r>
            <w:r>
              <w:rPr>
                <w:spacing w:val="15"/>
              </w:rPr>
              <w:t xml:space="preserve"> </w:t>
            </w:r>
            <w:r>
              <w:t>Bond</w:t>
            </w:r>
            <w:r>
              <w:rPr>
                <w:spacing w:val="13"/>
              </w:rPr>
              <w:t xml:space="preserve"> </w:t>
            </w:r>
            <w:r>
              <w:t>stretching</w:t>
            </w:r>
            <w:r>
              <w:rPr>
                <w:spacing w:val="15"/>
              </w:rPr>
              <w:t xml:space="preserve"> </w:t>
            </w:r>
            <w:r>
              <w:t>interactions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Metallic</w:t>
            </w:r>
            <w:r>
              <w:rPr>
                <w:spacing w:val="19"/>
              </w:rPr>
              <w:t xml:space="preserve"> </w:t>
            </w:r>
            <w:r>
              <w:t>bond.</w:t>
            </w:r>
          </w:p>
        </w:tc>
      </w:tr>
      <w:tr w:rsidR="00982CA1">
        <w:trPr>
          <w:trHeight w:val="258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518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776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1423"/>
              <w:rPr>
                <w:b/>
              </w:rPr>
            </w:pPr>
            <w:r>
              <w:rPr>
                <w:b/>
              </w:rPr>
              <w:t>Theories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Chemical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Bonding</w:t>
            </w:r>
          </w:p>
        </w:tc>
        <w:tc>
          <w:tcPr>
            <w:tcW w:w="1390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34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7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 w:right="198"/>
              <w:jc w:val="both"/>
            </w:pPr>
            <w:r>
              <w:t>Valence</w:t>
            </w:r>
            <w:r>
              <w:rPr>
                <w:spacing w:val="1"/>
              </w:rPr>
              <w:t xml:space="preserve"> </w:t>
            </w:r>
            <w:r>
              <w:t>bond</w:t>
            </w:r>
            <w:r>
              <w:rPr>
                <w:spacing w:val="1"/>
              </w:rPr>
              <w:t xml:space="preserve"> </w:t>
            </w:r>
            <w:r>
              <w:t>Theory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Sigma</w:t>
            </w:r>
            <w:r>
              <w:rPr>
                <w:spacing w:val="1"/>
              </w:rPr>
              <w:t xml:space="preserve"> </w:t>
            </w:r>
            <w:r>
              <w:t>bond,</w:t>
            </w:r>
            <w:r>
              <w:rPr>
                <w:spacing w:val="1"/>
              </w:rPr>
              <w:t xml:space="preserve"> </w:t>
            </w:r>
            <w:r>
              <w:t>Pi</w:t>
            </w:r>
            <w:r>
              <w:rPr>
                <w:spacing w:val="1"/>
              </w:rPr>
              <w:t xml:space="preserve"> </w:t>
            </w:r>
            <w:r>
              <w:t>bond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Hybridization.</w:t>
            </w:r>
            <w:r>
              <w:rPr>
                <w:spacing w:val="55"/>
              </w:rPr>
              <w:t xml:space="preserve"> </w:t>
            </w:r>
            <w:r>
              <w:t>Types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interaction</w:t>
            </w:r>
            <w:r>
              <w:rPr>
                <w:spacing w:val="1"/>
              </w:rPr>
              <w:t xml:space="preserve"> </w:t>
            </w:r>
            <w:r>
              <w:t>between</w:t>
            </w:r>
            <w:r>
              <w:rPr>
                <w:spacing w:val="1"/>
              </w:rPr>
              <w:t xml:space="preserve"> </w:t>
            </w:r>
            <w:r>
              <w:t>atoms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Bond</w:t>
            </w:r>
            <w:r>
              <w:rPr>
                <w:spacing w:val="1"/>
              </w:rPr>
              <w:t xml:space="preserve"> </w:t>
            </w:r>
            <w:r>
              <w:t>distance,</w:t>
            </w:r>
            <w:r>
              <w:rPr>
                <w:spacing w:val="1"/>
              </w:rPr>
              <w:t xml:space="preserve"> </w:t>
            </w:r>
            <w:r>
              <w:t>Bond</w:t>
            </w:r>
            <w:r>
              <w:rPr>
                <w:spacing w:val="1"/>
              </w:rPr>
              <w:t xml:space="preserve"> </w:t>
            </w:r>
            <w:r>
              <w:t>angle,</w:t>
            </w:r>
            <w:r>
              <w:rPr>
                <w:spacing w:val="1"/>
              </w:rPr>
              <w:t xml:space="preserve"> </w:t>
            </w:r>
            <w:r>
              <w:t>Torsion</w:t>
            </w:r>
            <w:r>
              <w:rPr>
                <w:spacing w:val="1"/>
              </w:rPr>
              <w:t xml:space="preserve"> </w:t>
            </w:r>
            <w:r>
              <w:t>Angle,</w:t>
            </w:r>
            <w:r>
              <w:rPr>
                <w:spacing w:val="55"/>
              </w:rPr>
              <w:t xml:space="preserve"> </w:t>
            </w:r>
            <w:r>
              <w:t>Bond</w:t>
            </w:r>
            <w:r>
              <w:rPr>
                <w:spacing w:val="55"/>
              </w:rPr>
              <w:t xml:space="preserve"> </w:t>
            </w:r>
            <w:r>
              <w:t>energy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Dipole-</w:t>
            </w:r>
            <w:r>
              <w:rPr>
                <w:spacing w:val="1"/>
              </w:rPr>
              <w:t xml:space="preserve"> </w:t>
            </w:r>
            <w:r>
              <w:t>Dipole</w:t>
            </w:r>
            <w:r>
              <w:rPr>
                <w:spacing w:val="34"/>
              </w:rPr>
              <w:t xml:space="preserve"> </w:t>
            </w:r>
            <w:r>
              <w:t>interactions.</w:t>
            </w:r>
            <w:r>
              <w:rPr>
                <w:spacing w:val="32"/>
              </w:rPr>
              <w:t xml:space="preserve"> </w:t>
            </w:r>
            <w:r>
              <w:t>VSEPR</w:t>
            </w:r>
            <w:r>
              <w:rPr>
                <w:spacing w:val="31"/>
              </w:rPr>
              <w:t xml:space="preserve"> </w:t>
            </w:r>
            <w:r>
              <w:t>theory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Shape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proofErr w:type="spellStart"/>
            <w:r>
              <w:t>orbitals</w:t>
            </w:r>
            <w:proofErr w:type="spellEnd"/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28"/>
              </w:rPr>
              <w:t xml:space="preserve"> </w:t>
            </w:r>
            <w:r>
              <w:t>orbital</w:t>
            </w:r>
            <w:r>
              <w:rPr>
                <w:spacing w:val="31"/>
              </w:rPr>
              <w:t xml:space="preserve"> </w:t>
            </w:r>
            <w:r>
              <w:t>hybridization.</w:t>
            </w:r>
            <w:r>
              <w:rPr>
                <w:spacing w:val="36"/>
              </w:rPr>
              <w:t xml:space="preserve"> </w:t>
            </w:r>
            <w:r>
              <w:t>Molecular</w:t>
            </w:r>
          </w:p>
          <w:p w:rsidR="00982CA1" w:rsidRDefault="005261F1">
            <w:pPr>
              <w:pStyle w:val="TableParagraph"/>
              <w:spacing w:line="244" w:lineRule="exact"/>
              <w:ind w:left="100"/>
              <w:jc w:val="both"/>
            </w:pPr>
            <w:r>
              <w:t>orbital</w:t>
            </w:r>
            <w:r>
              <w:rPr>
                <w:spacing w:val="12"/>
              </w:rPr>
              <w:t xml:space="preserve"> </w:t>
            </w:r>
            <w:r>
              <w:t>theory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its</w:t>
            </w:r>
            <w:r>
              <w:rPr>
                <w:spacing w:val="12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257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51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776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1890" w:right="1997"/>
              <w:jc w:val="center"/>
              <w:rPr>
                <w:b/>
              </w:rPr>
            </w:pPr>
            <w:r>
              <w:rPr>
                <w:b/>
              </w:rPr>
              <w:t>Protein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Folding</w:t>
            </w:r>
          </w:p>
        </w:tc>
        <w:tc>
          <w:tcPr>
            <w:tcW w:w="1390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34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684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 w:right="198"/>
              <w:jc w:val="both"/>
            </w:pPr>
            <w:r>
              <w:t>Principles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folding.</w:t>
            </w:r>
            <w:r>
              <w:rPr>
                <w:spacing w:val="1"/>
              </w:rPr>
              <w:t xml:space="preserve"> </w:t>
            </w:r>
            <w:r>
              <w:t>Role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chaperones,</w:t>
            </w:r>
            <w:r>
              <w:rPr>
                <w:spacing w:val="1"/>
              </w:rPr>
              <w:t xml:space="preserve"> </w:t>
            </w:r>
            <w:r>
              <w:t>folding</w:t>
            </w:r>
            <w:r>
              <w:rPr>
                <w:spacing w:val="55"/>
              </w:rPr>
              <w:t xml:space="preserve"> </w:t>
            </w:r>
            <w:r>
              <w:t>pathways.</w:t>
            </w:r>
            <w:r>
              <w:rPr>
                <w:spacing w:val="55"/>
              </w:rPr>
              <w:t xml:space="preserve"> </w:t>
            </w:r>
            <w:r>
              <w:t>Methods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55"/>
              </w:rPr>
              <w:t xml:space="preserve"> </w:t>
            </w:r>
            <w:r>
              <w:t>study</w:t>
            </w:r>
            <w:r>
              <w:rPr>
                <w:spacing w:val="1"/>
              </w:rPr>
              <w:t xml:space="preserve"> </w:t>
            </w:r>
            <w:r>
              <w:t xml:space="preserve">protein folding - phi, psi &amp; omega angles with distance. </w:t>
            </w:r>
            <w:proofErr w:type="spellStart"/>
            <w:r>
              <w:t>Zwitterion</w:t>
            </w:r>
            <w:proofErr w:type="spellEnd"/>
            <w:r>
              <w:t>, Disulfide Bridge 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Ramachandran</w:t>
            </w:r>
            <w:proofErr w:type="spellEnd"/>
            <w:r>
              <w:rPr>
                <w:spacing w:val="40"/>
              </w:rPr>
              <w:t xml:space="preserve"> </w:t>
            </w:r>
            <w:r>
              <w:t>Plot.</w:t>
            </w:r>
            <w:r>
              <w:rPr>
                <w:spacing w:val="40"/>
              </w:rPr>
              <w:t xml:space="preserve"> </w:t>
            </w:r>
            <w:r>
              <w:t>Types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1"/>
              </w:rPr>
              <w:t xml:space="preserve"> </w:t>
            </w:r>
            <w:r>
              <w:t>Helices,</w:t>
            </w:r>
            <w:r>
              <w:rPr>
                <w:spacing w:val="40"/>
              </w:rPr>
              <w:t xml:space="preserve"> </w:t>
            </w:r>
            <w:r>
              <w:t>Beta</w:t>
            </w:r>
            <w:r>
              <w:rPr>
                <w:spacing w:val="41"/>
              </w:rPr>
              <w:t xml:space="preserve"> </w:t>
            </w:r>
            <w:r>
              <w:t>turns,</w:t>
            </w:r>
            <w:r>
              <w:rPr>
                <w:spacing w:val="44"/>
              </w:rPr>
              <w:t xml:space="preserve"> </w:t>
            </w:r>
            <w:r>
              <w:t>Gamma</w:t>
            </w:r>
            <w:r>
              <w:rPr>
                <w:spacing w:val="44"/>
              </w:rPr>
              <w:t xml:space="preserve"> </w:t>
            </w:r>
            <w:r>
              <w:t>turns.</w:t>
            </w:r>
            <w:r>
              <w:rPr>
                <w:spacing w:val="42"/>
              </w:rPr>
              <w:t xml:space="preserve"> </w:t>
            </w:r>
            <w:r>
              <w:t>FSSP,</w:t>
            </w:r>
            <w:r>
              <w:rPr>
                <w:spacing w:val="42"/>
              </w:rPr>
              <w:t xml:space="preserve"> </w:t>
            </w:r>
            <w:r>
              <w:t>VAST</w:t>
            </w:r>
            <w:r>
              <w:rPr>
                <w:spacing w:val="4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  <w:jc w:val="both"/>
            </w:pPr>
            <w:proofErr w:type="spellStart"/>
            <w:r>
              <w:t>DALI.Protein</w:t>
            </w:r>
            <w:proofErr w:type="spellEnd"/>
            <w:r>
              <w:rPr>
                <w:spacing w:val="20"/>
              </w:rPr>
              <w:t xml:space="preserve"> </w:t>
            </w:r>
            <w:proofErr w:type="spellStart"/>
            <w:r>
              <w:t>Mis</w:t>
            </w:r>
            <w:proofErr w:type="spellEnd"/>
            <w:r>
              <w:t>-folding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aggregation:</w:t>
            </w:r>
            <w:r>
              <w:rPr>
                <w:spacing w:val="18"/>
              </w:rPr>
              <w:t xml:space="preserve"> </w:t>
            </w:r>
            <w:r>
              <w:t>Principles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r>
              <w:t>correlation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6"/>
              </w:rPr>
              <w:t xml:space="preserve"> </w:t>
            </w:r>
            <w:r>
              <w:t>disease.</w:t>
            </w:r>
          </w:p>
        </w:tc>
      </w:tr>
      <w:tr w:rsidR="00982CA1">
        <w:trPr>
          <w:trHeight w:val="261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51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776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1428"/>
              <w:rPr>
                <w:b/>
              </w:rPr>
            </w:pPr>
            <w:r>
              <w:rPr>
                <w:b/>
              </w:rPr>
              <w:t>Macromolecular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interactions</w:t>
            </w:r>
          </w:p>
        </w:tc>
        <w:tc>
          <w:tcPr>
            <w:tcW w:w="1390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34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4" w:type="dxa"/>
            <w:gridSpan w:val="12"/>
          </w:tcPr>
          <w:p w:rsidR="00982CA1" w:rsidRDefault="00982CA1">
            <w:pPr>
              <w:pStyle w:val="TableParagraph"/>
              <w:spacing w:line="239" w:lineRule="exact"/>
              <w:ind w:left="100"/>
            </w:pPr>
          </w:p>
        </w:tc>
      </w:tr>
    </w:tbl>
    <w:p w:rsidR="00982CA1" w:rsidRDefault="00982CA1">
      <w:pPr>
        <w:spacing w:line="239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5"/>
        <w:gridCol w:w="325"/>
        <w:gridCol w:w="83"/>
        <w:gridCol w:w="756"/>
        <w:gridCol w:w="5645"/>
        <w:gridCol w:w="156"/>
        <w:gridCol w:w="1368"/>
      </w:tblGrid>
      <w:tr w:rsidR="00982CA1">
        <w:trPr>
          <w:trHeight w:val="518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before="8" w:line="243" w:lineRule="exact"/>
              <w:ind w:left="100" w:rightChars="44" w:right="97"/>
              <w:jc w:val="both"/>
            </w:pPr>
            <w:r>
              <w:t xml:space="preserve">Protein-Protein, Protein-Nucleic acids, Protein-Carbohydrates, Protein-Drug or Small molecule interactions, Experimental techniques: ITC, SPR, FRET, Y2H, Affinity purification coupled to mass spectrometry, Nucleic acid programmable protein array (NAPPA), </w:t>
            </w:r>
            <w:proofErr w:type="spellStart"/>
            <w:r>
              <w:t>biomolecular</w:t>
            </w:r>
            <w:proofErr w:type="spellEnd"/>
            <w:r>
              <w:t xml:space="preserve"> fluorescence complementation (</w:t>
            </w:r>
            <w:proofErr w:type="spellStart"/>
            <w:r>
              <w:t>BiFC</w:t>
            </w:r>
            <w:proofErr w:type="spellEnd"/>
            <w:r>
              <w:t xml:space="preserve">), Tandem affinity purification (TAP). </w:t>
            </w:r>
            <w:proofErr w:type="spellStart"/>
            <w:r>
              <w:t>Metalloprotein</w:t>
            </w:r>
            <w:proofErr w:type="spellEnd"/>
            <w:r>
              <w:t xml:space="preserve">, Sequence and structure based methods to predict protein-protein interaction. Stereochemistry of proteins and nucleic acids. Identification of binding sites, binding affinity, mutational effect on binding. 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519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01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1359"/>
              <w:rPr>
                <w:b/>
              </w:rPr>
            </w:pPr>
            <w:r>
              <w:rPr>
                <w:b/>
              </w:rPr>
              <w:t>Fundamentals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Spectroscopy</w:t>
            </w:r>
          </w:p>
        </w:tc>
        <w:tc>
          <w:tcPr>
            <w:tcW w:w="1368" w:type="dxa"/>
          </w:tcPr>
          <w:p w:rsidR="00982CA1" w:rsidRDefault="005261F1">
            <w:pPr>
              <w:pStyle w:val="TableParagraph"/>
              <w:spacing w:before="1" w:line="237" w:lineRule="exact"/>
              <w:ind w:left="32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9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line="244" w:lineRule="auto"/>
              <w:ind w:left="100" w:right="202"/>
              <w:jc w:val="both"/>
            </w:pPr>
            <w:r>
              <w:t>Quantum</w:t>
            </w:r>
            <w:r>
              <w:rPr>
                <w:spacing w:val="1"/>
              </w:rPr>
              <w:t xml:space="preserve"> </w:t>
            </w:r>
            <w:r>
              <w:t>mechanics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Wave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Absorption</w:t>
            </w:r>
            <w:r>
              <w:rPr>
                <w:spacing w:val="55"/>
              </w:rPr>
              <w:t xml:space="preserve"> </w:t>
            </w:r>
            <w:r>
              <w:t>Spectra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Ultraviolet</w:t>
            </w:r>
            <w:r>
              <w:rPr>
                <w:spacing w:val="55"/>
              </w:rPr>
              <w:t xml:space="preserve"> </w:t>
            </w:r>
            <w:r>
              <w:t>Spectra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 and Nucleic Acids - NMR Spectroscopy - Chemical Shifts - Spin-Spin Splitting -</w:t>
            </w:r>
            <w:r>
              <w:rPr>
                <w:spacing w:val="1"/>
              </w:rPr>
              <w:t xml:space="preserve"> </w:t>
            </w:r>
            <w:r>
              <w:t>Magnetic</w:t>
            </w:r>
            <w:r>
              <w:rPr>
                <w:spacing w:val="55"/>
              </w:rPr>
              <w:t xml:space="preserve"> </w:t>
            </w:r>
            <w:r>
              <w:t>Resonance</w:t>
            </w:r>
            <w:r>
              <w:rPr>
                <w:spacing w:val="55"/>
              </w:rPr>
              <w:t xml:space="preserve"> </w:t>
            </w:r>
            <w:r>
              <w:t xml:space="preserve">Imaging - Electron Spin Resonance - Circular </w:t>
            </w:r>
            <w:proofErr w:type="spellStart"/>
            <w:r>
              <w:t>Dichroism</w:t>
            </w:r>
            <w:proofErr w:type="spellEnd"/>
            <w:r>
              <w:t xml:space="preserve"> of</w:t>
            </w:r>
            <w:r>
              <w:rPr>
                <w:spacing w:val="55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4"/>
              </w:rPr>
              <w:t xml:space="preserve"> </w:t>
            </w:r>
            <w:r>
              <w:t>Nucleic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Optical</w:t>
            </w:r>
            <w:r>
              <w:rPr>
                <w:spacing w:val="54"/>
              </w:rPr>
              <w:t xml:space="preserve"> </w:t>
            </w:r>
            <w:proofErr w:type="spellStart"/>
            <w:r>
              <w:t>Rotatory</w:t>
            </w:r>
            <w:proofErr w:type="spellEnd"/>
            <w:r>
              <w:rPr>
                <w:spacing w:val="52"/>
              </w:rPr>
              <w:t xml:space="preserve"> </w:t>
            </w:r>
            <w:r>
              <w:t>Dispersion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Infrared</w:t>
            </w:r>
            <w:r>
              <w:rPr>
                <w:spacing w:val="54"/>
              </w:rPr>
              <w:t xml:space="preserve"> </w:t>
            </w:r>
            <w:r>
              <w:t>Spectroscopy</w:t>
            </w:r>
            <w:r>
              <w:rPr>
                <w:spacing w:val="52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Raman</w:t>
            </w:r>
          </w:p>
          <w:p w:rsidR="00982CA1" w:rsidRDefault="005261F1">
            <w:pPr>
              <w:pStyle w:val="TableParagraph"/>
              <w:spacing w:before="2" w:line="245" w:lineRule="exact"/>
              <w:ind w:left="100"/>
              <w:jc w:val="both"/>
            </w:pPr>
            <w:r>
              <w:t>Spectroscopy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Structure</w:t>
            </w:r>
            <w:r>
              <w:rPr>
                <w:spacing w:val="16"/>
              </w:rPr>
              <w:t xml:space="preserve"> </w:t>
            </w:r>
            <w:r>
              <w:t>Determination</w:t>
            </w:r>
            <w:r>
              <w:rPr>
                <w:spacing w:val="21"/>
              </w:rPr>
              <w:t xml:space="preserve"> </w:t>
            </w:r>
            <w:r>
              <w:t>with</w:t>
            </w:r>
            <w:r>
              <w:rPr>
                <w:spacing w:val="20"/>
              </w:rPr>
              <w:t xml:space="preserve"> </w:t>
            </w:r>
            <w:proofErr w:type="spellStart"/>
            <w:r>
              <w:t>Vibrational</w:t>
            </w:r>
            <w:proofErr w:type="spellEnd"/>
            <w:r>
              <w:rPr>
                <w:spacing w:val="20"/>
              </w:rPr>
              <w:t xml:space="preserve"> </w:t>
            </w:r>
            <w:r>
              <w:t>Spectroscopy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519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645" w:type="dxa"/>
          </w:tcPr>
          <w:p w:rsidR="00982CA1" w:rsidRDefault="005261F1">
            <w:pPr>
              <w:pStyle w:val="TableParagraph"/>
              <w:spacing w:before="2" w:line="237" w:lineRule="exact"/>
              <w:ind w:left="1729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524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59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Expert</w:t>
            </w:r>
            <w:r>
              <w:rPr>
                <w:spacing w:val="16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519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</w:tcPr>
          <w:p w:rsidR="00982CA1" w:rsidRDefault="005261F1">
            <w:pPr>
              <w:pStyle w:val="TableParagraph"/>
              <w:spacing w:before="3" w:line="236" w:lineRule="exact"/>
              <w:ind w:left="3506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524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478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474"/>
        </w:trPr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line="251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8008" w:type="dxa"/>
            <w:gridSpan w:val="5"/>
          </w:tcPr>
          <w:p w:rsidR="00982CA1" w:rsidRDefault="005261F1">
            <w:pPr>
              <w:pStyle w:val="TableParagraph"/>
              <w:spacing w:before="2"/>
              <w:ind w:left="102"/>
              <w:rPr>
                <w:sz w:val="20"/>
              </w:rPr>
            </w:pPr>
            <w:proofErr w:type="spellStart"/>
            <w:r>
              <w:rPr>
                <w:spacing w:val="-1"/>
                <w:w w:val="105"/>
                <w:sz w:val="20"/>
              </w:rPr>
              <w:t>Tewari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K.S.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Vishonoi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N.K.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(1998)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“A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book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organic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chemistry”,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Vikhyas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publishing</w:t>
            </w:r>
          </w:p>
          <w:p w:rsidR="00982CA1" w:rsidRDefault="005261F1">
            <w:pPr>
              <w:pStyle w:val="TableParagraph"/>
              <w:spacing w:before="8" w:line="21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house.</w:t>
            </w:r>
          </w:p>
        </w:tc>
      </w:tr>
      <w:tr w:rsidR="00982CA1">
        <w:trPr>
          <w:trHeight w:val="261"/>
        </w:trPr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8008" w:type="dxa"/>
            <w:gridSpan w:val="5"/>
          </w:tcPr>
          <w:p w:rsidR="00982CA1" w:rsidRDefault="005261F1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Gordon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0"/>
              </w:rPr>
              <w:t>Hammes</w:t>
            </w:r>
            <w:proofErr w:type="spellEnd"/>
            <w:r>
              <w:rPr>
                <w:spacing w:val="-1"/>
                <w:w w:val="105"/>
                <w:sz w:val="20"/>
              </w:rPr>
              <w:t>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(2005)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“Spectroscopy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Biological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Sciences”,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John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Wiley&amp;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Sons.</w:t>
            </w:r>
          </w:p>
        </w:tc>
      </w:tr>
      <w:tr w:rsidR="00982CA1">
        <w:trPr>
          <w:trHeight w:val="258"/>
        </w:trPr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8008" w:type="dxa"/>
            <w:gridSpan w:val="5"/>
          </w:tcPr>
          <w:p w:rsidR="00982CA1" w:rsidRDefault="005261F1">
            <w:pPr>
              <w:pStyle w:val="TableParagraph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David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0"/>
              </w:rPr>
              <w:t>Micha</w:t>
            </w:r>
            <w:proofErr w:type="spellEnd"/>
            <w:r>
              <w:rPr>
                <w:spacing w:val="-1"/>
                <w:w w:val="105"/>
                <w:sz w:val="20"/>
              </w:rPr>
              <w:t>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(2009)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“Molecular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Interactions”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John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Wiley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Sons.</w:t>
            </w:r>
          </w:p>
        </w:tc>
      </w:tr>
      <w:tr w:rsidR="00982CA1">
        <w:trPr>
          <w:trHeight w:val="258"/>
        </w:trPr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6"/>
              <w:rPr>
                <w:w w:val="102"/>
              </w:rPr>
            </w:pPr>
            <w:r>
              <w:rPr>
                <w:w w:val="102"/>
              </w:rPr>
              <w:t>4</w:t>
            </w:r>
          </w:p>
        </w:tc>
        <w:tc>
          <w:tcPr>
            <w:tcW w:w="8008" w:type="dxa"/>
            <w:gridSpan w:val="5"/>
          </w:tcPr>
          <w:p w:rsidR="00982CA1" w:rsidRDefault="005261F1">
            <w:pPr>
              <w:pStyle w:val="TableParagraph"/>
              <w:ind w:left="102"/>
              <w:rPr>
                <w:spacing w:val="-1"/>
                <w:w w:val="105"/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M.M. </w:t>
            </w:r>
            <w:proofErr w:type="spellStart"/>
            <w:r>
              <w:rPr>
                <w:spacing w:val="-1"/>
                <w:w w:val="105"/>
                <w:sz w:val="20"/>
              </w:rPr>
              <w:t>Gromiha</w:t>
            </w:r>
            <w:proofErr w:type="spellEnd"/>
            <w:r>
              <w:rPr>
                <w:spacing w:val="-1"/>
                <w:w w:val="105"/>
                <w:sz w:val="20"/>
              </w:rPr>
              <w:t>, Protein Interactions: computational methods, analysis and applications, World Scientific, Singapore, 2020</w:t>
            </w:r>
          </w:p>
        </w:tc>
      </w:tr>
      <w:tr w:rsidR="00982CA1">
        <w:trPr>
          <w:trHeight w:val="258"/>
        </w:trPr>
        <w:tc>
          <w:tcPr>
            <w:tcW w:w="680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008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8"/>
        </w:trPr>
        <w:tc>
          <w:tcPr>
            <w:tcW w:w="763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925" w:type="dxa"/>
            <w:gridSpan w:val="4"/>
          </w:tcPr>
          <w:p w:rsidR="00982CA1" w:rsidRDefault="005261F1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pacing w:val="-1"/>
                <w:w w:val="105"/>
                <w:sz w:val="20"/>
                <w:shd w:val="clear" w:color="auto" w:fill="FFFFFF"/>
              </w:rPr>
              <w:t>Creighton</w:t>
            </w:r>
            <w:r>
              <w:rPr>
                <w:spacing w:val="-11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z w:val="20"/>
                <w:shd w:val="clear" w:color="auto" w:fill="FFFFFF"/>
              </w:rPr>
              <w:t>T.E.</w:t>
            </w:r>
            <w:r>
              <w:rPr>
                <w:spacing w:val="-10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z w:val="20"/>
                <w:shd w:val="clear" w:color="auto" w:fill="FFFFFF"/>
              </w:rPr>
              <w:t>(1993)</w:t>
            </w:r>
            <w:r>
              <w:rPr>
                <w:spacing w:val="-12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z w:val="20"/>
                <w:shd w:val="clear" w:color="auto" w:fill="FFFFFF"/>
              </w:rPr>
              <w:t>“Proteins-structures</w:t>
            </w:r>
            <w:r>
              <w:rPr>
                <w:spacing w:val="-12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and</w:t>
            </w:r>
            <w:r>
              <w:rPr>
                <w:spacing w:val="-10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molecular</w:t>
            </w:r>
            <w:r>
              <w:rPr>
                <w:spacing w:val="-10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properties”,</w:t>
            </w:r>
            <w:r>
              <w:rPr>
                <w:spacing w:val="-9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Freeman</w:t>
            </w:r>
            <w:r>
              <w:rPr>
                <w:spacing w:val="-9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WH.</w:t>
            </w:r>
          </w:p>
        </w:tc>
      </w:tr>
      <w:tr w:rsidR="00982CA1">
        <w:trPr>
          <w:trHeight w:val="474"/>
        </w:trPr>
        <w:tc>
          <w:tcPr>
            <w:tcW w:w="763" w:type="dxa"/>
            <w:gridSpan w:val="3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925" w:type="dxa"/>
            <w:gridSpan w:val="4"/>
          </w:tcPr>
          <w:p w:rsidR="00982CA1" w:rsidRDefault="005261F1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105"/>
                <w:sz w:val="20"/>
                <w:shd w:val="clear" w:color="auto" w:fill="FFFFFF"/>
              </w:rPr>
              <w:t>Carl</w:t>
            </w:r>
            <w:r>
              <w:rPr>
                <w:spacing w:val="35"/>
                <w:w w:val="105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z w:val="20"/>
                <w:shd w:val="clear" w:color="auto" w:fill="FFFFFF"/>
              </w:rPr>
              <w:t>Branden</w:t>
            </w:r>
            <w:proofErr w:type="spellEnd"/>
            <w:r>
              <w:rPr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spacing w:val="37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&amp; </w:t>
            </w:r>
            <w:r>
              <w:rPr>
                <w:spacing w:val="30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John </w:t>
            </w:r>
            <w:r>
              <w:rPr>
                <w:spacing w:val="36"/>
                <w:w w:val="105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z w:val="20"/>
                <w:shd w:val="clear" w:color="auto" w:fill="FFFFFF"/>
              </w:rPr>
              <w:t>Tooze</w:t>
            </w:r>
            <w:proofErr w:type="spellEnd"/>
            <w:r>
              <w:rPr>
                <w:w w:val="105"/>
                <w:sz w:val="20"/>
                <w:shd w:val="clear" w:color="auto" w:fill="FFFFFF"/>
              </w:rPr>
              <w:t xml:space="preserve">. </w:t>
            </w:r>
            <w:r>
              <w:rPr>
                <w:spacing w:val="33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(1999) </w:t>
            </w:r>
            <w:r>
              <w:rPr>
                <w:spacing w:val="35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“Introduction </w:t>
            </w:r>
            <w:r>
              <w:rPr>
                <w:spacing w:val="34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to </w:t>
            </w:r>
            <w:r>
              <w:rPr>
                <w:spacing w:val="34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Protein </w:t>
            </w:r>
            <w:r>
              <w:rPr>
                <w:spacing w:val="34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 xml:space="preserve">Structure” </w:t>
            </w:r>
            <w:r>
              <w:rPr>
                <w:spacing w:val="33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Garland</w:t>
            </w:r>
          </w:p>
          <w:p w:rsidR="00982CA1" w:rsidRDefault="005261F1">
            <w:pPr>
              <w:pStyle w:val="TableParagraph"/>
              <w:spacing w:before="10" w:line="216" w:lineRule="exact"/>
              <w:ind w:left="103"/>
              <w:rPr>
                <w:sz w:val="20"/>
              </w:rPr>
            </w:pPr>
            <w:r>
              <w:rPr>
                <w:w w:val="105"/>
                <w:sz w:val="20"/>
                <w:shd w:val="clear" w:color="auto" w:fill="FFFFFF"/>
              </w:rPr>
              <w:t>Publishing,</w:t>
            </w:r>
            <w:r>
              <w:rPr>
                <w:spacing w:val="-11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New</w:t>
            </w:r>
            <w:r>
              <w:rPr>
                <w:spacing w:val="-11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York</w:t>
            </w:r>
            <w:r>
              <w:rPr>
                <w:spacing w:val="-10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&amp;</w:t>
            </w:r>
            <w:r>
              <w:rPr>
                <w:spacing w:val="-11"/>
                <w:w w:val="105"/>
                <w:sz w:val="20"/>
                <w:shd w:val="clear" w:color="auto" w:fill="FFFFFF"/>
              </w:rPr>
              <w:t xml:space="preserve"> </w:t>
            </w:r>
            <w:r>
              <w:rPr>
                <w:w w:val="105"/>
                <w:sz w:val="20"/>
                <w:shd w:val="clear" w:color="auto" w:fill="FFFFFF"/>
              </w:rPr>
              <w:t>London.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355" w:type="dxa"/>
          </w:tcPr>
          <w:p w:rsidR="00982CA1" w:rsidRDefault="005261F1">
            <w:pPr>
              <w:pStyle w:val="TableParagraph"/>
              <w:spacing w:line="239" w:lineRule="exact"/>
              <w:ind w:right="2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333" w:type="dxa"/>
            <w:gridSpan w:val="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Molecular</w:t>
            </w:r>
            <w:r>
              <w:rPr>
                <w:spacing w:val="12"/>
              </w:rPr>
              <w:t xml:space="preserve"> </w:t>
            </w:r>
            <w:proofErr w:type="spellStart"/>
            <w:r>
              <w:t>BiologyBy</w:t>
            </w:r>
            <w:proofErr w:type="spellEnd"/>
            <w:r>
              <w:rPr>
                <w:spacing w:val="16"/>
              </w:rPr>
              <w:t xml:space="preserve"> </w:t>
            </w:r>
            <w:r>
              <w:t>Dr.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Nayan</w:t>
            </w:r>
            <w:proofErr w:type="spellEnd"/>
            <w:r>
              <w:rPr>
                <w:spacing w:val="11"/>
              </w:rPr>
              <w:t xml:space="preserve"> </w:t>
            </w:r>
            <w:r>
              <w:t>K.</w:t>
            </w:r>
            <w:r>
              <w:rPr>
                <w:spacing w:val="16"/>
              </w:rPr>
              <w:t xml:space="preserve"> </w:t>
            </w:r>
            <w:r>
              <w:t>Jain</w:t>
            </w:r>
            <w:r>
              <w:rPr>
                <w:spacing w:val="16"/>
              </w:rPr>
              <w:t xml:space="preserve"> </w:t>
            </w:r>
            <w:r>
              <w:t>-SWAYAM</w:t>
            </w:r>
          </w:p>
        </w:tc>
      </w:tr>
      <w:tr w:rsidR="00982CA1">
        <w:trPr>
          <w:trHeight w:val="261"/>
        </w:trPr>
        <w:tc>
          <w:tcPr>
            <w:tcW w:w="355" w:type="dxa"/>
          </w:tcPr>
          <w:p w:rsidR="00982CA1" w:rsidRDefault="005261F1">
            <w:pPr>
              <w:pStyle w:val="TableParagraph"/>
              <w:spacing w:line="241" w:lineRule="exact"/>
              <w:ind w:right="2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333" w:type="dxa"/>
            <w:gridSpan w:val="6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https://ww2.chemistry.gatech.edu/~lw26/structure/molecular_interactions/mol_int.html</w:t>
            </w:r>
          </w:p>
        </w:tc>
      </w:tr>
      <w:tr w:rsidR="00982CA1">
        <w:trPr>
          <w:trHeight w:val="258"/>
        </w:trPr>
        <w:tc>
          <w:tcPr>
            <w:tcW w:w="355" w:type="dxa"/>
          </w:tcPr>
          <w:p w:rsidR="00982CA1" w:rsidRDefault="005261F1">
            <w:pPr>
              <w:pStyle w:val="TableParagraph"/>
              <w:spacing w:line="239" w:lineRule="exact"/>
              <w:ind w:right="2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333" w:type="dxa"/>
            <w:gridSpan w:val="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https://</w:t>
            </w:r>
            <w:hyperlink r:id="rId22">
              <w:r>
                <w:t>www.cambridgemedchemconsulting.com/resources/molecular_interactions.html</w:t>
              </w:r>
            </w:hyperlink>
          </w:p>
        </w:tc>
      </w:tr>
      <w:tr w:rsidR="00982CA1">
        <w:trPr>
          <w:trHeight w:val="518"/>
        </w:trPr>
        <w:tc>
          <w:tcPr>
            <w:tcW w:w="355" w:type="dxa"/>
          </w:tcPr>
          <w:p w:rsidR="00982CA1" w:rsidRDefault="005261F1">
            <w:pPr>
              <w:pStyle w:val="TableParagraph"/>
              <w:spacing w:line="247" w:lineRule="exact"/>
              <w:ind w:right="2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333" w:type="dxa"/>
            <w:gridSpan w:val="6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https://</w:t>
            </w:r>
            <w:hyperlink r:id="rId23">
              <w:r>
                <w:t>www.ebi.ac.uk/training/online/course/protein-interactions-and-their-</w:t>
              </w:r>
            </w:hyperlink>
          </w:p>
          <w:p w:rsidR="00982CA1" w:rsidRDefault="005261F1">
            <w:pPr>
              <w:pStyle w:val="TableParagraph"/>
              <w:spacing w:before="8" w:line="243" w:lineRule="exact"/>
              <w:ind w:left="206"/>
            </w:pPr>
            <w:r>
              <w:t>importance/protein-protein-interactions/importance-molecular-</w:t>
            </w:r>
            <w:proofErr w:type="spellStart"/>
            <w:r>
              <w:t>i</w:t>
            </w:r>
            <w:proofErr w:type="spellEnd"/>
          </w:p>
        </w:tc>
      </w:tr>
      <w:tr w:rsidR="00982CA1">
        <w:trPr>
          <w:trHeight w:val="258"/>
        </w:trPr>
        <w:tc>
          <w:tcPr>
            <w:tcW w:w="8688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6"/>
              <w:rPr>
                <w:b/>
              </w:rPr>
            </w:pPr>
            <w:r>
              <w:t>Course</w:t>
            </w:r>
            <w:r>
              <w:rPr>
                <w:spacing w:val="15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C.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Jayaprakash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10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8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8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8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8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8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CO6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-5145405</wp:posOffset>
            </wp:positionV>
            <wp:extent cx="7772400" cy="5068570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4"/>
        <w:gridCol w:w="885"/>
        <w:gridCol w:w="1382"/>
        <w:gridCol w:w="4420"/>
        <w:gridCol w:w="242"/>
        <w:gridCol w:w="628"/>
        <w:gridCol w:w="212"/>
        <w:gridCol w:w="234"/>
        <w:gridCol w:w="412"/>
        <w:gridCol w:w="511"/>
      </w:tblGrid>
      <w:tr w:rsidR="00982CA1">
        <w:trPr>
          <w:trHeight w:val="518"/>
        </w:trPr>
        <w:tc>
          <w:tcPr>
            <w:tcW w:w="1239" w:type="dxa"/>
            <w:gridSpan w:val="2"/>
          </w:tcPr>
          <w:p w:rsidR="00982CA1" w:rsidRDefault="005261F1">
            <w:pPr>
              <w:pStyle w:val="TableParagraph"/>
              <w:spacing w:before="1"/>
              <w:ind w:left="224" w:right="291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224" w:right="288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1382" w:type="dxa"/>
          </w:tcPr>
          <w:p w:rsidR="00982CA1" w:rsidRDefault="005261F1">
            <w:pPr>
              <w:pStyle w:val="TableParagraph"/>
              <w:spacing w:before="133"/>
              <w:ind w:left="477" w:right="475"/>
              <w:jc w:val="center"/>
              <w:rPr>
                <w:b/>
              </w:rPr>
            </w:pPr>
            <w:r>
              <w:rPr>
                <w:b/>
              </w:rPr>
              <w:t>23C</w:t>
            </w:r>
          </w:p>
        </w:tc>
        <w:tc>
          <w:tcPr>
            <w:tcW w:w="4662" w:type="dxa"/>
            <w:gridSpan w:val="2"/>
          </w:tcPr>
          <w:p w:rsidR="00982CA1" w:rsidRDefault="005261F1">
            <w:pPr>
              <w:pStyle w:val="TableParagraph"/>
              <w:spacing w:before="1"/>
              <w:ind w:left="1125" w:right="1162"/>
              <w:jc w:val="center"/>
              <w:rPr>
                <w:b/>
              </w:rPr>
            </w:pPr>
            <w:r>
              <w:rPr>
                <w:b/>
              </w:rPr>
              <w:t>BIOPHYSICS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AND</w:t>
            </w:r>
          </w:p>
          <w:p w:rsidR="00982CA1" w:rsidRDefault="005261F1">
            <w:pPr>
              <w:pStyle w:val="TableParagraph"/>
              <w:spacing w:before="6" w:line="238" w:lineRule="exact"/>
              <w:ind w:left="1125" w:right="1164"/>
              <w:jc w:val="center"/>
              <w:rPr>
                <w:b/>
              </w:rPr>
            </w:pPr>
            <w:r>
              <w:rPr>
                <w:b/>
              </w:rPr>
              <w:t>CRYSTALLOGRAPHY</w:t>
            </w:r>
          </w:p>
        </w:tc>
        <w:tc>
          <w:tcPr>
            <w:tcW w:w="628" w:type="dxa"/>
          </w:tcPr>
          <w:p w:rsidR="00982CA1" w:rsidRDefault="005261F1">
            <w:pPr>
              <w:pStyle w:val="TableParagraph"/>
              <w:spacing w:before="133"/>
              <w:ind w:right="37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46" w:type="dxa"/>
            <w:gridSpan w:val="2"/>
          </w:tcPr>
          <w:p w:rsidR="00982CA1" w:rsidRDefault="005261F1">
            <w:pPr>
              <w:pStyle w:val="TableParagraph"/>
              <w:spacing w:before="133"/>
              <w:ind w:left="101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12" w:type="dxa"/>
          </w:tcPr>
          <w:p w:rsidR="00982CA1" w:rsidRDefault="005261F1">
            <w:pPr>
              <w:pStyle w:val="TableParagraph"/>
              <w:spacing w:before="133"/>
              <w:ind w:right="148"/>
              <w:jc w:val="right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11" w:type="dxa"/>
          </w:tcPr>
          <w:p w:rsidR="00982CA1" w:rsidRDefault="005261F1">
            <w:pPr>
              <w:pStyle w:val="TableParagraph"/>
              <w:spacing w:before="133"/>
              <w:ind w:right="90"/>
              <w:jc w:val="center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621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66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25" w:right="1156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28" w:type="dxa"/>
          </w:tcPr>
          <w:p w:rsidR="00982CA1" w:rsidRDefault="005261F1">
            <w:pPr>
              <w:pStyle w:val="TableParagraph"/>
              <w:spacing w:before="1" w:line="238" w:lineRule="exact"/>
              <w:ind w:right="31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4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41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12" w:type="dxa"/>
          </w:tcPr>
          <w:p w:rsidR="00982CA1" w:rsidRDefault="005261F1">
            <w:pPr>
              <w:pStyle w:val="TableParagraph"/>
              <w:spacing w:before="1" w:line="238" w:lineRule="exact"/>
              <w:ind w:right="104"/>
              <w:jc w:val="righ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11" w:type="dxa"/>
          </w:tcPr>
          <w:p w:rsidR="00982CA1" w:rsidRDefault="005261F1">
            <w:pPr>
              <w:pStyle w:val="TableParagraph"/>
              <w:spacing w:before="1" w:line="238" w:lineRule="exact"/>
              <w:ind w:left="32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621" w:type="dxa"/>
            <w:gridSpan w:val="3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662" w:type="dxa"/>
            <w:gridSpan w:val="2"/>
          </w:tcPr>
          <w:p w:rsidR="00982CA1" w:rsidRDefault="005261F1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Physics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and</w:t>
            </w:r>
          </w:p>
          <w:p w:rsidR="00982CA1" w:rsidRDefault="005261F1">
            <w:pPr>
              <w:pStyle w:val="TableParagraph"/>
              <w:spacing w:before="6" w:line="238" w:lineRule="exact"/>
              <w:ind w:left="206"/>
              <w:rPr>
                <w:b/>
              </w:rPr>
            </w:pPr>
            <w:proofErr w:type="spellStart"/>
            <w:r>
              <w:rPr>
                <w:b/>
              </w:rPr>
              <w:t>Biomolecules</w:t>
            </w:r>
            <w:proofErr w:type="spellEnd"/>
          </w:p>
        </w:tc>
        <w:tc>
          <w:tcPr>
            <w:tcW w:w="840" w:type="dxa"/>
            <w:gridSpan w:val="2"/>
          </w:tcPr>
          <w:p w:rsidR="00982CA1" w:rsidRDefault="005261F1">
            <w:pPr>
              <w:pStyle w:val="TableParagraph"/>
              <w:spacing w:before="1"/>
              <w:ind w:left="-31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57" w:type="dxa"/>
            <w:gridSpan w:val="3"/>
          </w:tcPr>
          <w:p w:rsidR="00982CA1" w:rsidRDefault="005261F1">
            <w:pPr>
              <w:pStyle w:val="TableParagraph"/>
              <w:spacing w:before="133"/>
              <w:ind w:left="151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556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4"/>
              </w:numPr>
              <w:tabs>
                <w:tab w:val="left" w:pos="545"/>
              </w:tabs>
              <w:spacing w:before="6" w:line="244" w:lineRule="auto"/>
              <w:ind w:right="93"/>
            </w:pPr>
            <w:r>
              <w:t>Make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students</w:t>
            </w:r>
            <w:r>
              <w:rPr>
                <w:spacing w:val="54"/>
              </w:rPr>
              <w:t xml:space="preserve"> </w:t>
            </w:r>
            <w:r>
              <w:t>understand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structural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energetic</w:t>
            </w:r>
            <w:r>
              <w:rPr>
                <w:spacing w:val="3"/>
              </w:rPr>
              <w:t xml:space="preserve"> </w:t>
            </w:r>
            <w:r>
              <w:t>aspects</w:t>
            </w:r>
            <w:r>
              <w:rPr>
                <w:spacing w:val="57"/>
              </w:rPr>
              <w:t xml:space="preserve"> </w:t>
            </w:r>
            <w:r>
              <w:t>of</w:t>
            </w:r>
            <w:r>
              <w:rPr>
                <w:spacing w:val="58"/>
              </w:rPr>
              <w:t xml:space="preserve"> </w:t>
            </w:r>
            <w:r>
              <w:t>macromolecular</w:t>
            </w:r>
            <w:r>
              <w:rPr>
                <w:spacing w:val="-52"/>
              </w:rPr>
              <w:t xml:space="preserve"> </w:t>
            </w:r>
            <w:r>
              <w:t>association</w:t>
            </w:r>
          </w:p>
          <w:p w:rsidR="00982CA1" w:rsidRDefault="005261F1">
            <w:pPr>
              <w:pStyle w:val="TableParagraph"/>
              <w:numPr>
                <w:ilvl w:val="0"/>
                <w:numId w:val="14"/>
              </w:numPr>
              <w:tabs>
                <w:tab w:val="left" w:pos="545"/>
              </w:tabs>
              <w:spacing w:before="2" w:line="244" w:lineRule="auto"/>
              <w:ind w:right="93"/>
            </w:pPr>
            <w:r>
              <w:t>Provide</w:t>
            </w:r>
            <w:r>
              <w:rPr>
                <w:spacing w:val="32"/>
              </w:rPr>
              <w:t xml:space="preserve"> </w:t>
            </w:r>
            <w:r>
              <w:t>knowledge</w:t>
            </w:r>
            <w:r>
              <w:rPr>
                <w:spacing w:val="29"/>
              </w:rPr>
              <w:t xml:space="preserve"> </w:t>
            </w:r>
            <w:r>
              <w:t>about</w:t>
            </w:r>
            <w:r>
              <w:rPr>
                <w:spacing w:val="28"/>
              </w:rPr>
              <w:t xml:space="preserve"> </w:t>
            </w:r>
            <w:r>
              <w:t>basic</w:t>
            </w:r>
            <w:r>
              <w:rPr>
                <w:spacing w:val="30"/>
              </w:rPr>
              <w:t xml:space="preserve"> </w:t>
            </w:r>
            <w:r>
              <w:t>aspects</w:t>
            </w:r>
            <w:r>
              <w:rPr>
                <w:spacing w:val="31"/>
              </w:rPr>
              <w:t xml:space="preserve"> </w:t>
            </w:r>
            <w:r>
              <w:t>such</w:t>
            </w:r>
            <w:r>
              <w:rPr>
                <w:spacing w:val="24"/>
              </w:rPr>
              <w:t xml:space="preserve"> </w:t>
            </w:r>
            <w:r>
              <w:t>as</w:t>
            </w:r>
            <w:r>
              <w:rPr>
                <w:spacing w:val="28"/>
              </w:rPr>
              <w:t xml:space="preserve"> </w:t>
            </w:r>
            <w:r>
              <w:t>crystal</w:t>
            </w:r>
            <w:r>
              <w:rPr>
                <w:spacing w:val="27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solution</w:t>
            </w:r>
            <w:r>
              <w:rPr>
                <w:spacing w:val="28"/>
              </w:rPr>
              <w:t xml:space="preserve"> </w:t>
            </w:r>
            <w:r>
              <w:t>structure</w:t>
            </w:r>
            <w:r>
              <w:rPr>
                <w:spacing w:val="31"/>
              </w:rPr>
              <w:t xml:space="preserve"> </w:t>
            </w:r>
            <w:r>
              <w:t>determination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2"/>
              </w:rPr>
              <w:t xml:space="preserve"> </w:t>
            </w:r>
            <w:r>
              <w:t>applications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crystallography</w:t>
            </w:r>
          </w:p>
          <w:p w:rsidR="00982CA1" w:rsidRDefault="005261F1">
            <w:pPr>
              <w:pStyle w:val="TableParagraph"/>
              <w:numPr>
                <w:ilvl w:val="0"/>
                <w:numId w:val="14"/>
              </w:numPr>
              <w:tabs>
                <w:tab w:val="left" w:pos="545"/>
              </w:tabs>
              <w:spacing w:before="5" w:line="243" w:lineRule="exact"/>
            </w:pPr>
            <w:r>
              <w:t>Utilize</w:t>
            </w:r>
            <w:r>
              <w:rPr>
                <w:spacing w:val="15"/>
              </w:rPr>
              <w:t xml:space="preserve"> </w:t>
            </w:r>
            <w:r>
              <w:t>different</w:t>
            </w:r>
            <w:r>
              <w:rPr>
                <w:spacing w:val="15"/>
              </w:rPr>
              <w:t xml:space="preserve"> </w:t>
            </w:r>
            <w:r>
              <w:t>scientific</w:t>
            </w:r>
            <w:r>
              <w:rPr>
                <w:spacing w:val="16"/>
              </w:rPr>
              <w:t xml:space="preserve"> </w:t>
            </w:r>
            <w:r>
              <w:t>resources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18"/>
              </w:rPr>
              <w:t xml:space="preserve"> </w:t>
            </w:r>
            <w:r>
              <w:t>structural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functional</w:t>
            </w:r>
            <w:r>
              <w:rPr>
                <w:spacing w:val="12"/>
              </w:rPr>
              <w:t xml:space="preserve"> </w:t>
            </w:r>
            <w:r>
              <w:t>analysis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proofErr w:type="spellStart"/>
            <w:r>
              <w:t>biomolecules</w:t>
            </w:r>
            <w:proofErr w:type="spellEnd"/>
          </w:p>
        </w:tc>
      </w:tr>
      <w:tr w:rsidR="00982CA1">
        <w:trPr>
          <w:trHeight w:val="258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course,</w:t>
            </w:r>
            <w:r>
              <w:rPr>
                <w:spacing w:val="13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8"/>
        </w:trPr>
        <w:tc>
          <w:tcPr>
            <w:tcW w:w="354" w:type="dxa"/>
          </w:tcPr>
          <w:p w:rsidR="00982CA1" w:rsidRDefault="005261F1">
            <w:pPr>
              <w:pStyle w:val="TableParagraph"/>
              <w:spacing w:line="248" w:lineRule="exact"/>
              <w:ind w:right="23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003" w:type="dxa"/>
            <w:gridSpan w:val="7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Describe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Physical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chemical</w:t>
            </w:r>
            <w:r>
              <w:rPr>
                <w:spacing w:val="12"/>
              </w:rPr>
              <w:t xml:space="preserve"> </w:t>
            </w:r>
            <w:r>
              <w:t>properties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nucleic</w:t>
            </w:r>
            <w:r>
              <w:rPr>
                <w:spacing w:val="13"/>
              </w:rPr>
              <w:t xml:space="preserve"> </w:t>
            </w:r>
            <w:r>
              <w:t>acids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amino</w:t>
            </w:r>
            <w:r>
              <w:rPr>
                <w:spacing w:val="12"/>
              </w:rPr>
              <w:t xml:space="preserve"> </w:t>
            </w:r>
            <w:r>
              <w:t>acids</w:t>
            </w:r>
            <w:r>
              <w:rPr>
                <w:spacing w:val="1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4" w:lineRule="exact"/>
              <w:ind w:left="207"/>
            </w:pPr>
            <w:r>
              <w:t>model</w:t>
            </w:r>
            <w:r>
              <w:rPr>
                <w:spacing w:val="9"/>
              </w:rPr>
              <w:t xml:space="preserve"> </w:t>
            </w:r>
            <w:r>
              <w:t>2D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3D</w:t>
            </w:r>
            <w:r>
              <w:rPr>
                <w:spacing w:val="10"/>
              </w:rPr>
              <w:t xml:space="preserve"> </w:t>
            </w:r>
            <w:r>
              <w:t>structure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target</w:t>
            </w:r>
            <w:r>
              <w:rPr>
                <w:spacing w:val="7"/>
              </w:rPr>
              <w:t xml:space="preserve"> </w:t>
            </w:r>
            <w:r>
              <w:t>from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sequence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98"/>
            </w:pPr>
            <w:r>
              <w:t>K1</w:t>
            </w:r>
          </w:p>
        </w:tc>
      </w:tr>
      <w:tr w:rsidR="00982CA1">
        <w:trPr>
          <w:trHeight w:val="257"/>
        </w:trPr>
        <w:tc>
          <w:tcPr>
            <w:tcW w:w="354" w:type="dxa"/>
          </w:tcPr>
          <w:p w:rsidR="00982CA1" w:rsidRDefault="005261F1">
            <w:pPr>
              <w:pStyle w:val="TableParagraph"/>
              <w:spacing w:line="238" w:lineRule="exact"/>
              <w:ind w:right="23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003" w:type="dxa"/>
            <w:gridSpan w:val="7"/>
          </w:tcPr>
          <w:p w:rsidR="00982CA1" w:rsidRDefault="005261F1">
            <w:pPr>
              <w:pStyle w:val="TableParagraph"/>
              <w:spacing w:line="238" w:lineRule="exact"/>
              <w:ind w:left="207"/>
            </w:pPr>
            <w:r>
              <w:t>Interpret</w:t>
            </w:r>
            <w:r>
              <w:rPr>
                <w:spacing w:val="18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model</w:t>
            </w:r>
            <w:r>
              <w:rPr>
                <w:spacing w:val="15"/>
              </w:rPr>
              <w:t xml:space="preserve"> </w:t>
            </w:r>
            <w:r>
              <w:t>refinement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validation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macromolecular</w:t>
            </w:r>
            <w:r>
              <w:rPr>
                <w:spacing w:val="17"/>
              </w:rPr>
              <w:t xml:space="preserve"> </w:t>
            </w:r>
            <w:r>
              <w:t>structures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193"/>
            </w:pPr>
            <w:r>
              <w:t>K2</w:t>
            </w:r>
          </w:p>
        </w:tc>
      </w:tr>
      <w:tr w:rsidR="00982CA1">
        <w:trPr>
          <w:trHeight w:val="258"/>
        </w:trPr>
        <w:tc>
          <w:tcPr>
            <w:tcW w:w="354" w:type="dxa"/>
          </w:tcPr>
          <w:p w:rsidR="00982CA1" w:rsidRDefault="005261F1">
            <w:pPr>
              <w:pStyle w:val="TableParagraph"/>
              <w:spacing w:line="239" w:lineRule="exact"/>
              <w:ind w:right="23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00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Development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new</w:t>
            </w:r>
            <w:r>
              <w:rPr>
                <w:spacing w:val="14"/>
              </w:rPr>
              <w:t xml:space="preserve"> </w:t>
            </w:r>
            <w:r>
              <w:t>methods</w:t>
            </w:r>
            <w:r>
              <w:rPr>
                <w:spacing w:val="16"/>
              </w:rPr>
              <w:t xml:space="preserve"> </w:t>
            </w:r>
            <w:r>
              <w:t>for</w:t>
            </w:r>
            <w:r>
              <w:rPr>
                <w:spacing w:val="18"/>
              </w:rPr>
              <w:t xml:space="preserve"> </w:t>
            </w:r>
            <w:r>
              <w:t>novel</w:t>
            </w:r>
            <w:r>
              <w:rPr>
                <w:spacing w:val="16"/>
              </w:rPr>
              <w:t xml:space="preserve"> </w:t>
            </w:r>
            <w:r>
              <w:t>structure</w:t>
            </w:r>
            <w:r>
              <w:rPr>
                <w:spacing w:val="13"/>
              </w:rPr>
              <w:t xml:space="preserve"> </w:t>
            </w:r>
            <w:r>
              <w:t>determination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macromolecules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1"/>
            </w:pPr>
            <w:r>
              <w:t>K3</w:t>
            </w:r>
          </w:p>
        </w:tc>
      </w:tr>
      <w:tr w:rsidR="00982CA1">
        <w:trPr>
          <w:trHeight w:val="261"/>
        </w:trPr>
        <w:tc>
          <w:tcPr>
            <w:tcW w:w="354" w:type="dxa"/>
          </w:tcPr>
          <w:p w:rsidR="00982CA1" w:rsidRDefault="005261F1">
            <w:pPr>
              <w:pStyle w:val="TableParagraph"/>
              <w:spacing w:line="241" w:lineRule="exact"/>
              <w:ind w:right="23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003" w:type="dxa"/>
            <w:gridSpan w:val="7"/>
          </w:tcPr>
          <w:p w:rsidR="00982CA1" w:rsidRDefault="005261F1">
            <w:pPr>
              <w:pStyle w:val="TableParagraph"/>
              <w:spacing w:line="241" w:lineRule="exact"/>
              <w:ind w:left="207"/>
            </w:pPr>
            <w:r>
              <w:t>Structure-based</w:t>
            </w:r>
            <w:r>
              <w:rPr>
                <w:spacing w:val="15"/>
              </w:rPr>
              <w:t xml:space="preserve"> </w:t>
            </w:r>
            <w:r>
              <w:t>designing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new</w:t>
            </w:r>
            <w:r>
              <w:rPr>
                <w:spacing w:val="14"/>
              </w:rPr>
              <w:t xml:space="preserve"> </w:t>
            </w:r>
            <w:r>
              <w:t>therapeutic</w:t>
            </w:r>
            <w:r>
              <w:rPr>
                <w:spacing w:val="17"/>
              </w:rPr>
              <w:t xml:space="preserve"> </w:t>
            </w:r>
            <w:r>
              <w:t>molecules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2"/>
              </w:rPr>
              <w:t xml:space="preserve"> </w:t>
            </w:r>
            <w:r>
              <w:t>various</w:t>
            </w:r>
            <w:r>
              <w:rPr>
                <w:spacing w:val="18"/>
              </w:rPr>
              <w:t xml:space="preserve"> </w:t>
            </w:r>
            <w:r>
              <w:t>disease</w:t>
            </w:r>
            <w:r>
              <w:rPr>
                <w:spacing w:val="16"/>
              </w:rPr>
              <w:t xml:space="preserve"> </w:t>
            </w:r>
            <w:r>
              <w:t>targets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193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354" w:type="dxa"/>
          </w:tcPr>
          <w:p w:rsidR="00982CA1" w:rsidRDefault="005261F1">
            <w:pPr>
              <w:pStyle w:val="TableParagraph"/>
              <w:spacing w:line="239" w:lineRule="exact"/>
              <w:ind w:right="23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800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Visualize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compare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protein</w:t>
            </w:r>
            <w:r>
              <w:rPr>
                <w:spacing w:val="17"/>
              </w:rPr>
              <w:t xml:space="preserve"> </w:t>
            </w:r>
            <w:r>
              <w:t>structures</w:t>
            </w:r>
            <w:r>
              <w:rPr>
                <w:spacing w:val="15"/>
              </w:rPr>
              <w:t xml:space="preserve"> </w:t>
            </w:r>
            <w:r>
              <w:t>using</w:t>
            </w:r>
            <w:r>
              <w:rPr>
                <w:spacing w:val="18"/>
              </w:rPr>
              <w:t xml:space="preserve"> </w:t>
            </w:r>
            <w:r>
              <w:t>bioinformatics</w:t>
            </w:r>
            <w:r>
              <w:rPr>
                <w:spacing w:val="15"/>
              </w:rPr>
              <w:t xml:space="preserve"> </w:t>
            </w:r>
            <w:r>
              <w:t>tools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1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928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39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044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1997" w:right="1953"/>
              <w:jc w:val="center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Biophysics</w:t>
            </w:r>
          </w:p>
        </w:tc>
        <w:tc>
          <w:tcPr>
            <w:tcW w:w="1997" w:type="dxa"/>
            <w:gridSpan w:val="5"/>
          </w:tcPr>
          <w:p w:rsidR="00982CA1" w:rsidRDefault="005261F1">
            <w:pPr>
              <w:pStyle w:val="TableParagraph"/>
              <w:spacing w:before="2" w:line="237" w:lineRule="exact"/>
              <w:ind w:left="89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074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47" w:lineRule="auto"/>
              <w:ind w:left="206" w:right="199"/>
              <w:jc w:val="both"/>
            </w:pPr>
            <w:r>
              <w:t>Conformational</w:t>
            </w:r>
            <w:r>
              <w:rPr>
                <w:spacing w:val="1"/>
              </w:rPr>
              <w:t xml:space="preserve"> </w:t>
            </w:r>
            <w:r>
              <w:t>parameters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nucleic acids</w:t>
            </w:r>
            <w:r>
              <w:rPr>
                <w:spacing w:val="1"/>
              </w:rPr>
              <w:t xml:space="preserve"> </w:t>
            </w:r>
            <w:r>
              <w:t>- geometrics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Proteins:</w:t>
            </w:r>
            <w:r>
              <w:rPr>
                <w:spacing w:val="1"/>
              </w:rPr>
              <w:t xml:space="preserve"> </w:t>
            </w:r>
            <w:r>
              <w:t>Principles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ionization -</w:t>
            </w:r>
            <w:r>
              <w:rPr>
                <w:spacing w:val="1"/>
              </w:rPr>
              <w:t xml:space="preserve"> </w:t>
            </w:r>
            <w:r>
              <w:t>Predicting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amino</w:t>
            </w:r>
            <w:r>
              <w:rPr>
                <w:spacing w:val="1"/>
              </w:rPr>
              <w:t xml:space="preserve"> </w:t>
            </w:r>
            <w:r>
              <w:t>acid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56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Unusual</w:t>
            </w:r>
            <w:r>
              <w:rPr>
                <w:spacing w:val="56"/>
              </w:rPr>
              <w:t xml:space="preserve"> </w:t>
            </w:r>
            <w:r>
              <w:t>amino</w:t>
            </w:r>
            <w:r>
              <w:rPr>
                <w:spacing w:val="56"/>
              </w:rPr>
              <w:t xml:space="preserve"> </w:t>
            </w:r>
            <w:r>
              <w:t>acids,</w:t>
            </w:r>
            <w:r>
              <w:rPr>
                <w:spacing w:val="56"/>
              </w:rPr>
              <w:t xml:space="preserve"> </w:t>
            </w:r>
            <w:r>
              <w:t>peptides,</w:t>
            </w:r>
            <w:r>
              <w:rPr>
                <w:spacing w:val="1"/>
              </w:rPr>
              <w:t xml:space="preserve"> </w:t>
            </w:r>
            <w:r>
              <w:t>polypeptides,</w:t>
            </w:r>
            <w:r>
              <w:rPr>
                <w:spacing w:val="1"/>
              </w:rPr>
              <w:t xml:space="preserve"> </w:t>
            </w:r>
            <w:r>
              <w:t>structural</w:t>
            </w:r>
            <w:r>
              <w:rPr>
                <w:spacing w:val="1"/>
              </w:rPr>
              <w:t xml:space="preserve"> </w:t>
            </w:r>
            <w:r>
              <w:t>levels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stabilizing</w:t>
            </w:r>
            <w:r>
              <w:rPr>
                <w:spacing w:val="1"/>
              </w:rPr>
              <w:t xml:space="preserve"> </w:t>
            </w:r>
            <w:r>
              <w:t>forces,</w:t>
            </w:r>
            <w:r>
              <w:rPr>
                <w:spacing w:val="1"/>
              </w:rPr>
              <w:t xml:space="preserve"> </w:t>
            </w:r>
            <w:r>
              <w:t>conformational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 xml:space="preserve">polypeptides, </w:t>
            </w:r>
            <w:proofErr w:type="spellStart"/>
            <w:r>
              <w:t>Ramchandran</w:t>
            </w:r>
            <w:proofErr w:type="spellEnd"/>
            <w:r>
              <w:t xml:space="preserve"> plot, Helical parameters &amp; conformation, organization &amp; interaction</w:t>
            </w:r>
            <w:r>
              <w:rPr>
                <w:spacing w:val="1"/>
              </w:rPr>
              <w:t xml:space="preserve"> </w:t>
            </w:r>
            <w:r>
              <w:t>angles - Conformational Analysis - Forces that determine protein and nucleic acid structure, basic</w:t>
            </w:r>
            <w:r>
              <w:rPr>
                <w:spacing w:val="1"/>
              </w:rPr>
              <w:t xml:space="preserve"> </w:t>
            </w:r>
            <w:r>
              <w:t>problems,</w:t>
            </w:r>
            <w:r>
              <w:rPr>
                <w:spacing w:val="1"/>
              </w:rPr>
              <w:t xml:space="preserve"> </w:t>
            </w:r>
            <w:r>
              <w:t>polypeptide</w:t>
            </w:r>
            <w:r>
              <w:rPr>
                <w:spacing w:val="1"/>
              </w:rPr>
              <w:t xml:space="preserve"> </w:t>
            </w:r>
            <w:r>
              <w:t>chains</w:t>
            </w:r>
            <w:r>
              <w:rPr>
                <w:spacing w:val="1"/>
              </w:rPr>
              <w:t xml:space="preserve"> </w:t>
            </w:r>
            <w:r>
              <w:t>geometrics,</w:t>
            </w:r>
            <w:r>
              <w:rPr>
                <w:spacing w:val="1"/>
              </w:rPr>
              <w:t xml:space="preserve"> </w:t>
            </w:r>
            <w:r>
              <w:t>potential</w:t>
            </w:r>
            <w:r>
              <w:rPr>
                <w:spacing w:val="1"/>
              </w:rPr>
              <w:t xml:space="preserve"> </w:t>
            </w:r>
            <w:r>
              <w:t>energy</w:t>
            </w:r>
            <w:r>
              <w:rPr>
                <w:spacing w:val="1"/>
              </w:rPr>
              <w:t xml:space="preserve"> </w:t>
            </w:r>
            <w:r>
              <w:t>calculations,</w:t>
            </w:r>
            <w:r>
              <w:rPr>
                <w:spacing w:val="1"/>
              </w:rPr>
              <w:t xml:space="preserve"> </w:t>
            </w:r>
            <w:r>
              <w:t>hydrogen</w:t>
            </w:r>
            <w:r>
              <w:rPr>
                <w:spacing w:val="1"/>
              </w:rPr>
              <w:t xml:space="preserve"> </w:t>
            </w:r>
            <w:r>
              <w:t>bonding,</w:t>
            </w:r>
            <w:r>
              <w:rPr>
                <w:spacing w:val="1"/>
              </w:rPr>
              <w:t xml:space="preserve"> </w:t>
            </w:r>
            <w:r>
              <w:t>hydrophobic</w:t>
            </w:r>
            <w:r>
              <w:rPr>
                <w:spacing w:val="6"/>
              </w:rPr>
              <w:t xml:space="preserve"> </w:t>
            </w:r>
            <w:r>
              <w:t>interactions</w:t>
            </w:r>
            <w:r>
              <w:rPr>
                <w:spacing w:val="54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water  structures</w:t>
            </w:r>
            <w:r>
              <w:rPr>
                <w:spacing w:val="6"/>
              </w:rPr>
              <w:t xml:space="preserve"> </w:t>
            </w:r>
            <w:r>
              <w:t>ionic</w:t>
            </w:r>
            <w:r>
              <w:rPr>
                <w:spacing w:val="7"/>
              </w:rPr>
              <w:t xml:space="preserve"> </w:t>
            </w:r>
            <w:r>
              <w:t>interactions,</w:t>
            </w:r>
            <w:r>
              <w:rPr>
                <w:spacing w:val="6"/>
              </w:rPr>
              <w:t xml:space="preserve"> </w:t>
            </w:r>
            <w:r>
              <w:t>disulphide</w:t>
            </w:r>
            <w:r>
              <w:rPr>
                <w:spacing w:val="5"/>
              </w:rPr>
              <w:t xml:space="preserve"> </w:t>
            </w:r>
            <w:r>
              <w:t>bonds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r>
              <w:t>Statistical</w:t>
            </w:r>
          </w:p>
          <w:p w:rsidR="00982CA1" w:rsidRDefault="005261F1">
            <w:pPr>
              <w:pStyle w:val="TableParagraph"/>
              <w:spacing w:line="236" w:lineRule="exact"/>
              <w:ind w:left="206"/>
              <w:jc w:val="both"/>
            </w:pPr>
            <w:r>
              <w:t>thermodynamics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organizational</w:t>
            </w:r>
            <w:r>
              <w:rPr>
                <w:spacing w:val="17"/>
              </w:rPr>
              <w:t xml:space="preserve"> </w:t>
            </w:r>
            <w:r>
              <w:t>levels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5"/>
              </w:rPr>
              <w:t xml:space="preserve"> </w:t>
            </w:r>
            <w:proofErr w:type="spellStart"/>
            <w:r>
              <w:t>biomacromolecule</w:t>
            </w:r>
            <w:proofErr w:type="spellEnd"/>
            <w:r>
              <w:rPr>
                <w:spacing w:val="20"/>
              </w:rPr>
              <w:t xml:space="preserve"> </w:t>
            </w:r>
            <w:r>
              <w:t>structure.</w:t>
            </w:r>
          </w:p>
        </w:tc>
      </w:tr>
      <w:tr w:rsidR="00982CA1">
        <w:trPr>
          <w:trHeight w:val="261"/>
        </w:trPr>
        <w:tc>
          <w:tcPr>
            <w:tcW w:w="928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3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04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960" w:right="1953"/>
              <w:jc w:val="center"/>
              <w:rPr>
                <w:b/>
              </w:rPr>
            </w:pPr>
            <w:r>
              <w:rPr>
                <w:b/>
              </w:rPr>
              <w:t>Biophysics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Water</w:t>
            </w:r>
          </w:p>
        </w:tc>
        <w:tc>
          <w:tcPr>
            <w:tcW w:w="1997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954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073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47" w:lineRule="auto"/>
              <w:ind w:left="206" w:right="196"/>
              <w:jc w:val="both"/>
            </w:pPr>
            <w:r>
              <w:t>Association of water through H- bonding, Nature of hydrophobic interactions, physicochemical</w:t>
            </w:r>
            <w:r>
              <w:rPr>
                <w:spacing w:val="1"/>
              </w:rPr>
              <w:t xml:space="preserve"> </w:t>
            </w:r>
            <w:r>
              <w:t xml:space="preserve">properties of water, State of water in </w:t>
            </w:r>
            <w:proofErr w:type="spellStart"/>
            <w:r>
              <w:t>biostructures</w:t>
            </w:r>
            <w:proofErr w:type="spellEnd"/>
            <w:r>
              <w:t xml:space="preserve"> &amp; its significance - Small-Molecule Solutes:</w:t>
            </w:r>
            <w:r>
              <w:rPr>
                <w:spacing w:val="1"/>
              </w:rPr>
              <w:t xml:space="preserve"> </w:t>
            </w:r>
            <w:proofErr w:type="spellStart"/>
            <w:r>
              <w:t>Hydrophiles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Hydrophobes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Large</w:t>
            </w:r>
            <w:r>
              <w:rPr>
                <w:spacing w:val="1"/>
              </w:rPr>
              <w:t xml:space="preserve"> </w:t>
            </w:r>
            <w:r>
              <w:t>Hydrophobic</w:t>
            </w:r>
            <w:r>
              <w:rPr>
                <w:spacing w:val="1"/>
              </w:rPr>
              <w:t xml:space="preserve"> </w:t>
            </w:r>
            <w:r>
              <w:t>Solutes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Surfaces,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Influence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Ions:</w:t>
            </w:r>
            <w:r>
              <w:rPr>
                <w:spacing w:val="1"/>
              </w:rPr>
              <w:t xml:space="preserve"> </w:t>
            </w:r>
            <w:r>
              <w:t>Structure-Making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Structure-Breaking,</w:t>
            </w:r>
            <w:r>
              <w:rPr>
                <w:spacing w:val="1"/>
              </w:rPr>
              <w:t xml:space="preserve"> </w:t>
            </w:r>
            <w:r>
              <w:t>Long-Range</w:t>
            </w:r>
            <w:r>
              <w:rPr>
                <w:spacing w:val="1"/>
              </w:rPr>
              <w:t xml:space="preserve"> </w:t>
            </w:r>
            <w:r>
              <w:t>Hydrophobic</w:t>
            </w:r>
            <w:r>
              <w:rPr>
                <w:spacing w:val="1"/>
              </w:rPr>
              <w:t xml:space="preserve"> </w:t>
            </w:r>
            <w:r>
              <w:t>Interactions</w:t>
            </w:r>
            <w:r>
              <w:rPr>
                <w:spacing w:val="1"/>
              </w:rPr>
              <w:t xml:space="preserve"> </w:t>
            </w:r>
            <w:r>
              <w:t>Hydrophilic</w:t>
            </w:r>
            <w:r>
              <w:rPr>
                <w:spacing w:val="1"/>
              </w:rPr>
              <w:t xml:space="preserve"> </w:t>
            </w:r>
            <w:r>
              <w:t>Surfaces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Hydration-</w:t>
            </w:r>
            <w:r>
              <w:rPr>
                <w:spacing w:val="1"/>
              </w:rPr>
              <w:t xml:space="preserve"> </w:t>
            </w:r>
            <w:r>
              <w:t>Specific</w:t>
            </w:r>
            <w:r>
              <w:rPr>
                <w:spacing w:val="1"/>
              </w:rPr>
              <w:t xml:space="preserve"> </w:t>
            </w:r>
            <w:r>
              <w:t>Roles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Water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Function,</w:t>
            </w:r>
            <w:r>
              <w:rPr>
                <w:spacing w:val="1"/>
              </w:rPr>
              <w:t xml:space="preserve"> </w:t>
            </w:r>
            <w:r>
              <w:t>Secondary</w:t>
            </w:r>
            <w:r>
              <w:rPr>
                <w:spacing w:val="1"/>
              </w:rPr>
              <w:t xml:space="preserve"> </w:t>
            </w:r>
            <w:r>
              <w:t>Structure,</w:t>
            </w:r>
            <w:r>
              <w:rPr>
                <w:spacing w:val="1"/>
              </w:rPr>
              <w:t xml:space="preserve"> </w:t>
            </w:r>
            <w:r>
              <w:t>Protein-Protein</w:t>
            </w:r>
            <w:r>
              <w:rPr>
                <w:spacing w:val="1"/>
              </w:rPr>
              <w:t xml:space="preserve"> </w:t>
            </w:r>
            <w:r>
              <w:t>Interactions,</w:t>
            </w:r>
            <w:r>
              <w:rPr>
                <w:spacing w:val="1"/>
              </w:rPr>
              <w:t xml:space="preserve"> </w:t>
            </w:r>
            <w:r>
              <w:t>Mediation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6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rPr>
                <w:spacing w:val="56"/>
              </w:rPr>
              <w:t xml:space="preserve"> </w:t>
            </w:r>
            <w:r>
              <w:t>Binding,</w:t>
            </w:r>
            <w:r>
              <w:rPr>
                <w:spacing w:val="56"/>
              </w:rPr>
              <w:t xml:space="preserve"> </w:t>
            </w:r>
            <w:r>
              <w:t>Functional</w:t>
            </w:r>
            <w:r>
              <w:rPr>
                <w:spacing w:val="56"/>
              </w:rPr>
              <w:t xml:space="preserve"> </w:t>
            </w:r>
            <w:r>
              <w:t>Tuning,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Allostery</w:t>
            </w:r>
            <w:proofErr w:type="spellEnd"/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>Hydrophobic</w:t>
            </w:r>
            <w:r>
              <w:rPr>
                <w:spacing w:val="46"/>
              </w:rPr>
              <w:t xml:space="preserve"> </w:t>
            </w:r>
            <w:r>
              <w:t>Cavities,</w:t>
            </w:r>
            <w:r>
              <w:rPr>
                <w:spacing w:val="42"/>
              </w:rPr>
              <w:t xml:space="preserve"> </w:t>
            </w:r>
            <w:r>
              <w:t>Electron</w:t>
            </w:r>
            <w:r>
              <w:rPr>
                <w:spacing w:val="43"/>
              </w:rPr>
              <w:t xml:space="preserve"> </w:t>
            </w:r>
            <w:r>
              <w:t>Transfer,</w:t>
            </w:r>
            <w:r>
              <w:rPr>
                <w:spacing w:val="44"/>
              </w:rPr>
              <w:t xml:space="preserve"> </w:t>
            </w:r>
            <w:r>
              <w:t>Involvement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7"/>
              </w:rPr>
              <w:t xml:space="preserve"> </w:t>
            </w:r>
            <w:r>
              <w:t>Bound</w:t>
            </w:r>
            <w:r>
              <w:rPr>
                <w:spacing w:val="42"/>
              </w:rPr>
              <w:t xml:space="preserve"> </w:t>
            </w:r>
            <w:r>
              <w:t>Water</w:t>
            </w:r>
            <w:r>
              <w:rPr>
                <w:spacing w:val="43"/>
              </w:rPr>
              <w:t xml:space="preserve"> </w:t>
            </w:r>
            <w:r>
              <w:t>in</w:t>
            </w:r>
            <w:r>
              <w:rPr>
                <w:spacing w:val="40"/>
              </w:rPr>
              <w:t xml:space="preserve"> </w:t>
            </w:r>
            <w:r>
              <w:t>Catalytic</w:t>
            </w:r>
          </w:p>
          <w:p w:rsidR="00982CA1" w:rsidRDefault="005261F1">
            <w:pPr>
              <w:pStyle w:val="TableParagraph"/>
              <w:spacing w:line="236" w:lineRule="exact"/>
              <w:ind w:left="206"/>
              <w:jc w:val="both"/>
            </w:pPr>
            <w:r>
              <w:t>Action,</w:t>
            </w:r>
            <w:r>
              <w:rPr>
                <w:spacing w:val="14"/>
              </w:rPr>
              <w:t xml:space="preserve"> </w:t>
            </w:r>
            <w:r>
              <w:t>Water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Nucleic</w:t>
            </w:r>
            <w:r>
              <w:rPr>
                <w:spacing w:val="15"/>
              </w:rPr>
              <w:t xml:space="preserve"> </w:t>
            </w:r>
            <w:r>
              <w:t>Acids</w:t>
            </w:r>
          </w:p>
        </w:tc>
      </w:tr>
      <w:tr w:rsidR="00982CA1">
        <w:trPr>
          <w:trHeight w:val="258"/>
        </w:trPr>
        <w:tc>
          <w:tcPr>
            <w:tcW w:w="928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3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0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358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Thermodynamics</w:t>
            </w:r>
          </w:p>
        </w:tc>
        <w:tc>
          <w:tcPr>
            <w:tcW w:w="2239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19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4"/>
        </w:trPr>
        <w:tc>
          <w:tcPr>
            <w:tcW w:w="9280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06" w:right="197" w:firstLine="58"/>
              <w:jc w:val="both"/>
            </w:pPr>
            <w:r>
              <w:t>Thermodynamics of solutions - the total free energy of a solution - excluded volume for dilute</w:t>
            </w:r>
            <w:r>
              <w:rPr>
                <w:spacing w:val="1"/>
              </w:rPr>
              <w:t xml:space="preserve"> </w:t>
            </w:r>
            <w:r>
              <w:t>solutions</w:t>
            </w:r>
            <w:r>
              <w:rPr>
                <w:spacing w:val="15"/>
              </w:rPr>
              <w:t xml:space="preserve"> </w:t>
            </w:r>
            <w:r>
              <w:t>&amp;</w:t>
            </w:r>
            <w:r>
              <w:rPr>
                <w:spacing w:val="16"/>
              </w:rPr>
              <w:t xml:space="preserve"> </w:t>
            </w:r>
            <w:r>
              <w:t>flexible</w:t>
            </w:r>
            <w:r>
              <w:rPr>
                <w:spacing w:val="20"/>
              </w:rPr>
              <w:t xml:space="preserve"> </w:t>
            </w:r>
            <w:r>
              <w:t>polymers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7"/>
              </w:rPr>
              <w:t xml:space="preserve"> </w:t>
            </w:r>
            <w:r>
              <w:t>Molecular</w:t>
            </w:r>
            <w:r>
              <w:rPr>
                <w:spacing w:val="14"/>
              </w:rPr>
              <w:t xml:space="preserve"> </w:t>
            </w:r>
            <w:r>
              <w:t>weight</w:t>
            </w:r>
            <w:r>
              <w:rPr>
                <w:spacing w:val="16"/>
              </w:rPr>
              <w:t xml:space="preserve"> </w:t>
            </w:r>
            <w:r>
              <w:t>averages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distributions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average</w:t>
            </w:r>
            <w:r>
              <w:rPr>
                <w:spacing w:val="17"/>
              </w:rPr>
              <w:t xml:space="preserve"> </w:t>
            </w:r>
            <w:r>
              <w:t>dimensions</w:t>
            </w:r>
          </w:p>
          <w:p w:rsidR="00982CA1" w:rsidRDefault="005261F1">
            <w:pPr>
              <w:pStyle w:val="TableParagraph"/>
              <w:spacing w:line="260" w:lineRule="exact"/>
              <w:ind w:left="206" w:right="197"/>
              <w:jc w:val="both"/>
            </w:pPr>
            <w:r>
              <w:t>- end-to-end distance - radius of gyration - interaction between polymer segments and solvent</w:t>
            </w:r>
            <w:r>
              <w:rPr>
                <w:spacing w:val="1"/>
              </w:rPr>
              <w:t xml:space="preserve"> </w:t>
            </w:r>
            <w:r>
              <w:t>molecules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osmotic</w:t>
            </w:r>
            <w:r>
              <w:rPr>
                <w:spacing w:val="1"/>
              </w:rPr>
              <w:t xml:space="preserve"> </w:t>
            </w:r>
            <w:r>
              <w:t>pressure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solutions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membrane</w:t>
            </w:r>
            <w:r>
              <w:rPr>
                <w:spacing w:val="1"/>
              </w:rPr>
              <w:t xml:space="preserve"> </w:t>
            </w:r>
            <w:r>
              <w:t>potentials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phase</w:t>
            </w:r>
            <w:r>
              <w:rPr>
                <w:spacing w:val="1"/>
              </w:rPr>
              <w:t xml:space="preserve"> </w:t>
            </w:r>
            <w:proofErr w:type="spellStart"/>
            <w:r>
              <w:t>equilibria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solubility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freezing</w:t>
            </w:r>
            <w:r>
              <w:rPr>
                <w:spacing w:val="1"/>
              </w:rPr>
              <w:t xml:space="preserve"> </w:t>
            </w:r>
            <w:r>
              <w:t>point</w:t>
            </w:r>
            <w:r>
              <w:rPr>
                <w:spacing w:val="1"/>
              </w:rPr>
              <w:t xml:space="preserve"> </w:t>
            </w:r>
            <w:r>
              <w:t>melting</w:t>
            </w:r>
            <w:r>
              <w:rPr>
                <w:spacing w:val="1"/>
              </w:rPr>
              <w:t xml:space="preserve"> </w:t>
            </w:r>
            <w:r>
              <w:t>points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crystalline</w:t>
            </w:r>
            <w:r>
              <w:rPr>
                <w:spacing w:val="1"/>
              </w:rPr>
              <w:t xml:space="preserve"> </w:t>
            </w:r>
            <w:r>
              <w:t>polymers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light</w:t>
            </w:r>
            <w:r>
              <w:rPr>
                <w:spacing w:val="1"/>
              </w:rPr>
              <w:t xml:space="preserve"> </w:t>
            </w:r>
            <w:r>
              <w:t>scattering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macromolecules</w:t>
            </w:r>
            <w:r>
              <w:rPr>
                <w:spacing w:val="59"/>
              </w:rPr>
              <w:t xml:space="preserve"> </w:t>
            </w:r>
            <w:proofErr w:type="spellStart"/>
            <w:r>
              <w:t>Zimm</w:t>
            </w:r>
            <w:proofErr w:type="spellEnd"/>
            <w:r>
              <w:rPr>
                <w:spacing w:val="63"/>
              </w:rPr>
              <w:t xml:space="preserve"> </w:t>
            </w:r>
            <w:r>
              <w:t>plot</w:t>
            </w:r>
            <w:r>
              <w:rPr>
                <w:spacing w:val="60"/>
              </w:rPr>
              <w:t xml:space="preserve"> </w:t>
            </w:r>
            <w:r>
              <w:t>-</w:t>
            </w:r>
            <w:r>
              <w:rPr>
                <w:spacing w:val="59"/>
              </w:rPr>
              <w:t xml:space="preserve"> </w:t>
            </w:r>
            <w:r>
              <w:t>estimation</w:t>
            </w:r>
            <w:r>
              <w:rPr>
                <w:spacing w:val="60"/>
              </w:rPr>
              <w:t xml:space="preserve"> </w:t>
            </w:r>
            <w:r>
              <w:t>of</w:t>
            </w:r>
            <w:r>
              <w:rPr>
                <w:spacing w:val="61"/>
              </w:rPr>
              <w:t xml:space="preserve"> </w:t>
            </w:r>
            <w:r>
              <w:t>chain</w:t>
            </w:r>
            <w:r>
              <w:rPr>
                <w:spacing w:val="63"/>
              </w:rPr>
              <w:t xml:space="preserve"> </w:t>
            </w:r>
            <w:r>
              <w:t>dimensions</w:t>
            </w:r>
            <w:r>
              <w:rPr>
                <w:spacing w:val="60"/>
              </w:rPr>
              <w:t xml:space="preserve"> </w:t>
            </w:r>
            <w:r>
              <w:t>-</w:t>
            </w:r>
            <w:r>
              <w:rPr>
                <w:spacing w:val="60"/>
              </w:rPr>
              <w:t xml:space="preserve"> </w:t>
            </w:r>
            <w:r>
              <w:t>experimental</w:t>
            </w:r>
            <w:r>
              <w:rPr>
                <w:spacing w:val="63"/>
              </w:rPr>
              <w:t xml:space="preserve"> </w:t>
            </w:r>
            <w:r>
              <w:t>results</w:t>
            </w:r>
            <w:r>
              <w:rPr>
                <w:spacing w:val="60"/>
              </w:rPr>
              <w:t xml:space="preserve"> </w:t>
            </w:r>
            <w:r>
              <w:t>on</w:t>
            </w:r>
            <w:r>
              <w:rPr>
                <w:spacing w:val="60"/>
              </w:rPr>
              <w:t xml:space="preserve"> </w:t>
            </w:r>
            <w:r>
              <w:t>some</w:t>
            </w:r>
          </w:p>
        </w:tc>
      </w:tr>
    </w:tbl>
    <w:p w:rsidR="00982CA1" w:rsidRDefault="00982CA1">
      <w:pPr>
        <w:spacing w:line="260" w:lineRule="exact"/>
        <w:jc w:val="both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842"/>
        <w:gridCol w:w="5778"/>
        <w:gridCol w:w="2268"/>
      </w:tblGrid>
      <w:tr w:rsidR="00982CA1">
        <w:trPr>
          <w:trHeight w:val="777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proteins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97"/>
              </w:rPr>
              <w:t xml:space="preserve"> </w:t>
            </w:r>
            <w:r>
              <w:t>nucleic</w:t>
            </w:r>
            <w:r>
              <w:rPr>
                <w:spacing w:val="96"/>
              </w:rPr>
              <w:t xml:space="preserve"> </w:t>
            </w:r>
            <w:r>
              <w:t>acids</w:t>
            </w:r>
            <w:r>
              <w:rPr>
                <w:spacing w:val="97"/>
              </w:rPr>
              <w:t xml:space="preserve"> </w:t>
            </w:r>
            <w:r>
              <w:t>-</w:t>
            </w:r>
            <w:r>
              <w:rPr>
                <w:spacing w:val="94"/>
              </w:rPr>
              <w:t xml:space="preserve"> </w:t>
            </w:r>
            <w:r>
              <w:t>Biophysics</w:t>
            </w:r>
            <w:r>
              <w:rPr>
                <w:spacing w:val="94"/>
              </w:rPr>
              <w:t xml:space="preserve"> </w:t>
            </w:r>
            <w:r>
              <w:t>of</w:t>
            </w:r>
            <w:r>
              <w:rPr>
                <w:spacing w:val="94"/>
              </w:rPr>
              <w:t xml:space="preserve"> </w:t>
            </w:r>
            <w:r>
              <w:t>the</w:t>
            </w:r>
            <w:r>
              <w:rPr>
                <w:spacing w:val="100"/>
              </w:rPr>
              <w:t xml:space="preserve"> </w:t>
            </w:r>
            <w:r>
              <w:t>Immune</w:t>
            </w:r>
            <w:r>
              <w:rPr>
                <w:spacing w:val="96"/>
              </w:rPr>
              <w:t xml:space="preserve"> </w:t>
            </w:r>
            <w:r>
              <w:t>System</w:t>
            </w:r>
            <w:r>
              <w:rPr>
                <w:spacing w:val="99"/>
              </w:rPr>
              <w:t xml:space="preserve"> </w:t>
            </w:r>
            <w:r>
              <w:t>-</w:t>
            </w:r>
            <w:r>
              <w:rPr>
                <w:spacing w:val="96"/>
              </w:rPr>
              <w:t xml:space="preserve"> </w:t>
            </w:r>
            <w:r>
              <w:t>Membrane</w:t>
            </w:r>
            <w:r>
              <w:rPr>
                <w:spacing w:val="97"/>
              </w:rPr>
              <w:t xml:space="preserve"> </w:t>
            </w:r>
            <w:r>
              <w:t>biophysics:</w:t>
            </w:r>
          </w:p>
          <w:p w:rsidR="00982CA1" w:rsidRDefault="005261F1">
            <w:pPr>
              <w:pStyle w:val="TableParagraph"/>
              <w:spacing w:line="260" w:lineRule="atLeast"/>
              <w:ind w:left="206"/>
            </w:pPr>
            <w:r>
              <w:t>Membrane</w:t>
            </w:r>
            <w:r>
              <w:rPr>
                <w:spacing w:val="27"/>
              </w:rPr>
              <w:t xml:space="preserve"> </w:t>
            </w:r>
            <w:r>
              <w:t>potentials</w:t>
            </w:r>
            <w:r>
              <w:rPr>
                <w:spacing w:val="26"/>
              </w:rPr>
              <w:t xml:space="preserve"> </w:t>
            </w:r>
            <w:r>
              <w:t>(</w:t>
            </w:r>
            <w:proofErr w:type="spellStart"/>
            <w:r>
              <w:t>energetics</w:t>
            </w:r>
            <w:proofErr w:type="spellEnd"/>
            <w:r>
              <w:rPr>
                <w:spacing w:val="26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transport</w:t>
            </w:r>
            <w:r>
              <w:rPr>
                <w:spacing w:val="26"/>
              </w:rPr>
              <w:t xml:space="preserve"> </w:t>
            </w:r>
            <w:r>
              <w:t>across</w:t>
            </w:r>
            <w:r>
              <w:rPr>
                <w:spacing w:val="26"/>
              </w:rPr>
              <w:t xml:space="preserve"> </w:t>
            </w:r>
            <w:r>
              <w:t>membranes),</w:t>
            </w:r>
            <w:r>
              <w:rPr>
                <w:spacing w:val="28"/>
              </w:rPr>
              <w:t xml:space="preserve"> </w:t>
            </w:r>
            <w:r>
              <w:t>transporters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26"/>
              </w:rPr>
              <w:t xml:space="preserve"> </w:t>
            </w:r>
            <w:r>
              <w:t>channels:</w:t>
            </w:r>
            <w:r>
              <w:rPr>
                <w:spacing w:val="-52"/>
              </w:rPr>
              <w:t xml:space="preserve"> </w:t>
            </w:r>
            <w:r>
              <w:t>classification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ion</w:t>
            </w:r>
            <w:r>
              <w:rPr>
                <w:spacing w:val="2"/>
              </w:rPr>
              <w:t xml:space="preserve"> </w:t>
            </w:r>
            <w:r>
              <w:t>transport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Energetic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transport</w:t>
            </w:r>
            <w:r>
              <w:rPr>
                <w:spacing w:val="4"/>
              </w:rPr>
              <w:t xml:space="preserve"> </w:t>
            </w:r>
            <w:r>
              <w:t>across</w:t>
            </w:r>
            <w:r>
              <w:rPr>
                <w:spacing w:val="7"/>
              </w:rPr>
              <w:t xml:space="preserve"> </w:t>
            </w:r>
            <w:r>
              <w:t>membranes</w:t>
            </w:r>
            <w:r>
              <w:rPr>
                <w:spacing w:val="4"/>
              </w:rPr>
              <w:t xml:space="preserve"> </w:t>
            </w:r>
            <w:r>
              <w:t>theories</w:t>
            </w:r>
          </w:p>
        </w:tc>
      </w:tr>
      <w:tr w:rsidR="00982CA1">
        <w:trPr>
          <w:trHeight w:val="258"/>
        </w:trPr>
        <w:tc>
          <w:tcPr>
            <w:tcW w:w="928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4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778" w:type="dxa"/>
          </w:tcPr>
          <w:p w:rsidR="00982CA1" w:rsidRDefault="005261F1">
            <w:pPr>
              <w:pStyle w:val="TableParagraph"/>
              <w:spacing w:before="1" w:line="238" w:lineRule="exact"/>
              <w:ind w:left="1281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Crystallography</w:t>
            </w:r>
          </w:p>
        </w:tc>
        <w:tc>
          <w:tcPr>
            <w:tcW w:w="2268" w:type="dxa"/>
          </w:tcPr>
          <w:p w:rsidR="00982CA1" w:rsidRDefault="005261F1">
            <w:pPr>
              <w:pStyle w:val="TableParagraph"/>
              <w:spacing w:before="1" w:line="238" w:lineRule="exact"/>
              <w:ind w:right="205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3371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6" w:right="200"/>
              <w:jc w:val="both"/>
            </w:pPr>
            <w:r>
              <w:t>General</w:t>
            </w:r>
            <w:r>
              <w:rPr>
                <w:spacing w:val="1"/>
              </w:rPr>
              <w:t xml:space="preserve"> </w:t>
            </w:r>
            <w:r>
              <w:t>concepts,</w:t>
            </w:r>
            <w:r>
              <w:rPr>
                <w:spacing w:val="1"/>
              </w:rPr>
              <w:t xml:space="preserve"> </w:t>
            </w:r>
            <w:r>
              <w:t>overview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Crystals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rPr>
                <w:spacing w:val="55"/>
              </w:rPr>
              <w:t xml:space="preserve"> </w:t>
            </w:r>
            <w:r>
              <w:t>cell,</w:t>
            </w:r>
            <w:r>
              <w:rPr>
                <w:spacing w:val="55"/>
              </w:rPr>
              <w:t xml:space="preserve"> </w:t>
            </w:r>
            <w:r>
              <w:t>Lattices,</w:t>
            </w:r>
            <w:r>
              <w:rPr>
                <w:spacing w:val="55"/>
              </w:rPr>
              <w:t xml:space="preserve"> </w:t>
            </w:r>
            <w:r>
              <w:t>Planes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Indices - point groups and space groups. Crystal systems and Symmetry - Braggs’ Law and its</w:t>
            </w:r>
            <w:r>
              <w:rPr>
                <w:spacing w:val="1"/>
              </w:rPr>
              <w:t xml:space="preserve"> </w:t>
            </w:r>
            <w:r>
              <w:t>applications in X-ray diffraction, Atomic scattering factor, Structure factor and Electron density</w:t>
            </w:r>
            <w:r>
              <w:rPr>
                <w:spacing w:val="1"/>
              </w:rPr>
              <w:t xml:space="preserve"> </w:t>
            </w:r>
            <w:r>
              <w:t>calculations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Fourier</w:t>
            </w:r>
            <w:r>
              <w:rPr>
                <w:spacing w:val="1"/>
              </w:rPr>
              <w:t xml:space="preserve"> </w:t>
            </w:r>
            <w:r>
              <w:t>series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Fourier</w:t>
            </w:r>
            <w:r>
              <w:rPr>
                <w:spacing w:val="1"/>
              </w:rPr>
              <w:t xml:space="preserve"> </w:t>
            </w:r>
            <w:r>
              <w:t>Transform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crystal</w:t>
            </w:r>
            <w:r>
              <w:rPr>
                <w:spacing w:val="55"/>
              </w:rPr>
              <w:t xml:space="preserve"> </w:t>
            </w:r>
            <w:r>
              <w:t>diffraction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Crystallographic</w:t>
            </w:r>
            <w:r>
              <w:rPr>
                <w:spacing w:val="1"/>
              </w:rPr>
              <w:t xml:space="preserve"> </w:t>
            </w:r>
            <w:r>
              <w:t>statistics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Phase</w:t>
            </w:r>
            <w:r>
              <w:rPr>
                <w:spacing w:val="1"/>
              </w:rPr>
              <w:t xml:space="preserve"> </w:t>
            </w:r>
            <w:r>
              <w:t>problem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Small</w:t>
            </w:r>
            <w:r>
              <w:rPr>
                <w:spacing w:val="56"/>
              </w:rPr>
              <w:t xml:space="preserve"> </w:t>
            </w:r>
            <w:r>
              <w:t>molecule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Macromolecular</w:t>
            </w:r>
            <w:r>
              <w:rPr>
                <w:spacing w:val="56"/>
              </w:rPr>
              <w:t xml:space="preserve"> </w:t>
            </w:r>
            <w:r>
              <w:t>Crystallography</w:t>
            </w:r>
            <w:r>
              <w:rPr>
                <w:spacing w:val="5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Crystallization</w:t>
            </w:r>
            <w:r>
              <w:rPr>
                <w:spacing w:val="1"/>
              </w:rPr>
              <w:t xml:space="preserve"> </w:t>
            </w:r>
            <w:r>
              <w:t>methods,</w:t>
            </w:r>
            <w:r>
              <w:rPr>
                <w:spacing w:val="1"/>
              </w:rPr>
              <w:t xml:space="preserve"> </w:t>
            </w:r>
            <w:r>
              <w:t>X-ray</w:t>
            </w:r>
            <w:r>
              <w:rPr>
                <w:spacing w:val="1"/>
              </w:rPr>
              <w:t xml:space="preserve"> </w:t>
            </w:r>
            <w:r>
              <w:t>diffraction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collection,</w:t>
            </w:r>
            <w:r>
              <w:rPr>
                <w:spacing w:val="55"/>
              </w:rPr>
              <w:t xml:space="preserve"> </w:t>
            </w:r>
            <w:r>
              <w:t>structure</w:t>
            </w:r>
            <w:r>
              <w:rPr>
                <w:spacing w:val="55"/>
              </w:rPr>
              <w:t xml:space="preserve"> </w:t>
            </w:r>
            <w:r>
              <w:t>determination</w:t>
            </w:r>
            <w:r>
              <w:rPr>
                <w:spacing w:val="55"/>
              </w:rPr>
              <w:t xml:space="preserve"> </w:t>
            </w:r>
            <w:r>
              <w:t>methods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model building and Validation (</w:t>
            </w:r>
            <w:proofErr w:type="spellStart"/>
            <w:r>
              <w:t>Ramachandran</w:t>
            </w:r>
            <w:proofErr w:type="spellEnd"/>
            <w:r>
              <w:t xml:space="preserve"> Plot), molecular dynamics refinement - Structural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Interaction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Synthetic</w:t>
            </w:r>
            <w:r>
              <w:rPr>
                <w:spacing w:val="1"/>
              </w:rPr>
              <w:t xml:space="preserve"> </w:t>
            </w:r>
            <w:r>
              <w:t>Compounds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Structure</w:t>
            </w:r>
            <w:r>
              <w:rPr>
                <w:spacing w:val="55"/>
              </w:rPr>
              <w:t xml:space="preserve"> </w:t>
            </w:r>
            <w:r>
              <w:t>determination</w:t>
            </w:r>
            <w:r>
              <w:rPr>
                <w:spacing w:val="55"/>
              </w:rPr>
              <w:t xml:space="preserve"> </w:t>
            </w:r>
            <w:r>
              <w:t>using</w:t>
            </w:r>
            <w:r>
              <w:rPr>
                <w:spacing w:val="55"/>
              </w:rPr>
              <w:t xml:space="preserve"> </w:t>
            </w:r>
            <w:r>
              <w:t>SHELXS</w:t>
            </w:r>
            <w:r>
              <w:rPr>
                <w:spacing w:val="1"/>
              </w:rPr>
              <w:t xml:space="preserve"> </w:t>
            </w:r>
            <w:r>
              <w:t xml:space="preserve">program - Electron density map calculation - structure refinement - quality indicator: the </w:t>
            </w:r>
            <w:proofErr w:type="spellStart"/>
            <w:r>
              <w:t>Rfactor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r>
              <w:t xml:space="preserve">Validation method Interpretative of results: PROCHECK, - </w:t>
            </w:r>
            <w:proofErr w:type="spellStart"/>
            <w:r>
              <w:t>Ramachandran</w:t>
            </w:r>
            <w:proofErr w:type="spellEnd"/>
            <w:r>
              <w:t xml:space="preserve"> plot - </w:t>
            </w:r>
            <w:proofErr w:type="spellStart"/>
            <w:r>
              <w:t>rms</w:t>
            </w:r>
            <w:proofErr w:type="spellEnd"/>
            <w:r>
              <w:t xml:space="preserve"> deviations -</w:t>
            </w:r>
            <w:r>
              <w:rPr>
                <w:spacing w:val="1"/>
              </w:rPr>
              <w:t xml:space="preserve"> </w:t>
            </w:r>
            <w:r>
              <w:t>structural analysis,</w:t>
            </w:r>
            <w:r>
              <w:rPr>
                <w:spacing w:val="1"/>
              </w:rPr>
              <w:t xml:space="preserve"> </w:t>
            </w:r>
            <w:r>
              <w:t>conformations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Interaction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Function</w:t>
            </w:r>
            <w:r>
              <w:rPr>
                <w:spacing w:val="55"/>
              </w:rPr>
              <w:t xml:space="preserve"> </w:t>
            </w:r>
            <w:r>
              <w:t>relationship of</w:t>
            </w:r>
            <w:r>
              <w:rPr>
                <w:spacing w:val="1"/>
              </w:rPr>
              <w:t xml:space="preserve"> </w:t>
            </w:r>
            <w:r>
              <w:t>some</w:t>
            </w:r>
            <w:r>
              <w:rPr>
                <w:spacing w:val="26"/>
              </w:rPr>
              <w:t xml:space="preserve"> </w:t>
            </w:r>
            <w:r>
              <w:t>small</w:t>
            </w:r>
            <w:r>
              <w:rPr>
                <w:spacing w:val="27"/>
              </w:rPr>
              <w:t xml:space="preserve"> </w:t>
            </w:r>
            <w:r>
              <w:t>molecules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23"/>
              </w:rPr>
              <w:t xml:space="preserve"> </w:t>
            </w:r>
            <w:r>
              <w:t>Cambridge</w:t>
            </w:r>
            <w:r>
              <w:rPr>
                <w:spacing w:val="27"/>
              </w:rPr>
              <w:t xml:space="preserve"> </w:t>
            </w:r>
            <w:r>
              <w:t>Structural</w:t>
            </w:r>
            <w:r>
              <w:rPr>
                <w:spacing w:val="20"/>
              </w:rPr>
              <w:t xml:space="preserve"> </w:t>
            </w:r>
            <w:r>
              <w:t>Database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4"/>
              </w:rPr>
              <w:t xml:space="preserve"> </w:t>
            </w:r>
            <w:r>
              <w:t>Deposition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5"/>
              </w:rPr>
              <w:t xml:space="preserve"> </w:t>
            </w:r>
            <w:r>
              <w:t>structures</w:t>
            </w:r>
            <w:r>
              <w:rPr>
                <w:spacing w:val="23"/>
              </w:rPr>
              <w:t xml:space="preserve"> </w:t>
            </w:r>
            <w:r>
              <w:t>in</w:t>
            </w:r>
            <w:r>
              <w:rPr>
                <w:spacing w:val="22"/>
              </w:rPr>
              <w:t xml:space="preserve"> </w:t>
            </w:r>
            <w:r>
              <w:t>Databases</w:t>
            </w:r>
            <w:r>
              <w:rPr>
                <w:spacing w:val="23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line="229" w:lineRule="exact"/>
              <w:ind w:left="206"/>
              <w:jc w:val="both"/>
            </w:pPr>
            <w:r>
              <w:rPr>
                <w:b/>
              </w:rPr>
              <w:t>-</w:t>
            </w:r>
            <w:r>
              <w:rPr>
                <w:b/>
                <w:spacing w:val="18"/>
              </w:rPr>
              <w:t xml:space="preserve"> </w:t>
            </w:r>
            <w:r>
              <w:t>Classification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comparison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protein</w:t>
            </w:r>
            <w:r>
              <w:rPr>
                <w:spacing w:val="14"/>
              </w:rPr>
              <w:t xml:space="preserve"> </w:t>
            </w:r>
            <w:r>
              <w:t>3D</w:t>
            </w:r>
            <w:r>
              <w:rPr>
                <w:spacing w:val="16"/>
              </w:rPr>
              <w:t xml:space="preserve"> </w:t>
            </w:r>
            <w:r>
              <w:t>structures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Structural</w:t>
            </w:r>
            <w:r>
              <w:rPr>
                <w:spacing w:val="13"/>
              </w:rPr>
              <w:t xml:space="preserve"> </w:t>
            </w:r>
            <w:r>
              <w:t>Databases</w:t>
            </w:r>
          </w:p>
        </w:tc>
      </w:tr>
      <w:tr w:rsidR="00982CA1">
        <w:trPr>
          <w:trHeight w:val="259"/>
        </w:trPr>
        <w:tc>
          <w:tcPr>
            <w:tcW w:w="928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42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778" w:type="dxa"/>
          </w:tcPr>
          <w:p w:rsidR="00982CA1" w:rsidRDefault="005261F1">
            <w:pPr>
              <w:pStyle w:val="TableParagraph"/>
              <w:spacing w:before="2" w:line="236" w:lineRule="exact"/>
              <w:ind w:left="1044"/>
              <w:rPr>
                <w:b/>
              </w:rPr>
            </w:pPr>
            <w:r>
              <w:rPr>
                <w:b/>
              </w:rPr>
              <w:t>Structure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Determination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Techniques</w:t>
            </w:r>
          </w:p>
        </w:tc>
        <w:tc>
          <w:tcPr>
            <w:tcW w:w="2268" w:type="dxa"/>
          </w:tcPr>
          <w:p w:rsidR="00982CA1" w:rsidRDefault="005261F1">
            <w:pPr>
              <w:pStyle w:val="TableParagraph"/>
              <w:spacing w:before="2" w:line="236" w:lineRule="exact"/>
              <w:ind w:right="206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334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6" w:right="207"/>
              <w:jc w:val="both"/>
            </w:pP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replacement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Isomorphous</w:t>
            </w:r>
            <w:proofErr w:type="spellEnd"/>
            <w:r>
              <w:rPr>
                <w:spacing w:val="1"/>
              </w:rPr>
              <w:t xml:space="preserve"> </w:t>
            </w:r>
            <w:r>
              <w:t>replacement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preparing</w:t>
            </w:r>
            <w:r>
              <w:rPr>
                <w:spacing w:val="1"/>
              </w:rPr>
              <w:t xml:space="preserve"> </w:t>
            </w:r>
            <w:r>
              <w:t>heavy</w:t>
            </w:r>
            <w:r>
              <w:rPr>
                <w:spacing w:val="1"/>
              </w:rPr>
              <w:t xml:space="preserve"> </w:t>
            </w:r>
            <w:r>
              <w:t>atom</w:t>
            </w:r>
            <w:r>
              <w:rPr>
                <w:spacing w:val="1"/>
              </w:rPr>
              <w:t xml:space="preserve"> </w:t>
            </w:r>
            <w:r>
              <w:t>derivatives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Anomalous</w:t>
            </w:r>
            <w:r>
              <w:rPr>
                <w:spacing w:val="1"/>
              </w:rPr>
              <w:t xml:space="preserve"> </w:t>
            </w:r>
            <w:r>
              <w:t>scattering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Multiwave</w:t>
            </w:r>
            <w:proofErr w:type="spellEnd"/>
            <w:r>
              <w:rPr>
                <w:spacing w:val="1"/>
              </w:rPr>
              <w:t xml:space="preserve"> </w:t>
            </w:r>
            <w:r>
              <w:t>length</w:t>
            </w:r>
            <w:r>
              <w:rPr>
                <w:spacing w:val="1"/>
              </w:rPr>
              <w:t xml:space="preserve"> </w:t>
            </w:r>
            <w:r>
              <w:t>anomalous</w:t>
            </w:r>
            <w:r>
              <w:rPr>
                <w:spacing w:val="1"/>
              </w:rPr>
              <w:t xml:space="preserve"> </w:t>
            </w:r>
            <w:r>
              <w:t>dispersion</w:t>
            </w:r>
            <w:r>
              <w:rPr>
                <w:spacing w:val="1"/>
              </w:rPr>
              <w:t xml:space="preserve"> </w:t>
            </w:r>
            <w:r>
              <w:t>technique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Synchrotron radiation and its implications in structure determination. Introduction to X-ray Free</w:t>
            </w:r>
            <w:r>
              <w:rPr>
                <w:spacing w:val="1"/>
              </w:rPr>
              <w:t xml:space="preserve"> </w:t>
            </w:r>
            <w:r>
              <w:t>Electron</w:t>
            </w:r>
            <w:r>
              <w:rPr>
                <w:spacing w:val="1"/>
              </w:rPr>
              <w:t xml:space="preserve"> </w:t>
            </w:r>
            <w:r>
              <w:t>Laser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1"/>
              </w:rPr>
              <w:t xml:space="preserve"> </w:t>
            </w:r>
            <w:r>
              <w:t>(XFEL),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proofErr w:type="spellStart"/>
            <w:r>
              <w:t>Cryo</w:t>
            </w:r>
            <w:proofErr w:type="spellEnd"/>
            <w:r>
              <w:t>-electron</w:t>
            </w:r>
            <w:r>
              <w:rPr>
                <w:spacing w:val="55"/>
              </w:rPr>
              <w:t xml:space="preserve"> </w:t>
            </w:r>
            <w:r>
              <w:t>microscopy,</w:t>
            </w:r>
            <w:r>
              <w:rPr>
                <w:spacing w:val="1"/>
              </w:rPr>
              <w:t xml:space="preserve"> </w:t>
            </w:r>
            <w:r>
              <w:t>Fiber,</w:t>
            </w:r>
            <w:r>
              <w:rPr>
                <w:spacing w:val="1"/>
              </w:rPr>
              <w:t xml:space="preserve"> </w:t>
            </w:r>
            <w:r>
              <w:t>Powder and</w:t>
            </w:r>
            <w:r>
              <w:rPr>
                <w:spacing w:val="1"/>
              </w:rPr>
              <w:t xml:space="preserve"> </w:t>
            </w:r>
            <w:r>
              <w:t>Neutron diffraction - NMR-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NMR</w:t>
            </w:r>
            <w:r>
              <w:rPr>
                <w:spacing w:val="55"/>
              </w:rPr>
              <w:t xml:space="preserve"> </w:t>
            </w:r>
            <w:r>
              <w:t xml:space="preserve">in Structural Biology, </w:t>
            </w:r>
            <w:proofErr w:type="spellStart"/>
            <w:r>
              <w:t>Cryo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EM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Diffusion:</w:t>
            </w:r>
            <w:r>
              <w:rPr>
                <w:spacing w:val="1"/>
              </w:rPr>
              <w:t xml:space="preserve"> </w:t>
            </w:r>
            <w:r>
              <w:t>Macromolecular</w:t>
            </w:r>
            <w:r>
              <w:rPr>
                <w:spacing w:val="1"/>
              </w:rPr>
              <w:t xml:space="preserve"> </w:t>
            </w:r>
            <w:r>
              <w:t>diffusion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Ultracentrifugation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density</w:t>
            </w:r>
            <w:r>
              <w:rPr>
                <w:spacing w:val="55"/>
              </w:rPr>
              <w:t xml:space="preserve"> </w:t>
            </w:r>
            <w:r>
              <w:t>gradient</w:t>
            </w:r>
            <w:r>
              <w:rPr>
                <w:spacing w:val="55"/>
              </w:rPr>
              <w:t xml:space="preserve"> </w:t>
            </w:r>
            <w:r>
              <w:t>methods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Light</w:t>
            </w:r>
            <w:r>
              <w:rPr>
                <w:spacing w:val="1"/>
              </w:rPr>
              <w:t xml:space="preserve"> </w:t>
            </w:r>
            <w:r>
              <w:t>Scattering:</w:t>
            </w:r>
            <w:r>
              <w:rPr>
                <w:spacing w:val="1"/>
              </w:rPr>
              <w:t xml:space="preserve"> </w:t>
            </w:r>
            <w:r>
              <w:t>Experimental</w:t>
            </w:r>
            <w:r>
              <w:rPr>
                <w:spacing w:val="1"/>
              </w:rPr>
              <w:t xml:space="preserve"> </w:t>
            </w:r>
            <w:r>
              <w:t>results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some</w:t>
            </w:r>
            <w:r>
              <w:rPr>
                <w:spacing w:val="1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nucleic</w:t>
            </w:r>
            <w:r>
              <w:rPr>
                <w:spacing w:val="55"/>
              </w:rPr>
              <w:t xml:space="preserve"> </w:t>
            </w:r>
            <w:r>
              <w:t>acids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determination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radius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gyration</w:t>
            </w:r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end</w:t>
            </w:r>
            <w:r>
              <w:rPr>
                <w:spacing w:val="20"/>
              </w:rPr>
              <w:t xml:space="preserve"> </w:t>
            </w:r>
            <w:r>
              <w:t>to</w:t>
            </w:r>
            <w:r>
              <w:rPr>
                <w:spacing w:val="23"/>
              </w:rPr>
              <w:t xml:space="preserve"> </w:t>
            </w:r>
            <w:r>
              <w:t>end</w:t>
            </w:r>
            <w:r>
              <w:rPr>
                <w:spacing w:val="20"/>
              </w:rPr>
              <w:t xml:space="preserve"> </w:t>
            </w:r>
            <w:r>
              <w:t>distance</w:t>
            </w:r>
            <w:r>
              <w:rPr>
                <w:spacing w:val="22"/>
              </w:rPr>
              <w:t xml:space="preserve"> </w:t>
            </w:r>
            <w:r>
              <w:t>Electrophoresis</w:t>
            </w:r>
            <w:r>
              <w:rPr>
                <w:spacing w:val="20"/>
              </w:rPr>
              <w:t xml:space="preserve"> </w:t>
            </w:r>
            <w:r>
              <w:t>-Chromatography:</w:t>
            </w:r>
            <w:r>
              <w:rPr>
                <w:spacing w:val="17"/>
              </w:rPr>
              <w:t xml:space="preserve"> </w:t>
            </w:r>
            <w:r>
              <w:t>General</w:t>
            </w:r>
            <w:r>
              <w:rPr>
                <w:spacing w:val="21"/>
              </w:rPr>
              <w:t xml:space="preserve"> </w:t>
            </w:r>
            <w:r>
              <w:t>principles</w:t>
            </w:r>
            <w:r>
              <w:rPr>
                <w:spacing w:val="19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line="234" w:lineRule="exact"/>
              <w:ind w:left="206"/>
              <w:jc w:val="both"/>
            </w:pPr>
            <w:r>
              <w:t>types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applications</w:t>
            </w:r>
            <w:r>
              <w:rPr>
                <w:spacing w:val="8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macromolecules</w:t>
            </w:r>
            <w:r>
              <w:rPr>
                <w:spacing w:val="14"/>
              </w:rPr>
              <w:t xml:space="preserve"> </w:t>
            </w:r>
            <w:r>
              <w:t>Application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X-ray</w:t>
            </w:r>
            <w:r>
              <w:rPr>
                <w:spacing w:val="15"/>
              </w:rPr>
              <w:t xml:space="preserve"> </w:t>
            </w:r>
            <w:r>
              <w:t>crystallography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drug</w:t>
            </w:r>
            <w:r>
              <w:rPr>
                <w:spacing w:val="17"/>
              </w:rPr>
              <w:t xml:space="preserve"> </w:t>
            </w:r>
            <w:r>
              <w:t>design</w:t>
            </w:r>
          </w:p>
        </w:tc>
      </w:tr>
      <w:tr w:rsidR="00982CA1">
        <w:trPr>
          <w:trHeight w:val="258"/>
        </w:trPr>
        <w:tc>
          <w:tcPr>
            <w:tcW w:w="9288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4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778" w:type="dxa"/>
          </w:tcPr>
          <w:p w:rsidR="00982CA1" w:rsidRDefault="005261F1">
            <w:pPr>
              <w:pStyle w:val="TableParagraph"/>
              <w:spacing w:before="1" w:line="238" w:lineRule="exact"/>
              <w:ind w:left="1787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268" w:type="dxa"/>
          </w:tcPr>
          <w:p w:rsidR="00982CA1" w:rsidRDefault="005261F1">
            <w:pPr>
              <w:pStyle w:val="TableParagraph"/>
              <w:spacing w:before="1" w:line="238" w:lineRule="exact"/>
              <w:ind w:right="206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Expert</w:t>
            </w:r>
            <w:r>
              <w:rPr>
                <w:spacing w:val="16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1"/>
              </w:rPr>
              <w:t xml:space="preserve"> </w:t>
            </w:r>
            <w:r>
              <w:t>seminars</w:t>
            </w:r>
            <w:r>
              <w:rPr>
                <w:spacing w:val="2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1242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778" w:type="dxa"/>
          </w:tcPr>
          <w:p w:rsidR="00982CA1" w:rsidRDefault="005261F1">
            <w:pPr>
              <w:pStyle w:val="TableParagraph"/>
              <w:spacing w:before="2" w:line="236" w:lineRule="exact"/>
              <w:ind w:left="362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268" w:type="dxa"/>
          </w:tcPr>
          <w:p w:rsidR="00982CA1" w:rsidRDefault="005261F1">
            <w:pPr>
              <w:pStyle w:val="TableParagraph"/>
              <w:spacing w:before="2" w:line="236" w:lineRule="exact"/>
              <w:ind w:right="206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49" w:lineRule="exact"/>
              <w:ind w:right="69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99"/>
            </w:pPr>
            <w:r>
              <w:t>Cantor,</w:t>
            </w:r>
            <w:r>
              <w:rPr>
                <w:spacing w:val="13"/>
              </w:rPr>
              <w:t xml:space="preserve"> </w:t>
            </w:r>
            <w:r>
              <w:t>C.</w:t>
            </w:r>
            <w:r>
              <w:rPr>
                <w:spacing w:val="14"/>
              </w:rPr>
              <w:t xml:space="preserve"> </w:t>
            </w:r>
            <w:r>
              <w:t>R.,</w:t>
            </w:r>
            <w:r>
              <w:rPr>
                <w:spacing w:val="11"/>
              </w:rPr>
              <w:t xml:space="preserve"> </w:t>
            </w:r>
            <w:r>
              <w:t>&amp;</w:t>
            </w:r>
            <w:r>
              <w:rPr>
                <w:spacing w:val="12"/>
              </w:rPr>
              <w:t xml:space="preserve"> </w:t>
            </w:r>
            <w:proofErr w:type="spellStart"/>
            <w:r>
              <w:t>Schimmel</w:t>
            </w:r>
            <w:proofErr w:type="spellEnd"/>
            <w:r>
              <w:t>,</w:t>
            </w:r>
            <w:r>
              <w:rPr>
                <w:spacing w:val="13"/>
              </w:rPr>
              <w:t xml:space="preserve"> </w:t>
            </w:r>
            <w:r>
              <w:t>P.</w:t>
            </w:r>
            <w:r>
              <w:rPr>
                <w:spacing w:val="14"/>
              </w:rPr>
              <w:t xml:space="preserve"> </w:t>
            </w:r>
            <w:r>
              <w:t>R.</w:t>
            </w:r>
            <w:r>
              <w:rPr>
                <w:spacing w:val="14"/>
              </w:rPr>
              <w:t xml:space="preserve"> </w:t>
            </w:r>
            <w:r>
              <w:t>(1980).</w:t>
            </w:r>
            <w:r>
              <w:rPr>
                <w:spacing w:val="13"/>
              </w:rPr>
              <w:t xml:space="preserve"> </w:t>
            </w:r>
            <w:r>
              <w:t>Biophysical</w:t>
            </w:r>
            <w:r>
              <w:rPr>
                <w:spacing w:val="7"/>
              </w:rPr>
              <w:t xml:space="preserve"> </w:t>
            </w:r>
            <w:r>
              <w:t>Chemistry:</w:t>
            </w:r>
            <w:r>
              <w:rPr>
                <w:spacing w:val="11"/>
              </w:rPr>
              <w:t xml:space="preserve"> </w:t>
            </w:r>
            <w:r>
              <w:t>Part</w:t>
            </w:r>
            <w:r>
              <w:rPr>
                <w:spacing w:val="12"/>
              </w:rPr>
              <w:t xml:space="preserve"> </w:t>
            </w:r>
            <w:r>
              <w:t>II:</w:t>
            </w:r>
            <w:r>
              <w:rPr>
                <w:spacing w:val="14"/>
              </w:rPr>
              <w:t xml:space="preserve"> </w:t>
            </w:r>
            <w:r>
              <w:t>Techniques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8"/>
              </w:rPr>
              <w:t xml:space="preserve"> </w:t>
            </w:r>
            <w:r>
              <w:t>the</w:t>
            </w:r>
          </w:p>
          <w:p w:rsidR="00982CA1" w:rsidRDefault="005261F1">
            <w:pPr>
              <w:pStyle w:val="TableParagraph"/>
              <w:spacing w:before="6" w:line="243" w:lineRule="exact"/>
              <w:ind w:left="99"/>
            </w:pPr>
            <w:r>
              <w:t>study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Biological</w:t>
            </w:r>
            <w:r>
              <w:rPr>
                <w:spacing w:val="14"/>
              </w:rPr>
              <w:t xml:space="preserve"> </w:t>
            </w:r>
            <w:r>
              <w:t>structure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function.</w:t>
            </w:r>
            <w:r>
              <w:rPr>
                <w:spacing w:val="16"/>
              </w:rPr>
              <w:t xml:space="preserve"> </w:t>
            </w:r>
            <w:r>
              <w:t>Macmillan</w:t>
            </w:r>
          </w:p>
        </w:tc>
      </w:tr>
      <w:tr w:rsidR="00982CA1">
        <w:trPr>
          <w:trHeight w:val="25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39" w:lineRule="exact"/>
              <w:ind w:right="69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99"/>
            </w:pPr>
            <w:proofErr w:type="spellStart"/>
            <w:r>
              <w:t>Gu</w:t>
            </w:r>
            <w:proofErr w:type="spellEnd"/>
            <w:r>
              <w:t>,</w:t>
            </w:r>
            <w:r>
              <w:rPr>
                <w:spacing w:val="12"/>
              </w:rPr>
              <w:t xml:space="preserve"> </w:t>
            </w:r>
            <w:r>
              <w:t>J.,</w:t>
            </w:r>
            <w:r>
              <w:rPr>
                <w:spacing w:val="13"/>
              </w:rPr>
              <w:t xml:space="preserve"> </w:t>
            </w:r>
            <w:r>
              <w:t>&amp;</w:t>
            </w:r>
            <w:r>
              <w:rPr>
                <w:spacing w:val="13"/>
              </w:rPr>
              <w:t xml:space="preserve"> </w:t>
            </w:r>
            <w:r>
              <w:t>Bourne,</w:t>
            </w:r>
            <w:r>
              <w:rPr>
                <w:spacing w:val="15"/>
              </w:rPr>
              <w:t xml:space="preserve"> </w:t>
            </w:r>
            <w:r>
              <w:t>P.</w:t>
            </w:r>
            <w:r>
              <w:rPr>
                <w:spacing w:val="13"/>
              </w:rPr>
              <w:t xml:space="preserve"> </w:t>
            </w:r>
            <w:r>
              <w:t>E.</w:t>
            </w:r>
            <w:r>
              <w:rPr>
                <w:spacing w:val="13"/>
              </w:rPr>
              <w:t xml:space="preserve"> </w:t>
            </w:r>
            <w:r>
              <w:t>(Eds.).</w:t>
            </w:r>
            <w:r>
              <w:rPr>
                <w:spacing w:val="13"/>
              </w:rPr>
              <w:t xml:space="preserve"> </w:t>
            </w:r>
            <w:r>
              <w:t>(2009).</w:t>
            </w:r>
            <w:r>
              <w:rPr>
                <w:spacing w:val="10"/>
              </w:rPr>
              <w:t xml:space="preserve"> </w:t>
            </w:r>
            <w:r>
              <w:t>Structural</w:t>
            </w:r>
            <w:r>
              <w:rPr>
                <w:spacing w:val="8"/>
              </w:rPr>
              <w:t xml:space="preserve"> </w:t>
            </w:r>
            <w:r>
              <w:t>Bioinformatics.</w:t>
            </w:r>
            <w:r>
              <w:rPr>
                <w:spacing w:val="13"/>
              </w:rPr>
              <w:t xml:space="preserve"> </w:t>
            </w:r>
            <w:r>
              <w:t>John</w:t>
            </w:r>
            <w:r>
              <w:rPr>
                <w:spacing w:val="8"/>
              </w:rPr>
              <w:t xml:space="preserve"> </w:t>
            </w:r>
            <w:r>
              <w:t>Wiley</w:t>
            </w:r>
            <w:r>
              <w:rPr>
                <w:spacing w:val="13"/>
              </w:rPr>
              <w:t xml:space="preserve"> </w:t>
            </w:r>
            <w:r>
              <w:t>&amp;</w:t>
            </w:r>
            <w:r>
              <w:rPr>
                <w:spacing w:val="9"/>
              </w:rPr>
              <w:t xml:space="preserve"> </w:t>
            </w:r>
            <w:r>
              <w:t>Sons</w:t>
            </w:r>
          </w:p>
        </w:tc>
      </w:tr>
      <w:tr w:rsidR="00982CA1">
        <w:trPr>
          <w:trHeight w:val="258"/>
        </w:trPr>
        <w:tc>
          <w:tcPr>
            <w:tcW w:w="400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888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9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40" w:lineRule="exact"/>
              <w:ind w:right="69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40" w:lineRule="exact"/>
              <w:ind w:left="207"/>
            </w:pPr>
            <w:proofErr w:type="spellStart"/>
            <w:r>
              <w:t>Banaszak</w:t>
            </w:r>
            <w:proofErr w:type="spellEnd"/>
            <w:r>
              <w:t>,</w:t>
            </w:r>
            <w:r>
              <w:rPr>
                <w:spacing w:val="13"/>
              </w:rPr>
              <w:t xml:space="preserve"> </w:t>
            </w:r>
            <w:r>
              <w:t>L.</w:t>
            </w:r>
            <w:r>
              <w:rPr>
                <w:spacing w:val="17"/>
              </w:rPr>
              <w:t xml:space="preserve"> </w:t>
            </w:r>
            <w:r>
              <w:t>J.</w:t>
            </w:r>
            <w:r>
              <w:rPr>
                <w:spacing w:val="14"/>
              </w:rPr>
              <w:t xml:space="preserve"> </w:t>
            </w:r>
            <w:r>
              <w:t>(2000).</w:t>
            </w:r>
            <w:r>
              <w:rPr>
                <w:spacing w:val="16"/>
              </w:rPr>
              <w:t xml:space="preserve"> </w:t>
            </w:r>
            <w:r>
              <w:t>Foundations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Structural</w:t>
            </w:r>
            <w:r>
              <w:rPr>
                <w:spacing w:val="12"/>
              </w:rPr>
              <w:t xml:space="preserve"> </w:t>
            </w:r>
            <w:r>
              <w:t>Biology.</w:t>
            </w:r>
            <w:r>
              <w:rPr>
                <w:spacing w:val="19"/>
              </w:rPr>
              <w:t xml:space="preserve"> </w:t>
            </w:r>
            <w:r>
              <w:t>Elsevier</w:t>
            </w:r>
          </w:p>
        </w:tc>
      </w:tr>
      <w:tr w:rsidR="00982CA1">
        <w:trPr>
          <w:trHeight w:val="51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48" w:lineRule="exact"/>
              <w:ind w:right="69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before="6" w:line="244" w:lineRule="exact"/>
              <w:ind w:left="207"/>
            </w:pPr>
            <w:r>
              <w:t xml:space="preserve">Fundamentals of Crystallography - Third Edition, Edited by Carmelo </w:t>
            </w:r>
            <w:proofErr w:type="spellStart"/>
            <w:r>
              <w:t>Giacovazzo</w:t>
            </w:r>
            <w:proofErr w:type="spellEnd"/>
            <w:r>
              <w:t>, Oxford Science publications, 2011.</w:t>
            </w:r>
          </w:p>
        </w:tc>
      </w:tr>
      <w:tr w:rsidR="00982CA1">
        <w:trPr>
          <w:trHeight w:val="51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48" w:lineRule="exact"/>
              <w:ind w:right="69"/>
              <w:jc w:val="right"/>
              <w:rPr>
                <w:w w:val="102"/>
              </w:rPr>
            </w:pPr>
            <w:r>
              <w:rPr>
                <w:w w:val="102"/>
              </w:rPr>
              <w:t>3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before="6" w:line="244" w:lineRule="exact"/>
              <w:ind w:left="207"/>
            </w:pPr>
            <w:r>
              <w:t xml:space="preserve">Crystals, X-rays and Proteins: Comprehensive Protein Crystallography. By Dennis Sherwood and Jon Cooper. Oxford University Press, 2010. </w:t>
            </w:r>
          </w:p>
        </w:tc>
      </w:tr>
      <w:tr w:rsidR="00982CA1">
        <w:trPr>
          <w:trHeight w:val="257"/>
        </w:trPr>
        <w:tc>
          <w:tcPr>
            <w:tcW w:w="400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888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288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39" w:lineRule="exact"/>
              <w:ind w:right="69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https://</w:t>
            </w:r>
            <w:hyperlink r:id="rId24">
              <w:r>
                <w:t>www.uib.no/en/rg/biss/111704/structural-biology</w:t>
              </w:r>
              <w:r>
                <w:rPr>
                  <w:spacing w:val="31"/>
                </w:rPr>
                <w:t xml:space="preserve"> </w:t>
              </w:r>
            </w:hyperlink>
            <w:r>
              <w:t>-</w:t>
            </w:r>
            <w:r>
              <w:rPr>
                <w:spacing w:val="34"/>
              </w:rPr>
              <w:t xml:space="preserve"> </w:t>
            </w:r>
            <w:r>
              <w:t>UNIVERSITY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BERGEN</w:t>
            </w:r>
          </w:p>
        </w:tc>
      </w:tr>
      <w:tr w:rsidR="00982CA1">
        <w:trPr>
          <w:trHeight w:val="258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39" w:lineRule="exact"/>
              <w:ind w:right="69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https://</w:t>
            </w:r>
            <w:hyperlink r:id="rId25">
              <w:r>
                <w:t>www.biophysics.org/education-careers/education-resources</w:t>
              </w:r>
              <w:r>
                <w:rPr>
                  <w:spacing w:val="36"/>
                </w:rPr>
                <w:t xml:space="preserve"> </w:t>
              </w:r>
            </w:hyperlink>
            <w:r>
              <w:t>-</w:t>
            </w:r>
            <w:r>
              <w:rPr>
                <w:spacing w:val="43"/>
              </w:rPr>
              <w:t xml:space="preserve"> </w:t>
            </w:r>
            <w:r>
              <w:t>Biophysical</w:t>
            </w:r>
            <w:r>
              <w:rPr>
                <w:spacing w:val="37"/>
              </w:rPr>
              <w:t xml:space="preserve"> </w:t>
            </w:r>
            <w:r>
              <w:t>Society</w:t>
            </w:r>
          </w:p>
        </w:tc>
      </w:tr>
      <w:tr w:rsidR="00982CA1">
        <w:trPr>
          <w:trHeight w:val="520"/>
        </w:trPr>
        <w:tc>
          <w:tcPr>
            <w:tcW w:w="400" w:type="dxa"/>
          </w:tcPr>
          <w:p w:rsidR="00982CA1" w:rsidRDefault="005261F1">
            <w:pPr>
              <w:pStyle w:val="TableParagraph"/>
              <w:spacing w:line="249" w:lineRule="exact"/>
              <w:ind w:right="69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888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https://pdb101.rcsb.org/learn/guide-to-understanding-pdb-data/methods-for-determining-</w:t>
            </w:r>
          </w:p>
          <w:p w:rsidR="00982CA1" w:rsidRDefault="005261F1">
            <w:pPr>
              <w:pStyle w:val="TableParagraph"/>
              <w:spacing w:before="6" w:line="245" w:lineRule="exact"/>
              <w:ind w:left="207"/>
            </w:pPr>
            <w:r>
              <w:t>structure</w:t>
            </w:r>
          </w:p>
        </w:tc>
      </w:tr>
    </w:tbl>
    <w:p w:rsidR="00982CA1" w:rsidRDefault="005261F1">
      <w:pPr>
        <w:spacing w:line="245" w:lineRule="exact"/>
      </w:pPr>
      <w:r>
        <w:lastRenderedPageBreak/>
        <w:t xml:space="preserve">                      </w:t>
      </w:r>
    </w:p>
    <w:p w:rsidR="00982CA1" w:rsidRDefault="00982CA1">
      <w:pPr>
        <w:spacing w:line="245" w:lineRule="exact"/>
      </w:pPr>
    </w:p>
    <w:tbl>
      <w:tblPr>
        <w:tblpPr w:leftFromText="180" w:rightFromText="180" w:vertAnchor="text" w:horzAnchor="page" w:tblpX="1736" w:tblpY="77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9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4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4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4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4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4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4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4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4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4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4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4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L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9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9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5261F1">
      <w:pPr>
        <w:spacing w:line="245" w:lineRule="exact"/>
        <w:rPr>
          <w:sz w:val="20"/>
        </w:rPr>
      </w:pPr>
      <w:r>
        <w:t xml:space="preserve">                           </w:t>
      </w:r>
      <w:r w:rsidR="00997997">
        <w:rPr>
          <w:sz w:val="20"/>
        </w:rPr>
      </w:r>
      <w:r w:rsidR="00997997" w:rsidRPr="00997997">
        <w:rPr>
          <w:sz w:val="20"/>
        </w:rPr>
        <w:pict>
          <v:shape id="_x0000_s1094" type="#_x0000_t202" style="width:464.25pt;height:13.45pt;mso-position-horizontal-relative:char;mso-position-vertical-relative:line" o:gfxdata="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aQCfXTAAAABAEAAA8AAAAAAAAAAQAgAAAAIgAAAGRycy9kb3du&#10;cmV2LnhtbFBLAQIUABQAAAAIAIdO4kDkhKW5BAIAADIEAAAOAAAAAAAAAAEAIAAAACIBAABkcnMv&#10;ZTJvRG9jLnhtbFBLBQYAAAAABgAGAFkBAACYBQAAAAA=&#10;" filled="f" strokeweight=".48pt">
            <v:textbox inset="0,0,0,0">
              <w:txbxContent>
                <w:p w:rsidR="00982CA1" w:rsidRDefault="005261F1">
                  <w:pPr>
                    <w:pStyle w:val="BodyText"/>
                    <w:spacing w:line="247" w:lineRule="exact"/>
                    <w:ind w:left="202"/>
                  </w:pPr>
                  <w:r>
                    <w:t>Course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Designed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By: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Dr.</w:t>
                  </w:r>
                  <w:r>
                    <w:rPr>
                      <w:spacing w:val="19"/>
                    </w:rPr>
                    <w:t xml:space="preserve"> </w:t>
                  </w:r>
                  <w:proofErr w:type="spellStart"/>
                  <w:r>
                    <w:t>Usha</w:t>
                  </w:r>
                  <w:proofErr w:type="spellEnd"/>
                  <w:r>
                    <w:t>/Prof.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N.</w:t>
                  </w:r>
                  <w:r>
                    <w:rPr>
                      <w:spacing w:val="18"/>
                    </w:rPr>
                    <w:t xml:space="preserve"> </w:t>
                  </w:r>
                  <w:proofErr w:type="spellStart"/>
                  <w:r>
                    <w:t>Jeyakumar</w:t>
                  </w:r>
                  <w:proofErr w:type="spellEnd"/>
                </w:p>
                <w:p w:rsidR="00982CA1" w:rsidRDefault="00982CA1">
                  <w:pPr>
                    <w:pStyle w:val="BodyText"/>
                    <w:spacing w:line="247" w:lineRule="exact"/>
                    <w:ind w:left="202"/>
                  </w:pPr>
                </w:p>
                <w:p w:rsidR="00982CA1" w:rsidRDefault="00982CA1">
                  <w:pPr>
                    <w:pStyle w:val="BodyText"/>
                    <w:spacing w:line="247" w:lineRule="exact"/>
                    <w:ind w:left="202"/>
                  </w:pPr>
                </w:p>
                <w:p w:rsidR="00982CA1" w:rsidRDefault="00982CA1">
                  <w:pPr>
                    <w:pStyle w:val="BodyText"/>
                    <w:spacing w:line="247" w:lineRule="exact"/>
                    <w:ind w:left="202"/>
                  </w:pPr>
                </w:p>
                <w:p w:rsidR="00982CA1" w:rsidRDefault="00982CA1">
                  <w:pPr>
                    <w:pStyle w:val="BodyText"/>
                    <w:spacing w:line="247" w:lineRule="exact"/>
                    <w:ind w:left="202"/>
                  </w:pPr>
                </w:p>
              </w:txbxContent>
            </v:textbox>
            <w10:wrap type="none"/>
            <w10:anchorlock/>
          </v:shape>
        </w:pict>
      </w: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982CA1">
      <w:pPr>
        <w:spacing w:line="245" w:lineRule="exact"/>
        <w:rPr>
          <w:sz w:val="20"/>
        </w:rPr>
      </w:pPr>
    </w:p>
    <w:p w:rsidR="00982CA1" w:rsidRDefault="005261F1">
      <w:pPr>
        <w:spacing w:line="245" w:lineRule="exact"/>
        <w:ind w:firstLineChars="1000" w:firstLine="2200"/>
      </w:pPr>
      <w:r>
        <w:rPr>
          <w:noProof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-177165</wp:posOffset>
            </wp:positionV>
            <wp:extent cx="7772400" cy="5068570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headerReference w:type="default" r:id="rId26"/>
          <w:footerReference w:type="default" r:id="rId27"/>
          <w:pgSz w:w="12240" w:h="15840"/>
          <w:pgMar w:top="880" w:right="0" w:bottom="1280" w:left="0" w:header="413" w:footer="1099" w:gutter="0"/>
          <w:pgNumType w:start="1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6"/>
        <w:gridCol w:w="677"/>
        <w:gridCol w:w="83"/>
        <w:gridCol w:w="594"/>
        <w:gridCol w:w="760"/>
        <w:gridCol w:w="3876"/>
        <w:gridCol w:w="687"/>
        <w:gridCol w:w="516"/>
        <w:gridCol w:w="474"/>
        <w:gridCol w:w="497"/>
      </w:tblGrid>
      <w:tr w:rsidR="00982CA1">
        <w:trPr>
          <w:trHeight w:val="518"/>
        </w:trPr>
        <w:tc>
          <w:tcPr>
            <w:tcW w:w="1203" w:type="dxa"/>
            <w:gridSpan w:val="2"/>
          </w:tcPr>
          <w:p w:rsidR="00982CA1" w:rsidRDefault="005261F1">
            <w:pPr>
              <w:pStyle w:val="TableParagraph"/>
              <w:spacing w:before="1"/>
              <w:ind w:left="209" w:right="270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208" w:right="270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677" w:type="dxa"/>
            <w:gridSpan w:val="2"/>
          </w:tcPr>
          <w:p w:rsidR="00982CA1" w:rsidRDefault="005261F1">
            <w:pPr>
              <w:pStyle w:val="TableParagraph"/>
              <w:spacing w:before="133"/>
              <w:ind w:left="83"/>
              <w:rPr>
                <w:b/>
              </w:rPr>
            </w:pPr>
            <w:r>
              <w:rPr>
                <w:b/>
              </w:rPr>
              <w:t>23D</w:t>
            </w:r>
          </w:p>
        </w:tc>
        <w:tc>
          <w:tcPr>
            <w:tcW w:w="4636" w:type="dxa"/>
            <w:gridSpan w:val="2"/>
          </w:tcPr>
          <w:p w:rsidR="00982CA1" w:rsidRDefault="005261F1">
            <w:pPr>
              <w:pStyle w:val="TableParagraph"/>
              <w:spacing w:before="1"/>
              <w:ind w:left="378" w:right="378"/>
              <w:jc w:val="center"/>
              <w:rPr>
                <w:b/>
              </w:rPr>
            </w:pPr>
            <w:r>
              <w:rPr>
                <w:b/>
              </w:rPr>
              <w:t>PHARMACOGENOMICS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DRUG</w:t>
            </w:r>
          </w:p>
          <w:p w:rsidR="00982CA1" w:rsidRDefault="005261F1">
            <w:pPr>
              <w:pStyle w:val="TableParagraph"/>
              <w:spacing w:before="6" w:line="238" w:lineRule="exact"/>
              <w:ind w:left="378" w:right="376"/>
              <w:jc w:val="center"/>
              <w:rPr>
                <w:b/>
              </w:rPr>
            </w:pPr>
            <w:r>
              <w:rPr>
                <w:b/>
              </w:rPr>
              <w:t>DESIGN</w:t>
            </w:r>
          </w:p>
        </w:tc>
        <w:tc>
          <w:tcPr>
            <w:tcW w:w="687" w:type="dxa"/>
          </w:tcPr>
          <w:p w:rsidR="00982CA1" w:rsidRDefault="005261F1">
            <w:pPr>
              <w:pStyle w:val="TableParagraph"/>
              <w:spacing w:before="133"/>
              <w:ind w:right="11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16" w:type="dxa"/>
          </w:tcPr>
          <w:p w:rsidR="00982CA1" w:rsidRDefault="005261F1">
            <w:pPr>
              <w:pStyle w:val="TableParagraph"/>
              <w:spacing w:before="133"/>
              <w:ind w:right="235"/>
              <w:jc w:val="right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74" w:type="dxa"/>
          </w:tcPr>
          <w:p w:rsidR="00982CA1" w:rsidRDefault="005261F1">
            <w:pPr>
              <w:pStyle w:val="TableParagraph"/>
              <w:spacing w:before="133"/>
              <w:ind w:left="112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97" w:type="dxa"/>
          </w:tcPr>
          <w:p w:rsidR="00982CA1" w:rsidRDefault="005261F1">
            <w:pPr>
              <w:pStyle w:val="TableParagraph"/>
              <w:spacing w:before="133"/>
              <w:ind w:left="109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640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876" w:type="dxa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87" w:type="dxa"/>
          </w:tcPr>
          <w:p w:rsidR="00982CA1" w:rsidRDefault="005261F1">
            <w:pPr>
              <w:pStyle w:val="TableParagraph"/>
              <w:spacing w:before="1" w:line="238" w:lineRule="exact"/>
              <w:ind w:left="2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516" w:type="dxa"/>
          </w:tcPr>
          <w:p w:rsidR="00982CA1" w:rsidRDefault="005261F1">
            <w:pPr>
              <w:pStyle w:val="TableParagraph"/>
              <w:spacing w:before="1" w:line="238" w:lineRule="exact"/>
              <w:ind w:right="213"/>
              <w:jc w:val="righ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74" w:type="dxa"/>
          </w:tcPr>
          <w:p w:rsidR="00982CA1" w:rsidRDefault="005261F1">
            <w:pPr>
              <w:pStyle w:val="TableParagraph"/>
              <w:spacing w:before="1" w:line="238" w:lineRule="exact"/>
              <w:ind w:left="147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97" w:type="dxa"/>
          </w:tcPr>
          <w:p w:rsidR="00982CA1" w:rsidRDefault="005261F1">
            <w:pPr>
              <w:pStyle w:val="TableParagraph"/>
              <w:spacing w:before="1" w:line="238" w:lineRule="exact"/>
              <w:ind w:left="133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1880" w:type="dxa"/>
            <w:gridSpan w:val="4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636" w:type="dxa"/>
            <w:gridSpan w:val="2"/>
          </w:tcPr>
          <w:p w:rsidR="00982CA1" w:rsidRDefault="005261F1">
            <w:pPr>
              <w:pStyle w:val="TableParagraph"/>
              <w:spacing w:before="133"/>
              <w:ind w:left="998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203" w:type="dxa"/>
            <w:gridSpan w:val="2"/>
          </w:tcPr>
          <w:p w:rsidR="00982CA1" w:rsidRDefault="005261F1">
            <w:pPr>
              <w:pStyle w:val="TableParagraph"/>
              <w:spacing w:before="1"/>
              <w:ind w:left="174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203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spacing w:before="6"/>
            </w:pPr>
            <w:r>
              <w:t>Provide</w:t>
            </w:r>
            <w:r>
              <w:rPr>
                <w:spacing w:val="25"/>
              </w:rPr>
              <w:t xml:space="preserve"> </w:t>
            </w:r>
            <w:r>
              <w:t>the</w:t>
            </w:r>
            <w:r>
              <w:rPr>
                <w:spacing w:val="21"/>
              </w:rPr>
              <w:t xml:space="preserve"> </w:t>
            </w:r>
            <w:r>
              <w:t>basics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proofErr w:type="spellStart"/>
            <w:r>
              <w:t>Pharmacodynamics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proofErr w:type="spellStart"/>
            <w:r>
              <w:t>toxicogenomics</w:t>
            </w:r>
            <w:proofErr w:type="spellEnd"/>
          </w:p>
          <w:p w:rsidR="00982CA1" w:rsidRDefault="005261F1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spacing w:before="6"/>
            </w:pPr>
            <w:proofErr w:type="spellStart"/>
            <w:r>
              <w:t>Familarise</w:t>
            </w:r>
            <w:proofErr w:type="spellEnd"/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students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stages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drug</w:t>
            </w:r>
            <w:r>
              <w:rPr>
                <w:spacing w:val="12"/>
              </w:rPr>
              <w:t xml:space="preserve"> </w:t>
            </w:r>
            <w:r>
              <w:t>development.</w:t>
            </w:r>
          </w:p>
          <w:p w:rsidR="00982CA1" w:rsidRDefault="005261F1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spacing w:before="6"/>
            </w:pPr>
            <w:r>
              <w:t>know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concept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drug</w:t>
            </w:r>
            <w:r>
              <w:rPr>
                <w:spacing w:val="10"/>
              </w:rPr>
              <w:t xml:space="preserve"> </w:t>
            </w:r>
            <w:r>
              <w:t>interactions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drug</w:t>
            </w:r>
            <w:r>
              <w:rPr>
                <w:spacing w:val="11"/>
              </w:rPr>
              <w:t xml:space="preserve"> </w:t>
            </w:r>
            <w:r>
              <w:t>metabolism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host</w:t>
            </w:r>
          </w:p>
          <w:p w:rsidR="00982CA1" w:rsidRDefault="005261F1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spacing w:before="7" w:line="245" w:lineRule="exact"/>
            </w:pPr>
            <w:r>
              <w:t>Model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target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use</w:t>
            </w:r>
            <w:r>
              <w:rPr>
                <w:spacing w:val="13"/>
              </w:rPr>
              <w:t xml:space="preserve"> </w:t>
            </w:r>
            <w:r>
              <w:t>computational</w:t>
            </w:r>
            <w:r>
              <w:rPr>
                <w:spacing w:val="7"/>
              </w:rPr>
              <w:t xml:space="preserve"> </w:t>
            </w:r>
            <w:r>
              <w:t>tools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software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design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drug.</w:t>
            </w:r>
          </w:p>
        </w:tc>
      </w:tr>
      <w:tr w:rsidR="00982CA1">
        <w:trPr>
          <w:trHeight w:val="257"/>
        </w:trPr>
        <w:tc>
          <w:tcPr>
            <w:tcW w:w="869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before="2" w:line="237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1"/>
              </w:rPr>
              <w:t xml:space="preserve"> </w:t>
            </w:r>
            <w:r>
              <w:t>student</w:t>
            </w:r>
            <w:r>
              <w:rPr>
                <w:spacing w:val="16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526" w:type="dxa"/>
          </w:tcPr>
          <w:p w:rsidR="00982CA1" w:rsidRDefault="005261F1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193" w:type="dxa"/>
            <w:gridSpan w:val="7"/>
          </w:tcPr>
          <w:p w:rsidR="00982CA1" w:rsidRDefault="005261F1">
            <w:pPr>
              <w:pStyle w:val="TableParagraph"/>
              <w:spacing w:line="249" w:lineRule="exact"/>
              <w:ind w:left="164"/>
            </w:pPr>
            <w:r>
              <w:t>Describe</w:t>
            </w:r>
            <w:r>
              <w:rPr>
                <w:spacing w:val="20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metabolism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21"/>
              </w:rPr>
              <w:t xml:space="preserve"> </w:t>
            </w:r>
            <w:r>
              <w:t>drug</w:t>
            </w:r>
            <w:r>
              <w:rPr>
                <w:spacing w:val="17"/>
              </w:rPr>
              <w:t xml:space="preserve"> </w:t>
            </w:r>
            <w:r>
              <w:t>right</w:t>
            </w:r>
            <w:r>
              <w:rPr>
                <w:spacing w:val="20"/>
              </w:rPr>
              <w:t xml:space="preserve"> </w:t>
            </w:r>
            <w:r>
              <w:t>from</w:t>
            </w:r>
            <w:r>
              <w:rPr>
                <w:spacing w:val="20"/>
              </w:rPr>
              <w:t xml:space="preserve"> </w:t>
            </w:r>
            <w:r>
              <w:t>administration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excretion</w:t>
            </w:r>
          </w:p>
          <w:p w:rsidR="00982CA1" w:rsidRDefault="005261F1">
            <w:pPr>
              <w:pStyle w:val="TableParagraph"/>
              <w:spacing w:before="6" w:line="243" w:lineRule="exact"/>
              <w:ind w:left="164"/>
            </w:pPr>
            <w:r>
              <w:t>and</w:t>
            </w:r>
            <w:r>
              <w:rPr>
                <w:spacing w:val="17"/>
              </w:rPr>
              <w:t xml:space="preserve"> </w:t>
            </w:r>
            <w:r>
              <w:t>biotransformation.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3"/>
            </w:pPr>
            <w:r>
              <w:t>K1</w:t>
            </w:r>
          </w:p>
        </w:tc>
      </w:tr>
      <w:tr w:rsidR="00982CA1">
        <w:trPr>
          <w:trHeight w:val="517"/>
        </w:trPr>
        <w:tc>
          <w:tcPr>
            <w:tcW w:w="526" w:type="dxa"/>
          </w:tcPr>
          <w:p w:rsidR="00982CA1" w:rsidRDefault="005261F1">
            <w:pPr>
              <w:pStyle w:val="TableParagraph"/>
              <w:spacing w:line="251" w:lineRule="exact"/>
              <w:ind w:left="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193" w:type="dxa"/>
            <w:gridSpan w:val="7"/>
          </w:tcPr>
          <w:p w:rsidR="00982CA1" w:rsidRDefault="005261F1">
            <w:pPr>
              <w:pStyle w:val="TableParagraph"/>
              <w:spacing w:line="251" w:lineRule="exact"/>
              <w:ind w:left="164"/>
            </w:pP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genes</w:t>
            </w:r>
            <w:r>
              <w:rPr>
                <w:spacing w:val="12"/>
              </w:rPr>
              <w:t xml:space="preserve"> </w:t>
            </w:r>
            <w:r>
              <w:t>affecting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efficacy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drugs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treatment</w:t>
            </w:r>
            <w:r>
              <w:rPr>
                <w:spacing w:val="16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6" w:line="240" w:lineRule="exact"/>
              <w:ind w:left="164"/>
            </w:pPr>
            <w:r>
              <w:t>some</w:t>
            </w:r>
            <w:r>
              <w:rPr>
                <w:spacing w:val="18"/>
              </w:rPr>
              <w:t xml:space="preserve"> </w:t>
            </w:r>
            <w:r>
              <w:t>important</w:t>
            </w:r>
            <w:r>
              <w:rPr>
                <w:spacing w:val="15"/>
              </w:rPr>
              <w:t xml:space="preserve"> </w:t>
            </w:r>
            <w:r>
              <w:t>diseases.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line="251" w:lineRule="exact"/>
              <w:ind w:left="203"/>
            </w:pPr>
            <w:r>
              <w:t>K2</w:t>
            </w:r>
          </w:p>
        </w:tc>
      </w:tr>
      <w:tr w:rsidR="00982CA1">
        <w:trPr>
          <w:trHeight w:val="779"/>
        </w:trPr>
        <w:tc>
          <w:tcPr>
            <w:tcW w:w="526" w:type="dxa"/>
          </w:tcPr>
          <w:p w:rsidR="00982CA1" w:rsidRDefault="005261F1">
            <w:pPr>
              <w:pStyle w:val="TableParagraph"/>
              <w:spacing w:line="251" w:lineRule="exact"/>
              <w:ind w:left="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193" w:type="dxa"/>
            <w:gridSpan w:val="7"/>
          </w:tcPr>
          <w:p w:rsidR="00982CA1" w:rsidRDefault="005261F1">
            <w:pPr>
              <w:pStyle w:val="TableParagraph"/>
              <w:spacing w:line="244" w:lineRule="auto"/>
              <w:ind w:left="164" w:hanging="1"/>
            </w:pPr>
            <w:r>
              <w:t>Relate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traditional</w:t>
            </w:r>
            <w:r>
              <w:rPr>
                <w:spacing w:val="50"/>
              </w:rPr>
              <w:t xml:space="preserve"> </w:t>
            </w:r>
            <w:r>
              <w:t>medicinal</w:t>
            </w:r>
            <w:r>
              <w:rPr>
                <w:spacing w:val="38"/>
              </w:rPr>
              <w:t xml:space="preserve"> </w:t>
            </w:r>
            <w:r>
              <w:t>system</w:t>
            </w:r>
            <w:r>
              <w:rPr>
                <w:spacing w:val="33"/>
              </w:rPr>
              <w:t xml:space="preserve"> </w:t>
            </w:r>
            <w:r>
              <w:t>to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40"/>
              </w:rPr>
              <w:t xml:space="preserve"> </w:t>
            </w:r>
            <w:r>
              <w:t>modern</w:t>
            </w:r>
            <w:r>
              <w:rPr>
                <w:spacing w:val="33"/>
              </w:rPr>
              <w:t xml:space="preserve"> </w:t>
            </w:r>
            <w:r>
              <w:t>scientific</w:t>
            </w:r>
            <w:r>
              <w:rPr>
                <w:spacing w:val="36"/>
              </w:rPr>
              <w:t xml:space="preserve"> </w:t>
            </w:r>
            <w:r>
              <w:t>results</w:t>
            </w:r>
            <w:r>
              <w:rPr>
                <w:spacing w:val="-52"/>
              </w:rPr>
              <w:t xml:space="preserve"> </w:t>
            </w:r>
            <w:r>
              <w:t>through</w:t>
            </w:r>
            <w:r>
              <w:rPr>
                <w:spacing w:val="6"/>
              </w:rPr>
              <w:t xml:space="preserve"> </w:t>
            </w:r>
            <w:proofErr w:type="spellStart"/>
            <w:r>
              <w:t>Ayugenomics</w:t>
            </w:r>
            <w:proofErr w:type="spellEnd"/>
            <w:r>
              <w:t>;</w:t>
            </w:r>
            <w:r>
              <w:rPr>
                <w:spacing w:val="2"/>
              </w:rPr>
              <w:t xml:space="preserve"> </w:t>
            </w:r>
            <w:r>
              <w:t>apply</w:t>
            </w:r>
            <w:r>
              <w:rPr>
                <w:spacing w:val="2"/>
              </w:rPr>
              <w:t xml:space="preserve"> </w:t>
            </w:r>
            <w:r>
              <w:t>modern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rPr>
                <w:spacing w:val="4"/>
              </w:rPr>
              <w:t xml:space="preserve"> </w:t>
            </w:r>
            <w:r>
              <w:t>tools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area</w:t>
            </w:r>
            <w:r>
              <w:rPr>
                <w:spacing w:val="4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line="243" w:lineRule="exact"/>
              <w:ind w:left="164"/>
            </w:pPr>
            <w:proofErr w:type="spellStart"/>
            <w:r>
              <w:t>Pharmacogenomics</w:t>
            </w:r>
            <w:proofErr w:type="spellEnd"/>
            <w:r>
              <w:t>.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line="251" w:lineRule="exact"/>
              <w:ind w:left="203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526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19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164"/>
            </w:pPr>
            <w:r>
              <w:t>Model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validate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target</w:t>
            </w:r>
            <w:r>
              <w:rPr>
                <w:spacing w:val="12"/>
              </w:rPr>
              <w:t xml:space="preserve"> </w:t>
            </w:r>
            <w:r>
              <w:t>structures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9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526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19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164"/>
            </w:pPr>
            <w:r>
              <w:rPr>
                <w:i/>
              </w:rPr>
              <w:t>In</w:t>
            </w:r>
            <w:r>
              <w:rPr>
                <w:i/>
                <w:spacing w:val="15"/>
              </w:rPr>
              <w:t xml:space="preserve"> </w:t>
            </w:r>
            <w:proofErr w:type="spellStart"/>
            <w:r>
              <w:rPr>
                <w:i/>
              </w:rPr>
              <w:t>silico</w:t>
            </w:r>
            <w:proofErr w:type="spellEnd"/>
            <w:r>
              <w:rPr>
                <w:i/>
                <w:spacing w:val="14"/>
              </w:rPr>
              <w:t xml:space="preserve"> </w:t>
            </w:r>
            <w:r>
              <w:t>identification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lead</w:t>
            </w:r>
            <w:r>
              <w:rPr>
                <w:spacing w:val="13"/>
              </w:rPr>
              <w:t xml:space="preserve"> </w:t>
            </w:r>
            <w:r>
              <w:t>molecules</w:t>
            </w:r>
            <w:r>
              <w:rPr>
                <w:spacing w:val="13"/>
              </w:rPr>
              <w:t xml:space="preserve"> </w:t>
            </w:r>
            <w:r>
              <w:t>through</w:t>
            </w:r>
            <w:r>
              <w:rPr>
                <w:spacing w:val="16"/>
              </w:rPr>
              <w:t xml:space="preserve"> </w:t>
            </w:r>
            <w:r>
              <w:t>docking.</w:t>
            </w:r>
          </w:p>
        </w:tc>
        <w:tc>
          <w:tcPr>
            <w:tcW w:w="971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92"/>
            </w:pPr>
            <w:r>
              <w:t>K5,K6</w:t>
            </w:r>
          </w:p>
        </w:tc>
      </w:tr>
      <w:tr w:rsidR="00982CA1">
        <w:trPr>
          <w:trHeight w:val="258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0"/>
        </w:trPr>
        <w:tc>
          <w:tcPr>
            <w:tcW w:w="8690" w:type="dxa"/>
            <w:gridSpan w:val="10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60"/>
        </w:trPr>
        <w:tc>
          <w:tcPr>
            <w:tcW w:w="1286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917" w:type="dxa"/>
            <w:gridSpan w:val="4"/>
          </w:tcPr>
          <w:p w:rsidR="00982CA1" w:rsidRDefault="005261F1">
            <w:pPr>
              <w:pStyle w:val="TableParagraph"/>
              <w:spacing w:before="4" w:line="236" w:lineRule="exact"/>
              <w:ind w:left="1131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25"/>
              </w:rPr>
              <w:t xml:space="preserve"> </w:t>
            </w:r>
            <w:proofErr w:type="spellStart"/>
            <w:r>
              <w:rPr>
                <w:b/>
              </w:rPr>
              <w:t>Pharmacogenomics</w:t>
            </w:r>
            <w:proofErr w:type="spellEnd"/>
          </w:p>
        </w:tc>
        <w:tc>
          <w:tcPr>
            <w:tcW w:w="1487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38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7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70" w:right="251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56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t>,</w:t>
            </w:r>
            <w:r>
              <w:rPr>
                <w:spacing w:val="56"/>
              </w:rPr>
              <w:t xml:space="preserve"> </w:t>
            </w:r>
            <w:proofErr w:type="spellStart"/>
            <w:r>
              <w:t>pharmacodynamics</w:t>
            </w:r>
            <w:proofErr w:type="spellEnd"/>
            <w:r>
              <w:t>,</w:t>
            </w:r>
            <w:r>
              <w:rPr>
                <w:spacing w:val="56"/>
              </w:rPr>
              <w:t xml:space="preserve"> </w:t>
            </w:r>
            <w:r>
              <w:t>pharmacokinetics,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toxicogenomics</w:t>
            </w:r>
            <w:proofErr w:type="spellEnd"/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31"/>
              </w:rPr>
              <w:t xml:space="preserve"> </w:t>
            </w:r>
            <w:r>
              <w:t>ADME</w:t>
            </w:r>
            <w:r>
              <w:rPr>
                <w:spacing w:val="32"/>
              </w:rPr>
              <w:t xml:space="preserve"> </w:t>
            </w:r>
            <w:r>
              <w:t>properties.</w:t>
            </w:r>
            <w:r>
              <w:rPr>
                <w:spacing w:val="35"/>
              </w:rPr>
              <w:t xml:space="preserve"> </w:t>
            </w:r>
            <w:r>
              <w:t>Process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r>
              <w:t>drug</w:t>
            </w:r>
            <w:r>
              <w:rPr>
                <w:spacing w:val="28"/>
              </w:rPr>
              <w:t xml:space="preserve"> </w:t>
            </w:r>
            <w:r>
              <w:t>development-clinical</w:t>
            </w:r>
            <w:r>
              <w:rPr>
                <w:spacing w:val="30"/>
              </w:rPr>
              <w:t xml:space="preserve"> </w:t>
            </w:r>
            <w:r>
              <w:t>trials</w:t>
            </w:r>
            <w:r>
              <w:rPr>
                <w:spacing w:val="35"/>
              </w:rPr>
              <w:t xml:space="preserve"> </w:t>
            </w:r>
            <w:r>
              <w:t>phase</w:t>
            </w:r>
            <w:r>
              <w:rPr>
                <w:spacing w:val="-52"/>
              </w:rPr>
              <w:t xml:space="preserve"> </w:t>
            </w:r>
            <w:r>
              <w:t>I,</w:t>
            </w:r>
            <w:r>
              <w:rPr>
                <w:spacing w:val="43"/>
              </w:rPr>
              <w:t xml:space="preserve"> </w:t>
            </w:r>
            <w:r>
              <w:t>II,</w:t>
            </w:r>
            <w:r>
              <w:rPr>
                <w:spacing w:val="43"/>
              </w:rPr>
              <w:t xml:space="preserve"> </w:t>
            </w:r>
            <w:r>
              <w:t>III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2"/>
              </w:rPr>
              <w:t xml:space="preserve"> </w:t>
            </w:r>
            <w:r>
              <w:t>IV.</w:t>
            </w:r>
            <w:r>
              <w:rPr>
                <w:spacing w:val="46"/>
              </w:rPr>
              <w:t xml:space="preserve"> </w:t>
            </w:r>
            <w:r>
              <w:t>Route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3"/>
              </w:rPr>
              <w:t xml:space="preserve"> </w:t>
            </w:r>
            <w:r>
              <w:t>drug</w:t>
            </w:r>
            <w:r>
              <w:rPr>
                <w:spacing w:val="39"/>
              </w:rPr>
              <w:t xml:space="preserve"> </w:t>
            </w:r>
            <w:r>
              <w:t>administration.</w:t>
            </w:r>
            <w:r>
              <w:rPr>
                <w:spacing w:val="43"/>
              </w:rPr>
              <w:t xml:space="preserve"> </w:t>
            </w:r>
            <w:r>
              <w:t>Nature</w:t>
            </w:r>
            <w:r>
              <w:rPr>
                <w:spacing w:val="41"/>
              </w:rPr>
              <w:t xml:space="preserve"> </w:t>
            </w:r>
            <w:r>
              <w:t>of</w:t>
            </w:r>
            <w:r>
              <w:rPr>
                <w:spacing w:val="46"/>
              </w:rPr>
              <w:t xml:space="preserve"> </w:t>
            </w:r>
            <w:r>
              <w:t>cell</w:t>
            </w:r>
            <w:r>
              <w:rPr>
                <w:spacing w:val="41"/>
              </w:rPr>
              <w:t xml:space="preserve"> </w:t>
            </w:r>
            <w:r>
              <w:t>membrane,</w:t>
            </w:r>
            <w:r>
              <w:rPr>
                <w:spacing w:val="44"/>
              </w:rPr>
              <w:t xml:space="preserve"> </w:t>
            </w:r>
            <w:r>
              <w:t>physiological</w:t>
            </w:r>
          </w:p>
          <w:p w:rsidR="00982CA1" w:rsidRDefault="005261F1">
            <w:pPr>
              <w:pStyle w:val="TableParagraph"/>
              <w:spacing w:line="244" w:lineRule="exact"/>
              <w:ind w:left="270"/>
              <w:jc w:val="both"/>
            </w:pPr>
            <w:r>
              <w:t>factors</w:t>
            </w:r>
            <w:r>
              <w:rPr>
                <w:spacing w:val="13"/>
              </w:rPr>
              <w:t xml:space="preserve"> </w:t>
            </w:r>
            <w:r>
              <w:t>related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drug</w:t>
            </w:r>
            <w:r>
              <w:rPr>
                <w:spacing w:val="11"/>
              </w:rPr>
              <w:t xml:space="preserve"> </w:t>
            </w:r>
            <w:r>
              <w:t>absorption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drug</w:t>
            </w:r>
            <w:r>
              <w:rPr>
                <w:spacing w:val="16"/>
              </w:rPr>
              <w:t xml:space="preserve"> </w:t>
            </w:r>
            <w:r>
              <w:t>distribution.</w:t>
            </w:r>
          </w:p>
        </w:tc>
      </w:tr>
      <w:tr w:rsidR="00982CA1">
        <w:trPr>
          <w:trHeight w:val="257"/>
        </w:trPr>
        <w:tc>
          <w:tcPr>
            <w:tcW w:w="869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86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917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1"/>
              <w:rPr>
                <w:b/>
              </w:rPr>
            </w:pPr>
            <w:r>
              <w:rPr>
                <w:b/>
              </w:rPr>
              <w:t>Drug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Metabolism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1"/>
              </w:rPr>
              <w:t xml:space="preserve"> </w:t>
            </w:r>
            <w:proofErr w:type="spellStart"/>
            <w:r>
              <w:rPr>
                <w:b/>
              </w:rPr>
              <w:t>Ayugenomics</w:t>
            </w:r>
            <w:proofErr w:type="spellEnd"/>
          </w:p>
        </w:tc>
        <w:tc>
          <w:tcPr>
            <w:tcW w:w="1487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38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5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06" w:right="201"/>
              <w:jc w:val="both"/>
            </w:pPr>
            <w:r>
              <w:t>Biotransformation</w:t>
            </w:r>
            <w:r>
              <w:rPr>
                <w:spacing w:val="1"/>
              </w:rPr>
              <w:t xml:space="preserve"> </w:t>
            </w:r>
            <w:r>
              <w:t>(Metabolism)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drugs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related</w:t>
            </w:r>
            <w:r>
              <w:rPr>
                <w:spacing w:val="1"/>
              </w:rPr>
              <w:t xml:space="preserve"> </w:t>
            </w:r>
            <w:r>
              <w:t>organic</w:t>
            </w:r>
            <w:r>
              <w:rPr>
                <w:spacing w:val="1"/>
              </w:rPr>
              <w:t xml:space="preserve"> </w:t>
            </w:r>
            <w:r>
              <w:t>compounds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pathways,</w:t>
            </w:r>
            <w:r>
              <w:rPr>
                <w:spacing w:val="1"/>
              </w:rPr>
              <w:t xml:space="preserve"> </w:t>
            </w:r>
            <w:r>
              <w:t>sites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biotransformation.</w:t>
            </w:r>
            <w:r>
              <w:rPr>
                <w:spacing w:val="1"/>
              </w:rPr>
              <w:t xml:space="preserve"> </w:t>
            </w:r>
            <w:r>
              <w:t>Oxidative</w:t>
            </w:r>
            <w:r>
              <w:rPr>
                <w:spacing w:val="1"/>
              </w:rPr>
              <w:t xml:space="preserve"> </w:t>
            </w:r>
            <w:r>
              <w:t>reactions,</w:t>
            </w:r>
            <w:r>
              <w:rPr>
                <w:spacing w:val="1"/>
              </w:rPr>
              <w:t xml:space="preserve"> </w:t>
            </w:r>
            <w:r>
              <w:t>reductive</w:t>
            </w:r>
            <w:r>
              <w:rPr>
                <w:spacing w:val="56"/>
              </w:rPr>
              <w:t xml:space="preserve"> </w:t>
            </w:r>
            <w:r>
              <w:t>reactions,</w:t>
            </w:r>
            <w:r>
              <w:rPr>
                <w:spacing w:val="1"/>
              </w:rPr>
              <w:t xml:space="preserve"> </w:t>
            </w:r>
            <w:r>
              <w:t>hydrolytic</w:t>
            </w:r>
            <w:r>
              <w:rPr>
                <w:spacing w:val="1"/>
              </w:rPr>
              <w:t xml:space="preserve"> </w:t>
            </w:r>
            <w:r>
              <w:t>reactions,</w:t>
            </w:r>
            <w:r>
              <w:rPr>
                <w:spacing w:val="1"/>
              </w:rPr>
              <w:t xml:space="preserve"> </w:t>
            </w:r>
            <w:r>
              <w:t>conjugation</w:t>
            </w:r>
            <w:r>
              <w:rPr>
                <w:spacing w:val="1"/>
              </w:rPr>
              <w:t xml:space="preserve"> </w:t>
            </w:r>
            <w:r>
              <w:t>reactions,</w:t>
            </w:r>
            <w:r>
              <w:rPr>
                <w:spacing w:val="1"/>
              </w:rPr>
              <w:t xml:space="preserve"> </w:t>
            </w:r>
            <w:r>
              <w:t>factors</w:t>
            </w:r>
            <w:r>
              <w:rPr>
                <w:spacing w:val="1"/>
              </w:rPr>
              <w:t xml:space="preserve"> </w:t>
            </w:r>
            <w:r>
              <w:t>affecting</w:t>
            </w:r>
            <w:r>
              <w:rPr>
                <w:spacing w:val="56"/>
              </w:rPr>
              <w:t xml:space="preserve"> </w:t>
            </w:r>
            <w:r>
              <w:t>drug</w:t>
            </w:r>
            <w:r>
              <w:rPr>
                <w:spacing w:val="56"/>
              </w:rPr>
              <w:t xml:space="preserve"> </w:t>
            </w:r>
            <w:r>
              <w:t>metabolism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variability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response.</w:t>
            </w:r>
            <w:r>
              <w:rPr>
                <w:spacing w:val="1"/>
              </w:rPr>
              <w:t xml:space="preserve"> </w:t>
            </w:r>
            <w:proofErr w:type="spellStart"/>
            <w:r>
              <w:t>Ayugenomics</w:t>
            </w:r>
            <w:proofErr w:type="spellEnd"/>
            <w:r>
              <w:rPr>
                <w:spacing w:val="1"/>
              </w:rPr>
              <w:t xml:space="preserve"> </w:t>
            </w:r>
            <w:r>
              <w:t>(integration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Ayurveda</w:t>
            </w:r>
            <w:proofErr w:type="spellEnd"/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genomics).</w:t>
            </w:r>
            <w:r>
              <w:rPr>
                <w:spacing w:val="-52"/>
              </w:rPr>
              <w:t xml:space="preserve"> </w:t>
            </w:r>
            <w:r>
              <w:t>Microsatellite</w:t>
            </w:r>
            <w:r>
              <w:rPr>
                <w:spacing w:val="30"/>
              </w:rPr>
              <w:t xml:space="preserve"> </w:t>
            </w:r>
            <w:r>
              <w:t>in</w:t>
            </w:r>
            <w:r>
              <w:rPr>
                <w:spacing w:val="30"/>
              </w:rPr>
              <w:t xml:space="preserve"> </w:t>
            </w:r>
            <w:r>
              <w:t>studying</w:t>
            </w:r>
            <w:r>
              <w:rPr>
                <w:spacing w:val="25"/>
              </w:rPr>
              <w:t xml:space="preserve"> </w:t>
            </w:r>
            <w:r>
              <w:t>genetic</w:t>
            </w:r>
            <w:r>
              <w:rPr>
                <w:spacing w:val="30"/>
              </w:rPr>
              <w:t xml:space="preserve"> </w:t>
            </w:r>
            <w:r>
              <w:t>variation.</w:t>
            </w:r>
            <w:r>
              <w:rPr>
                <w:spacing w:val="27"/>
              </w:rPr>
              <w:t xml:space="preserve"> </w:t>
            </w:r>
            <w:r>
              <w:t>Microarray</w:t>
            </w:r>
            <w:r>
              <w:rPr>
                <w:spacing w:val="25"/>
              </w:rPr>
              <w:t xml:space="preserve"> </w:t>
            </w:r>
            <w:r>
              <w:t>in</w:t>
            </w:r>
            <w:r>
              <w:rPr>
                <w:spacing w:val="25"/>
              </w:rPr>
              <w:t xml:space="preserve"> </w:t>
            </w:r>
            <w:r>
              <w:t>herbal</w:t>
            </w:r>
            <w:r>
              <w:rPr>
                <w:spacing w:val="25"/>
              </w:rPr>
              <w:t xml:space="preserve"> </w:t>
            </w:r>
            <w:r>
              <w:t>drug</w:t>
            </w:r>
            <w:r>
              <w:rPr>
                <w:spacing w:val="25"/>
              </w:rPr>
              <w:t xml:space="preserve"> </w:t>
            </w:r>
            <w:r>
              <w:t>research,</w:t>
            </w:r>
          </w:p>
          <w:p w:rsidR="00982CA1" w:rsidRDefault="005261F1">
            <w:pPr>
              <w:pStyle w:val="TableParagraph"/>
              <w:spacing w:before="2" w:line="244" w:lineRule="exact"/>
              <w:ind w:left="206"/>
              <w:jc w:val="both"/>
            </w:pPr>
            <w:proofErr w:type="spellStart"/>
            <w:r>
              <w:t>Pharmacodynamics</w:t>
            </w:r>
            <w:proofErr w:type="spellEnd"/>
            <w:r>
              <w:t>,</w:t>
            </w:r>
            <w:r>
              <w:rPr>
                <w:spacing w:val="32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27"/>
              </w:rPr>
              <w:t xml:space="preserve"> </w:t>
            </w:r>
            <w:proofErr w:type="spellStart"/>
            <w:r>
              <w:t>Pharmacognosy</w:t>
            </w:r>
            <w:proofErr w:type="spellEnd"/>
            <w:r>
              <w:t>.</w:t>
            </w:r>
          </w:p>
        </w:tc>
      </w:tr>
      <w:tr w:rsidR="00982CA1">
        <w:trPr>
          <w:trHeight w:val="258"/>
        </w:trPr>
        <w:tc>
          <w:tcPr>
            <w:tcW w:w="869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86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917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725" w:right="84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Pharmacogenomics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Disease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Treatment</w:t>
            </w:r>
          </w:p>
        </w:tc>
        <w:tc>
          <w:tcPr>
            <w:tcW w:w="1487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381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51" w:lineRule="exact"/>
              <w:ind w:left="206"/>
            </w:pPr>
            <w:proofErr w:type="spellStart"/>
            <w:r>
              <w:t>Pharmacogenomics</w:t>
            </w:r>
            <w:proofErr w:type="spellEnd"/>
            <w:r>
              <w:rPr>
                <w:spacing w:val="36"/>
              </w:rPr>
              <w:t xml:space="preserve"> </w:t>
            </w:r>
            <w:r>
              <w:t>in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7"/>
              </w:rPr>
              <w:t xml:space="preserve"> </w:t>
            </w:r>
            <w:r>
              <w:t>treatment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35"/>
              </w:rPr>
              <w:t xml:space="preserve"> </w:t>
            </w:r>
            <w:r>
              <w:t>cancer,</w:t>
            </w:r>
            <w:r>
              <w:rPr>
                <w:spacing w:val="39"/>
              </w:rPr>
              <w:t xml:space="preserve"> </w:t>
            </w:r>
            <w:r>
              <w:t>neurodegenerative</w:t>
            </w:r>
            <w:r>
              <w:rPr>
                <w:spacing w:val="37"/>
              </w:rPr>
              <w:t xml:space="preserve"> </w:t>
            </w:r>
            <w:r>
              <w:t>diseases,</w:t>
            </w:r>
            <w:r>
              <w:rPr>
                <w:spacing w:val="37"/>
              </w:rPr>
              <w:t xml:space="preserve"> </w:t>
            </w:r>
            <w:r>
              <w:t>cardiovascular</w:t>
            </w:r>
          </w:p>
          <w:p w:rsidR="00982CA1" w:rsidRDefault="005261F1">
            <w:pPr>
              <w:pStyle w:val="TableParagraph"/>
              <w:spacing w:line="260" w:lineRule="atLeast"/>
              <w:ind w:left="206"/>
            </w:pPr>
            <w:r>
              <w:t>diseases.</w:t>
            </w:r>
            <w:r>
              <w:rPr>
                <w:spacing w:val="29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rPr>
                <w:spacing w:val="27"/>
              </w:rPr>
              <w:t xml:space="preserve"> </w:t>
            </w:r>
            <w:r>
              <w:t>in</w:t>
            </w:r>
            <w:r>
              <w:rPr>
                <w:spacing w:val="27"/>
              </w:rPr>
              <w:t xml:space="preserve"> </w:t>
            </w:r>
            <w:r>
              <w:t>pharmaceutical</w:t>
            </w:r>
            <w:r>
              <w:rPr>
                <w:spacing w:val="27"/>
              </w:rPr>
              <w:t xml:space="preserve"> </w:t>
            </w:r>
            <w:r>
              <w:t>industry,</w:t>
            </w:r>
            <w:r>
              <w:rPr>
                <w:spacing w:val="27"/>
              </w:rPr>
              <w:t xml:space="preserve"> </w:t>
            </w:r>
            <w:r>
              <w:t>Ethical</w:t>
            </w:r>
            <w:r>
              <w:rPr>
                <w:spacing w:val="29"/>
              </w:rPr>
              <w:t xml:space="preserve"> </w:t>
            </w:r>
            <w:r>
              <w:t>issues</w:t>
            </w:r>
            <w:r>
              <w:rPr>
                <w:spacing w:val="27"/>
              </w:rPr>
              <w:t xml:space="preserve"> </w:t>
            </w:r>
            <w:r>
              <w:t>related</w:t>
            </w:r>
            <w:r>
              <w:rPr>
                <w:spacing w:val="29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t>,</w:t>
            </w:r>
            <w:r>
              <w:rPr>
                <w:spacing w:val="8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proofErr w:type="spellStart"/>
            <w:r>
              <w:t>ethanopharmacology</w:t>
            </w:r>
            <w:proofErr w:type="spellEnd"/>
            <w:r>
              <w:t>.</w:t>
            </w:r>
          </w:p>
        </w:tc>
      </w:tr>
      <w:tr w:rsidR="00982CA1">
        <w:trPr>
          <w:trHeight w:val="258"/>
        </w:trPr>
        <w:tc>
          <w:tcPr>
            <w:tcW w:w="1286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917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725" w:right="83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Ligand</w:t>
            </w:r>
            <w:proofErr w:type="spellEnd"/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Designing</w:t>
            </w:r>
          </w:p>
        </w:tc>
        <w:tc>
          <w:tcPr>
            <w:tcW w:w="1487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382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690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06" w:right="203"/>
              <w:jc w:val="both"/>
            </w:pPr>
            <w:r>
              <w:t>2-D and</w:t>
            </w:r>
            <w:r>
              <w:rPr>
                <w:spacing w:val="1"/>
              </w:rPr>
              <w:t xml:space="preserve"> </w:t>
            </w:r>
            <w:r>
              <w:t>3-D database</w:t>
            </w:r>
            <w:r>
              <w:rPr>
                <w:spacing w:val="1"/>
              </w:rPr>
              <w:t xml:space="preserve"> </w:t>
            </w:r>
            <w:r>
              <w:t>searching,</w:t>
            </w:r>
            <w:r>
              <w:rPr>
                <w:spacing w:val="1"/>
              </w:rPr>
              <w:t xml:space="preserve"> </w:t>
            </w:r>
            <w:r>
              <w:t>Structure-based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55"/>
              </w:rPr>
              <w:t xml:space="preserve"> </w:t>
            </w:r>
            <w:r>
              <w:t>drug design</w:t>
            </w:r>
            <w:r>
              <w:rPr>
                <w:spacing w:val="55"/>
              </w:rPr>
              <w:t xml:space="preserve"> </w:t>
            </w:r>
            <w:r>
              <w:t>for all</w:t>
            </w:r>
            <w:r>
              <w:rPr>
                <w:spacing w:val="1"/>
              </w:rPr>
              <w:t xml:space="preserve"> </w:t>
            </w:r>
            <w:r>
              <w:t>classes of targets, SPROUT, LUDI. Structure Activity Relationship studies. QSAR studies,</w:t>
            </w:r>
            <w:r>
              <w:rPr>
                <w:spacing w:val="1"/>
              </w:rPr>
              <w:t xml:space="preserve"> </w:t>
            </w:r>
            <w:r>
              <w:t>3D</w:t>
            </w:r>
            <w:r>
              <w:rPr>
                <w:spacing w:val="43"/>
              </w:rPr>
              <w:t xml:space="preserve"> </w:t>
            </w:r>
            <w:r>
              <w:t>QSAR,</w:t>
            </w:r>
            <w:r>
              <w:rPr>
                <w:spacing w:val="45"/>
              </w:rPr>
              <w:t xml:space="preserve"> </w:t>
            </w:r>
            <w:proofErr w:type="spellStart"/>
            <w:r>
              <w:t>CoMFA</w:t>
            </w:r>
            <w:proofErr w:type="spellEnd"/>
            <w:r>
              <w:t>,</w:t>
            </w:r>
            <w:r>
              <w:rPr>
                <w:spacing w:val="43"/>
              </w:rPr>
              <w:t xml:space="preserve"> </w:t>
            </w:r>
            <w:proofErr w:type="spellStart"/>
            <w:r>
              <w:t>Verlot</w:t>
            </w:r>
            <w:proofErr w:type="spellEnd"/>
            <w:r>
              <w:rPr>
                <w:spacing w:val="45"/>
              </w:rPr>
              <w:t xml:space="preserve"> </w:t>
            </w:r>
            <w:r>
              <w:t>Algorithm,</w:t>
            </w:r>
            <w:r>
              <w:rPr>
                <w:spacing w:val="45"/>
              </w:rPr>
              <w:t xml:space="preserve"> </w:t>
            </w:r>
            <w:r>
              <w:t>Craig</w:t>
            </w:r>
            <w:r>
              <w:rPr>
                <w:spacing w:val="40"/>
              </w:rPr>
              <w:t xml:space="preserve"> </w:t>
            </w:r>
            <w:r>
              <w:t>Plot,</w:t>
            </w:r>
            <w:r>
              <w:rPr>
                <w:spacing w:val="45"/>
              </w:rPr>
              <w:t xml:space="preserve"> </w:t>
            </w:r>
            <w:proofErr w:type="spellStart"/>
            <w:r>
              <w:t>Topliss</w:t>
            </w:r>
            <w:proofErr w:type="spellEnd"/>
            <w:r>
              <w:rPr>
                <w:spacing w:val="43"/>
              </w:rPr>
              <w:t xml:space="preserve"> </w:t>
            </w:r>
            <w:r>
              <w:t>scheme.</w:t>
            </w:r>
            <w:r>
              <w:rPr>
                <w:spacing w:val="43"/>
              </w:rPr>
              <w:t xml:space="preserve"> </w:t>
            </w:r>
            <w:proofErr w:type="spellStart"/>
            <w:r>
              <w:t>Pharmacophore</w:t>
            </w:r>
            <w:proofErr w:type="spellEnd"/>
          </w:p>
          <w:p w:rsidR="00982CA1" w:rsidRDefault="005261F1">
            <w:pPr>
              <w:pStyle w:val="TableParagraph"/>
              <w:spacing w:line="243" w:lineRule="exact"/>
              <w:ind w:left="206"/>
              <w:jc w:val="both"/>
            </w:pPr>
            <w:r>
              <w:t>identification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novel</w:t>
            </w:r>
            <w:r>
              <w:rPr>
                <w:spacing w:val="13"/>
              </w:rPr>
              <w:t xml:space="preserve"> </w:t>
            </w:r>
            <w:r>
              <w:t>drug</w:t>
            </w:r>
            <w:r>
              <w:rPr>
                <w:spacing w:val="16"/>
              </w:rPr>
              <w:t xml:space="preserve"> </w:t>
            </w:r>
            <w:r>
              <w:t>design.</w:t>
            </w:r>
            <w:r>
              <w:rPr>
                <w:spacing w:val="19"/>
              </w:rPr>
              <w:t xml:space="preserve"> </w:t>
            </w:r>
            <w:r>
              <w:t>ADME</w:t>
            </w:r>
            <w:r>
              <w:rPr>
                <w:spacing w:val="16"/>
              </w:rPr>
              <w:t xml:space="preserve"> </w:t>
            </w:r>
            <w:r>
              <w:t>prediction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proofErr w:type="spellStart"/>
            <w:r>
              <w:t>SwissADME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proofErr w:type="spellStart"/>
            <w:r>
              <w:t>PreADMET</w:t>
            </w:r>
            <w:proofErr w:type="spellEnd"/>
            <w:r>
              <w:t>.</w:t>
            </w:r>
          </w:p>
        </w:tc>
      </w:tr>
      <w:tr w:rsidR="00982CA1">
        <w:trPr>
          <w:trHeight w:val="258"/>
        </w:trPr>
        <w:tc>
          <w:tcPr>
            <w:tcW w:w="869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</w:tbl>
    <w:p w:rsidR="00982CA1" w:rsidRDefault="00982CA1">
      <w:pPr>
        <w:rPr>
          <w:sz w:val="18"/>
        </w:rPr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9"/>
        <w:gridCol w:w="846"/>
        <w:gridCol w:w="952"/>
        <w:gridCol w:w="4499"/>
        <w:gridCol w:w="558"/>
        <w:gridCol w:w="1394"/>
      </w:tblGrid>
      <w:tr w:rsidR="00982CA1">
        <w:trPr>
          <w:trHeight w:val="258"/>
        </w:trPr>
        <w:tc>
          <w:tcPr>
            <w:tcW w:w="1285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6009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843"/>
              <w:rPr>
                <w:b/>
              </w:rPr>
            </w:pPr>
            <w:r>
              <w:rPr>
                <w:b/>
              </w:rPr>
              <w:t>Modeling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Docking</w:t>
            </w:r>
          </w:p>
        </w:tc>
        <w:tc>
          <w:tcPr>
            <w:tcW w:w="1394" w:type="dxa"/>
          </w:tcPr>
          <w:p w:rsidR="00982CA1" w:rsidRDefault="005261F1">
            <w:pPr>
              <w:pStyle w:val="TableParagraph"/>
              <w:spacing w:before="1" w:line="238" w:lineRule="exact"/>
              <w:ind w:left="28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line="247" w:lineRule="auto"/>
              <w:ind w:left="206" w:right="201"/>
              <w:jc w:val="both"/>
            </w:pPr>
            <w:proofErr w:type="spellStart"/>
            <w:r>
              <w:t>Druggable</w:t>
            </w:r>
            <w:proofErr w:type="spellEnd"/>
            <w:r>
              <w:rPr>
                <w:spacing w:val="1"/>
              </w:rPr>
              <w:t xml:space="preserve"> </w:t>
            </w:r>
            <w:r>
              <w:t>Targets,</w:t>
            </w:r>
            <w:r>
              <w:rPr>
                <w:spacing w:val="1"/>
              </w:rPr>
              <w:t xml:space="preserve"> </w:t>
            </w:r>
            <w:r>
              <w:t>Macromolecular</w:t>
            </w:r>
            <w:r>
              <w:rPr>
                <w:spacing w:val="1"/>
              </w:rPr>
              <w:t xml:space="preserve"> </w:t>
            </w:r>
            <w:r>
              <w:t>modeling-</w:t>
            </w:r>
            <w:r>
              <w:rPr>
                <w:spacing w:val="1"/>
              </w:rPr>
              <w:t xml:space="preserve"> </w:t>
            </w:r>
            <w:proofErr w:type="spellStart"/>
            <w:r>
              <w:t>Ab</w:t>
            </w:r>
            <w:proofErr w:type="spellEnd"/>
            <w:r>
              <w:rPr>
                <w:spacing w:val="1"/>
              </w:rPr>
              <w:t xml:space="preserve"> </w:t>
            </w:r>
            <w:r>
              <w:t>initio</w:t>
            </w:r>
            <w:r>
              <w:rPr>
                <w:spacing w:val="1"/>
              </w:rPr>
              <w:t xml:space="preserve"> </w:t>
            </w:r>
            <w:r>
              <w:t>modeling;</w:t>
            </w:r>
            <w:r>
              <w:rPr>
                <w:spacing w:val="1"/>
              </w:rPr>
              <w:t xml:space="preserve"> </w:t>
            </w:r>
            <w:proofErr w:type="spellStart"/>
            <w:r>
              <w:t>Phyre</w:t>
            </w:r>
            <w:proofErr w:type="spellEnd"/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server.</w:t>
            </w:r>
            <w:r>
              <w:rPr>
                <w:spacing w:val="1"/>
              </w:rPr>
              <w:t xml:space="preserve"> </w:t>
            </w:r>
            <w:r>
              <w:t>Homology</w:t>
            </w:r>
            <w:r>
              <w:rPr>
                <w:spacing w:val="1"/>
              </w:rPr>
              <w:t xml:space="preserve"> </w:t>
            </w:r>
            <w:r>
              <w:t>Modeling;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Modeller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Threading;</w:t>
            </w:r>
            <w:r>
              <w:rPr>
                <w:spacing w:val="1"/>
              </w:rPr>
              <w:t xml:space="preserve"> </w:t>
            </w:r>
            <w:r>
              <w:t>RAPTOR.</w:t>
            </w:r>
            <w:r>
              <w:rPr>
                <w:spacing w:val="1"/>
              </w:rPr>
              <w:t xml:space="preserve"> </w:t>
            </w:r>
            <w:r>
              <w:t>Validation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Model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Ramachandran</w:t>
            </w:r>
            <w:proofErr w:type="spellEnd"/>
            <w:r>
              <w:rPr>
                <w:spacing w:val="1"/>
              </w:rPr>
              <w:t xml:space="preserve"> </w:t>
            </w:r>
            <w:r>
              <w:t>Plot.</w:t>
            </w:r>
            <w:r>
              <w:rPr>
                <w:spacing w:val="1"/>
              </w:rPr>
              <w:t xml:space="preserve"> </w:t>
            </w:r>
            <w:r>
              <w:t>PROCHECK.</w:t>
            </w:r>
            <w:r>
              <w:rPr>
                <w:spacing w:val="1"/>
              </w:rPr>
              <w:t xml:space="preserve"> </w:t>
            </w:r>
            <w:r>
              <w:t>Binding</w:t>
            </w:r>
            <w:r>
              <w:rPr>
                <w:spacing w:val="1"/>
              </w:rPr>
              <w:t xml:space="preserve"> </w:t>
            </w:r>
            <w:r>
              <w:t>site;</w:t>
            </w:r>
            <w:r>
              <w:rPr>
                <w:spacing w:val="1"/>
              </w:rPr>
              <w:t xml:space="preserve"> </w:t>
            </w:r>
            <w:r>
              <w:t>Q-Site</w:t>
            </w:r>
            <w:r>
              <w:rPr>
                <w:spacing w:val="1"/>
              </w:rPr>
              <w:t xml:space="preserve"> </w:t>
            </w:r>
            <w:r>
              <w:t>finder,</w:t>
            </w:r>
            <w:r>
              <w:rPr>
                <w:spacing w:val="56"/>
              </w:rPr>
              <w:t xml:space="preserve"> </w:t>
            </w:r>
            <w:r>
              <w:t>Catalytic</w:t>
            </w:r>
            <w:r>
              <w:rPr>
                <w:spacing w:val="56"/>
              </w:rPr>
              <w:t xml:space="preserve"> </w:t>
            </w:r>
            <w:r>
              <w:t>site</w:t>
            </w:r>
            <w:r>
              <w:rPr>
                <w:spacing w:val="56"/>
              </w:rPr>
              <w:t xml:space="preserve"> </w:t>
            </w:r>
            <w:r>
              <w:t>atlas.</w:t>
            </w:r>
            <w:r>
              <w:rPr>
                <w:spacing w:val="-52"/>
              </w:rPr>
              <w:t xml:space="preserve"> </w:t>
            </w:r>
            <w:r>
              <w:t>Molecular</w:t>
            </w:r>
            <w:r>
              <w:rPr>
                <w:spacing w:val="45"/>
              </w:rPr>
              <w:t xml:space="preserve"> </w:t>
            </w:r>
            <w:r>
              <w:t>docking;</w:t>
            </w:r>
            <w:r>
              <w:rPr>
                <w:spacing w:val="44"/>
              </w:rPr>
              <w:t xml:space="preserve"> </w:t>
            </w:r>
            <w:proofErr w:type="spellStart"/>
            <w:r>
              <w:t>ArgusLab</w:t>
            </w:r>
            <w:proofErr w:type="spellEnd"/>
            <w:r>
              <w:t>,</w:t>
            </w:r>
            <w:r>
              <w:rPr>
                <w:spacing w:val="45"/>
              </w:rPr>
              <w:t xml:space="preserve"> </w:t>
            </w:r>
            <w:proofErr w:type="spellStart"/>
            <w:r>
              <w:t>AutoDock</w:t>
            </w:r>
            <w:proofErr w:type="spellEnd"/>
            <w:r>
              <w:t>,</w:t>
            </w:r>
            <w:r>
              <w:rPr>
                <w:spacing w:val="43"/>
              </w:rPr>
              <w:t xml:space="preserve"> </w:t>
            </w:r>
            <w:r>
              <w:t>GLIDE.</w:t>
            </w:r>
            <w:r>
              <w:rPr>
                <w:spacing w:val="45"/>
              </w:rPr>
              <w:t xml:space="preserve"> </w:t>
            </w:r>
            <w:r>
              <w:t>Drug-receptor</w:t>
            </w:r>
            <w:r>
              <w:rPr>
                <w:spacing w:val="40"/>
              </w:rPr>
              <w:t xml:space="preserve"> </w:t>
            </w:r>
            <w:r>
              <w:t>interaction.</w:t>
            </w:r>
            <w:r>
              <w:rPr>
                <w:spacing w:val="45"/>
              </w:rPr>
              <w:t xml:space="preserve"> </w:t>
            </w:r>
            <w:proofErr w:type="spellStart"/>
            <w:r>
              <w:t>Pymol</w:t>
            </w:r>
            <w:proofErr w:type="spellEnd"/>
            <w:r>
              <w:t>,</w:t>
            </w:r>
          </w:p>
          <w:p w:rsidR="00982CA1" w:rsidRDefault="005261F1">
            <w:pPr>
              <w:pStyle w:val="TableParagraph"/>
              <w:spacing w:line="240" w:lineRule="exact"/>
              <w:ind w:left="206"/>
              <w:jc w:val="both"/>
            </w:pPr>
            <w:proofErr w:type="spellStart"/>
            <w:r>
              <w:t>Rasmol</w:t>
            </w:r>
            <w:proofErr w:type="spellEnd"/>
            <w:r>
              <w:rPr>
                <w:spacing w:val="15"/>
              </w:rPr>
              <w:t xml:space="preserve"> </w:t>
            </w:r>
            <w:r>
              <w:t>viewer.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2237" w:type="dxa"/>
            <w:gridSpan w:val="3"/>
          </w:tcPr>
          <w:p w:rsidR="00982CA1" w:rsidRDefault="005261F1">
            <w:pPr>
              <w:pStyle w:val="TableParagraph"/>
              <w:spacing w:before="3" w:line="238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4499" w:type="dxa"/>
          </w:tcPr>
          <w:p w:rsidR="00982CA1" w:rsidRDefault="005261F1">
            <w:pPr>
              <w:pStyle w:val="TableParagraph"/>
              <w:spacing w:before="3" w:line="238" w:lineRule="exact"/>
              <w:ind w:left="1155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952" w:type="dxa"/>
            <w:gridSpan w:val="2"/>
          </w:tcPr>
          <w:p w:rsidR="00982CA1" w:rsidRDefault="005261F1">
            <w:pPr>
              <w:pStyle w:val="TableParagraph"/>
              <w:spacing w:before="3" w:line="238" w:lineRule="exact"/>
              <w:ind w:left="1017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2237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499" w:type="dxa"/>
          </w:tcPr>
          <w:p w:rsidR="00982CA1" w:rsidRDefault="005261F1">
            <w:pPr>
              <w:pStyle w:val="TableParagraph"/>
              <w:spacing w:before="2" w:line="236" w:lineRule="exact"/>
              <w:ind w:left="236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952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906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9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B.Patwaradhan.2007.</w:t>
            </w:r>
            <w:r>
              <w:rPr>
                <w:spacing w:val="19"/>
              </w:rPr>
              <w:t xml:space="preserve"> </w:t>
            </w:r>
            <w:r>
              <w:t>Drug</w:t>
            </w:r>
            <w:r>
              <w:rPr>
                <w:spacing w:val="20"/>
              </w:rPr>
              <w:t xml:space="preserve"> </w:t>
            </w:r>
            <w:r>
              <w:t>discovery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development.</w:t>
            </w:r>
            <w:r>
              <w:rPr>
                <w:spacing w:val="18"/>
              </w:rPr>
              <w:t xml:space="preserve"> </w:t>
            </w:r>
            <w:r>
              <w:t>New</w:t>
            </w:r>
            <w:r>
              <w:rPr>
                <w:spacing w:val="19"/>
              </w:rPr>
              <w:t xml:space="preserve"> </w:t>
            </w:r>
            <w:r>
              <w:t>India</w:t>
            </w:r>
            <w:r>
              <w:rPr>
                <w:spacing w:val="20"/>
              </w:rPr>
              <w:t xml:space="preserve"> </w:t>
            </w:r>
            <w:r>
              <w:t>publishing</w:t>
            </w:r>
            <w:r>
              <w:rPr>
                <w:spacing w:val="20"/>
              </w:rPr>
              <w:t xml:space="preserve"> </w:t>
            </w:r>
            <w:r>
              <w:t>agency,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New</w:t>
            </w:r>
            <w:r>
              <w:rPr>
                <w:spacing w:val="11"/>
              </w:rPr>
              <w:t xml:space="preserve"> </w:t>
            </w:r>
            <w:r>
              <w:t>Delhi.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Andrew</w:t>
            </w:r>
            <w:r>
              <w:rPr>
                <w:spacing w:val="16"/>
              </w:rPr>
              <w:t xml:space="preserve"> </w:t>
            </w:r>
            <w:r>
              <w:t>R.</w:t>
            </w:r>
            <w:r>
              <w:rPr>
                <w:spacing w:val="18"/>
              </w:rPr>
              <w:t xml:space="preserve"> </w:t>
            </w:r>
            <w:r>
              <w:t>Leach</w:t>
            </w:r>
            <w:r>
              <w:rPr>
                <w:spacing w:val="14"/>
              </w:rPr>
              <w:t xml:space="preserve"> </w:t>
            </w:r>
            <w:r>
              <w:t>Molecular</w:t>
            </w:r>
            <w:r>
              <w:rPr>
                <w:spacing w:val="15"/>
              </w:rPr>
              <w:t xml:space="preserve"> </w:t>
            </w:r>
            <w:r>
              <w:t>Modeling:</w:t>
            </w:r>
            <w:r>
              <w:rPr>
                <w:spacing w:val="20"/>
              </w:rPr>
              <w:t xml:space="preserve"> </w:t>
            </w:r>
            <w:r>
              <w:t>Principles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520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51" w:lineRule="exact"/>
              <w:ind w:right="108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51" w:lineRule="exact"/>
              <w:ind w:left="100"/>
            </w:pPr>
            <w:proofErr w:type="spellStart"/>
            <w:r>
              <w:t>L.Shargel</w:t>
            </w:r>
            <w:proofErr w:type="spellEnd"/>
            <w:r>
              <w:rPr>
                <w:spacing w:val="23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A.B.C.Yu.1999.</w:t>
            </w:r>
            <w:r>
              <w:rPr>
                <w:spacing w:val="20"/>
              </w:rPr>
              <w:t xml:space="preserve"> </w:t>
            </w:r>
            <w:r>
              <w:t>Applied</w:t>
            </w:r>
            <w:r>
              <w:rPr>
                <w:spacing w:val="23"/>
              </w:rPr>
              <w:t xml:space="preserve"> </w:t>
            </w:r>
            <w:proofErr w:type="spellStart"/>
            <w:r>
              <w:t>Biopharmaceutics</w:t>
            </w:r>
            <w:proofErr w:type="spellEnd"/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Pharmacology.</w:t>
            </w:r>
            <w:r>
              <w:rPr>
                <w:spacing w:val="26"/>
              </w:rPr>
              <w:t xml:space="preserve"> </w:t>
            </w:r>
            <w:r>
              <w:t>McGraw-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Hill,</w:t>
            </w:r>
            <w:r>
              <w:rPr>
                <w:spacing w:val="14"/>
              </w:rPr>
              <w:t xml:space="preserve"> </w:t>
            </w:r>
            <w:r>
              <w:t>New</w:t>
            </w:r>
            <w:r>
              <w:rPr>
                <w:spacing w:val="8"/>
              </w:rPr>
              <w:t xml:space="preserve"> </w:t>
            </w:r>
            <w:r>
              <w:t>York.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Jin</w:t>
            </w:r>
            <w:r>
              <w:rPr>
                <w:spacing w:val="21"/>
              </w:rPr>
              <w:t xml:space="preserve"> </w:t>
            </w:r>
            <w:proofErr w:type="spellStart"/>
            <w:r>
              <w:t>Xiong</w:t>
            </w:r>
            <w:proofErr w:type="spellEnd"/>
            <w:r>
              <w:t>.</w:t>
            </w:r>
            <w:r>
              <w:rPr>
                <w:spacing w:val="18"/>
              </w:rPr>
              <w:t xml:space="preserve"> </w:t>
            </w:r>
            <w:r>
              <w:t>Essential</w:t>
            </w:r>
            <w:r>
              <w:rPr>
                <w:spacing w:val="16"/>
              </w:rPr>
              <w:t xml:space="preserve"> </w:t>
            </w:r>
            <w:r>
              <w:t>Bioinformatics.</w:t>
            </w:r>
            <w:r>
              <w:rPr>
                <w:spacing w:val="17"/>
              </w:rPr>
              <w:t xml:space="preserve"> </w:t>
            </w:r>
            <w:r>
              <w:t>Cambridge</w:t>
            </w:r>
            <w:r>
              <w:rPr>
                <w:spacing w:val="14"/>
              </w:rPr>
              <w:t xml:space="preserve"> </w:t>
            </w:r>
            <w:r>
              <w:t>University</w:t>
            </w:r>
            <w:r>
              <w:rPr>
                <w:spacing w:val="19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7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J.H.</w:t>
            </w:r>
            <w:r>
              <w:rPr>
                <w:spacing w:val="18"/>
              </w:rPr>
              <w:t xml:space="preserve"> </w:t>
            </w:r>
            <w:r>
              <w:t>Block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J.M.</w:t>
            </w:r>
            <w:r>
              <w:rPr>
                <w:spacing w:val="15"/>
              </w:rPr>
              <w:t xml:space="preserve"> </w:t>
            </w:r>
            <w:r>
              <w:t>Beale</w:t>
            </w:r>
            <w:r>
              <w:rPr>
                <w:spacing w:val="16"/>
              </w:rPr>
              <w:t xml:space="preserve"> </w:t>
            </w:r>
            <w:r>
              <w:t>Jr.</w:t>
            </w:r>
            <w:r>
              <w:rPr>
                <w:spacing w:val="16"/>
              </w:rPr>
              <w:t xml:space="preserve"> </w:t>
            </w:r>
            <w:r>
              <w:t>2004.</w:t>
            </w:r>
            <w:r>
              <w:rPr>
                <w:spacing w:val="15"/>
              </w:rPr>
              <w:t xml:space="preserve"> </w:t>
            </w:r>
            <w:r>
              <w:t>Organic</w:t>
            </w:r>
            <w:r>
              <w:rPr>
                <w:spacing w:val="15"/>
              </w:rPr>
              <w:t xml:space="preserve"> </w:t>
            </w:r>
            <w:r>
              <w:t>medicinal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Pharmaceutical</w:t>
            </w:r>
            <w:r>
              <w:rPr>
                <w:spacing w:val="10"/>
              </w:rPr>
              <w:t xml:space="preserve"> </w:t>
            </w:r>
            <w:r>
              <w:t>chemistry.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Lippincott</w:t>
            </w:r>
            <w:r>
              <w:rPr>
                <w:spacing w:val="15"/>
              </w:rPr>
              <w:t xml:space="preserve"> </w:t>
            </w:r>
            <w:r>
              <w:t>Williams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Wilkins,</w:t>
            </w:r>
            <w:r>
              <w:rPr>
                <w:spacing w:val="18"/>
              </w:rPr>
              <w:t xml:space="preserve"> </w:t>
            </w:r>
            <w:r>
              <w:t>New</w:t>
            </w:r>
            <w:r>
              <w:rPr>
                <w:spacing w:val="15"/>
              </w:rPr>
              <w:t xml:space="preserve"> </w:t>
            </w:r>
            <w:r>
              <w:t>York.</w:t>
            </w: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Rothstein,</w:t>
            </w:r>
            <w:r>
              <w:rPr>
                <w:spacing w:val="19"/>
              </w:rPr>
              <w:t xml:space="preserve"> </w:t>
            </w:r>
            <w:proofErr w:type="spellStart"/>
            <w:r>
              <w:t>Pharmacogenomics</w:t>
            </w:r>
            <w:proofErr w:type="spellEnd"/>
            <w:r>
              <w:t>:</w:t>
            </w:r>
            <w:r>
              <w:rPr>
                <w:spacing w:val="17"/>
              </w:rPr>
              <w:t xml:space="preserve"> </w:t>
            </w:r>
            <w:r>
              <w:t>Social,</w:t>
            </w:r>
            <w:r>
              <w:rPr>
                <w:spacing w:val="19"/>
              </w:rPr>
              <w:t xml:space="preserve"> </w:t>
            </w:r>
            <w:r>
              <w:t>ethical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clinical</w:t>
            </w:r>
            <w:r>
              <w:rPr>
                <w:spacing w:val="19"/>
              </w:rPr>
              <w:t xml:space="preserve"> </w:t>
            </w:r>
            <w:r>
              <w:t>dimensions,</w:t>
            </w:r>
            <w:r>
              <w:rPr>
                <w:spacing w:val="17"/>
              </w:rPr>
              <w:t xml:space="preserve"> </w:t>
            </w:r>
            <w:r>
              <w:t>Wiley</w:t>
            </w:r>
            <w:r>
              <w:rPr>
                <w:spacing w:val="17"/>
              </w:rPr>
              <w:t xml:space="preserve"> </w:t>
            </w:r>
            <w:r>
              <w:t>Less.</w:t>
            </w:r>
          </w:p>
        </w:tc>
      </w:tr>
      <w:tr w:rsidR="00982CA1">
        <w:trPr>
          <w:trHeight w:val="51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D.M.</w:t>
            </w:r>
            <w:r>
              <w:rPr>
                <w:spacing w:val="17"/>
              </w:rPr>
              <w:t xml:space="preserve"> </w:t>
            </w:r>
            <w:r>
              <w:t>Brown.2004.</w:t>
            </w:r>
            <w:r>
              <w:rPr>
                <w:spacing w:val="17"/>
              </w:rPr>
              <w:t xml:space="preserve"> </w:t>
            </w:r>
            <w:r>
              <w:t>Drug</w:t>
            </w:r>
            <w:r>
              <w:rPr>
                <w:spacing w:val="15"/>
              </w:rPr>
              <w:t xml:space="preserve"> </w:t>
            </w:r>
            <w:r>
              <w:t>delivery</w:t>
            </w:r>
            <w:r>
              <w:rPr>
                <w:spacing w:val="12"/>
              </w:rPr>
              <w:t xml:space="preserve"> </w:t>
            </w:r>
            <w:r>
              <w:t>systems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Cancer</w:t>
            </w:r>
            <w:r>
              <w:rPr>
                <w:spacing w:val="12"/>
              </w:rPr>
              <w:t xml:space="preserve"> </w:t>
            </w:r>
            <w:r>
              <w:t>therapy.</w:t>
            </w:r>
            <w:r>
              <w:rPr>
                <w:spacing w:val="17"/>
              </w:rPr>
              <w:t xml:space="preserve"> </w:t>
            </w:r>
            <w:r>
              <w:t>Humana</w:t>
            </w:r>
            <w:r>
              <w:rPr>
                <w:spacing w:val="13"/>
              </w:rPr>
              <w:t xml:space="preserve"> </w:t>
            </w:r>
            <w:r>
              <w:t>press,</w:t>
            </w:r>
            <w:r>
              <w:rPr>
                <w:spacing w:val="17"/>
              </w:rPr>
              <w:t xml:space="preserve"> </w:t>
            </w:r>
            <w:r>
              <w:t>Totowa,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>New</w:t>
            </w:r>
            <w:r>
              <w:rPr>
                <w:spacing w:val="13"/>
              </w:rPr>
              <w:t xml:space="preserve"> </w:t>
            </w:r>
            <w:r>
              <w:t>Jersey.</w:t>
            </w:r>
          </w:p>
        </w:tc>
      </w:tr>
      <w:tr w:rsidR="00982CA1">
        <w:trPr>
          <w:trHeight w:val="51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8" w:lineRule="exact"/>
              <w:ind w:right="108"/>
              <w:jc w:val="right"/>
              <w:rPr>
                <w:w w:val="102"/>
              </w:rPr>
            </w:pPr>
            <w:r>
              <w:rPr>
                <w:w w:val="102"/>
              </w:rPr>
              <w:t>4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 xml:space="preserve">Principles of Protein Structure. by G. E. Schulz and RH. </w:t>
            </w:r>
            <w:proofErr w:type="spellStart"/>
            <w:r>
              <w:t>Schirmer</w:t>
            </w:r>
            <w:proofErr w:type="spellEnd"/>
            <w:r>
              <w:t>, Springer IK Books, 2009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 xml:space="preserve"> </w:t>
            </w:r>
          </w:p>
        </w:tc>
      </w:tr>
      <w:tr w:rsidR="00982CA1">
        <w:trPr>
          <w:trHeight w:val="257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61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1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https://dth.ac.in/medical/courses/pharmacology/3/13/index.php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9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https://dth.ac.in/medical/courses/pharmacology/3/4/index.php</w:t>
            </w:r>
          </w:p>
        </w:tc>
      </w:tr>
      <w:tr w:rsidR="00982CA1">
        <w:trPr>
          <w:trHeight w:val="258"/>
        </w:trPr>
        <w:tc>
          <w:tcPr>
            <w:tcW w:w="8688" w:type="dxa"/>
            <w:gridSpan w:val="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Course</w:t>
            </w:r>
            <w:r>
              <w:rPr>
                <w:spacing w:val="15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3"/>
              </w:rPr>
              <w:t xml:space="preserve"> </w:t>
            </w:r>
            <w:r>
              <w:t>Dr.</w:t>
            </w:r>
            <w:r>
              <w:rPr>
                <w:spacing w:val="17"/>
              </w:rPr>
              <w:t xml:space="preserve"> </w:t>
            </w:r>
            <w:r>
              <w:t>V.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after="1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7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7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7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7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4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8"/>
        <w:rPr>
          <w:sz w:val="13"/>
        </w:rPr>
      </w:pPr>
    </w:p>
    <w:p w:rsidR="00982CA1" w:rsidRDefault="005261F1">
      <w:pPr>
        <w:pStyle w:val="BodyText"/>
        <w:spacing w:before="95"/>
        <w:ind w:left="1872"/>
      </w:pPr>
      <w:r>
        <w:rPr>
          <w:noProof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-4566920</wp:posOffset>
            </wp:positionV>
            <wp:extent cx="7772400" cy="5068570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5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7"/>
        <w:gridCol w:w="792"/>
        <w:gridCol w:w="1321"/>
        <w:gridCol w:w="4343"/>
        <w:gridCol w:w="139"/>
        <w:gridCol w:w="425"/>
        <w:gridCol w:w="528"/>
        <w:gridCol w:w="235"/>
        <w:gridCol w:w="297"/>
        <w:gridCol w:w="655"/>
      </w:tblGrid>
      <w:tr w:rsidR="00982CA1">
        <w:trPr>
          <w:trHeight w:val="518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1"/>
              <w:ind w:left="216" w:right="279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216" w:right="275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1321" w:type="dxa"/>
          </w:tcPr>
          <w:p w:rsidR="00982CA1" w:rsidRDefault="005261F1">
            <w:pPr>
              <w:pStyle w:val="TableParagraph"/>
              <w:spacing w:before="133"/>
              <w:ind w:left="431" w:right="424"/>
              <w:jc w:val="center"/>
              <w:rPr>
                <w:b/>
              </w:rPr>
            </w:pPr>
            <w:r>
              <w:rPr>
                <w:b/>
              </w:rPr>
              <w:t>2EA</w:t>
            </w:r>
          </w:p>
        </w:tc>
        <w:tc>
          <w:tcPr>
            <w:tcW w:w="4343" w:type="dxa"/>
          </w:tcPr>
          <w:p w:rsidR="00982CA1" w:rsidRDefault="005261F1">
            <w:pPr>
              <w:pStyle w:val="TableParagraph"/>
              <w:spacing w:before="133"/>
              <w:ind w:left="493" w:right="491"/>
              <w:jc w:val="center"/>
              <w:rPr>
                <w:b/>
              </w:rPr>
            </w:pPr>
            <w:r>
              <w:rPr>
                <w:b/>
              </w:rPr>
              <w:t>BIODIVERSITY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INFORMATICS</w:t>
            </w:r>
          </w:p>
        </w:tc>
        <w:tc>
          <w:tcPr>
            <w:tcW w:w="564" w:type="dxa"/>
            <w:gridSpan w:val="2"/>
          </w:tcPr>
          <w:p w:rsidR="00982CA1" w:rsidRDefault="005261F1">
            <w:pPr>
              <w:pStyle w:val="TableParagraph"/>
              <w:spacing w:before="133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28" w:type="dxa"/>
          </w:tcPr>
          <w:p w:rsidR="00982CA1" w:rsidRDefault="005261F1">
            <w:pPr>
              <w:pStyle w:val="TableParagraph"/>
              <w:spacing w:before="133"/>
              <w:ind w:left="202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32" w:type="dxa"/>
            <w:gridSpan w:val="2"/>
          </w:tcPr>
          <w:p w:rsidR="00982CA1" w:rsidRDefault="005261F1">
            <w:pPr>
              <w:pStyle w:val="TableParagraph"/>
              <w:spacing w:before="133"/>
              <w:ind w:left="18"/>
              <w:jc w:val="center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655" w:type="dxa"/>
          </w:tcPr>
          <w:p w:rsidR="00982CA1" w:rsidRDefault="005261F1">
            <w:pPr>
              <w:pStyle w:val="TableParagraph"/>
              <w:spacing w:before="133"/>
              <w:ind w:left="239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517"/>
        </w:trPr>
        <w:tc>
          <w:tcPr>
            <w:tcW w:w="2540" w:type="dxa"/>
            <w:gridSpan w:val="3"/>
          </w:tcPr>
          <w:p w:rsidR="00982CA1" w:rsidRDefault="005261F1">
            <w:pPr>
              <w:pStyle w:val="TableParagraph"/>
              <w:spacing w:before="1"/>
              <w:ind w:left="208" w:right="-15"/>
              <w:rPr>
                <w:b/>
              </w:rPr>
            </w:pPr>
            <w:r>
              <w:rPr>
                <w:b/>
              </w:rPr>
              <w:t>Core/Elective/</w:t>
            </w:r>
            <w:proofErr w:type="spellStart"/>
            <w:r>
              <w:rPr>
                <w:b/>
              </w:rPr>
              <w:t>Supportiv</w:t>
            </w:r>
            <w:proofErr w:type="spellEnd"/>
          </w:p>
          <w:p w:rsidR="00982CA1" w:rsidRDefault="005261F1">
            <w:pPr>
              <w:pStyle w:val="TableParagraph"/>
              <w:spacing w:before="6" w:line="238" w:lineRule="exact"/>
              <w:ind w:left="208"/>
              <w:rPr>
                <w:b/>
              </w:rPr>
            </w:pPr>
            <w:r>
              <w:rPr>
                <w:b/>
                <w:w w:val="102"/>
              </w:rPr>
              <w:t>e</w:t>
            </w:r>
          </w:p>
        </w:tc>
        <w:tc>
          <w:tcPr>
            <w:tcW w:w="4343" w:type="dxa"/>
          </w:tcPr>
          <w:p w:rsidR="00982CA1" w:rsidRDefault="005261F1">
            <w:pPr>
              <w:pStyle w:val="TableParagraph"/>
              <w:spacing w:before="1"/>
              <w:ind w:left="493" w:right="484"/>
              <w:jc w:val="center"/>
              <w:rPr>
                <w:b/>
              </w:rPr>
            </w:pPr>
            <w:r>
              <w:rPr>
                <w:b/>
              </w:rPr>
              <w:t>Elective</w:t>
            </w:r>
          </w:p>
        </w:tc>
        <w:tc>
          <w:tcPr>
            <w:tcW w:w="564" w:type="dxa"/>
            <w:gridSpan w:val="2"/>
          </w:tcPr>
          <w:p w:rsidR="00982CA1" w:rsidRDefault="005261F1">
            <w:pPr>
              <w:pStyle w:val="TableParagraph"/>
              <w:spacing w:before="133"/>
              <w:ind w:left="9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528" w:type="dxa"/>
          </w:tcPr>
          <w:p w:rsidR="00982CA1" w:rsidRDefault="005261F1">
            <w:pPr>
              <w:pStyle w:val="TableParagraph"/>
              <w:spacing w:before="133"/>
              <w:ind w:left="224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32" w:type="dxa"/>
            <w:gridSpan w:val="2"/>
          </w:tcPr>
          <w:p w:rsidR="00982CA1" w:rsidRDefault="005261F1">
            <w:pPr>
              <w:pStyle w:val="TableParagraph"/>
              <w:spacing w:before="133"/>
              <w:ind w:left="10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655" w:type="dxa"/>
          </w:tcPr>
          <w:p w:rsidR="00982CA1" w:rsidRDefault="005261F1">
            <w:pPr>
              <w:pStyle w:val="TableParagraph"/>
              <w:spacing w:before="133"/>
              <w:ind w:left="27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540" w:type="dxa"/>
            <w:gridSpan w:val="3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343" w:type="dxa"/>
          </w:tcPr>
          <w:p w:rsidR="00982CA1" w:rsidRDefault="005261F1">
            <w:pPr>
              <w:pStyle w:val="TableParagraph"/>
              <w:spacing w:before="133"/>
              <w:ind w:left="492" w:right="491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327" w:type="dxa"/>
            <w:gridSpan w:val="4"/>
          </w:tcPr>
          <w:p w:rsidR="00982CA1" w:rsidRDefault="005261F1">
            <w:pPr>
              <w:pStyle w:val="TableParagraph"/>
              <w:spacing w:before="1"/>
              <w:ind w:left="235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266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before="1"/>
              <w:ind w:left="148" w:right="142"/>
              <w:jc w:val="center"/>
              <w:rPr>
                <w:b/>
              </w:rPr>
            </w:pPr>
            <w:r>
              <w:rPr>
                <w:b/>
              </w:rPr>
              <w:t>2022-</w:t>
            </w:r>
          </w:p>
          <w:p w:rsidR="00982CA1" w:rsidRDefault="005261F1">
            <w:pPr>
              <w:pStyle w:val="TableParagraph"/>
              <w:spacing w:before="6" w:line="238" w:lineRule="exact"/>
              <w:ind w:left="148" w:right="14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982CA1">
        <w:trPr>
          <w:trHeight w:val="260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815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6"/>
              </w:numPr>
              <w:tabs>
                <w:tab w:val="left" w:pos="1476"/>
              </w:tabs>
              <w:spacing w:before="6"/>
              <w:ind w:left="1475" w:hanging="342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make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students</w:t>
            </w:r>
            <w:r>
              <w:rPr>
                <w:spacing w:val="11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basic</w:t>
            </w:r>
            <w:r>
              <w:rPr>
                <w:spacing w:val="13"/>
              </w:rPr>
              <w:t xml:space="preserve"> </w:t>
            </w:r>
            <w:r>
              <w:t>Biological</w:t>
            </w:r>
            <w:r>
              <w:rPr>
                <w:spacing w:val="14"/>
              </w:rPr>
              <w:t xml:space="preserve"> </w:t>
            </w:r>
            <w:r>
              <w:t>diversity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life.</w:t>
            </w:r>
          </w:p>
          <w:p w:rsidR="00982CA1" w:rsidRDefault="005261F1">
            <w:pPr>
              <w:pStyle w:val="TableParagraph"/>
              <w:numPr>
                <w:ilvl w:val="0"/>
                <w:numId w:val="16"/>
              </w:numPr>
              <w:tabs>
                <w:tab w:val="left" w:pos="1476"/>
              </w:tabs>
              <w:spacing w:before="6"/>
              <w:ind w:left="1475" w:hanging="342"/>
            </w:pPr>
            <w:r>
              <w:t>To</w:t>
            </w:r>
            <w:r>
              <w:rPr>
                <w:spacing w:val="15"/>
              </w:rPr>
              <w:t xml:space="preserve"> </w:t>
            </w:r>
            <w:r>
              <w:t>know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distributed</w:t>
            </w:r>
            <w:r>
              <w:rPr>
                <w:spacing w:val="13"/>
              </w:rPr>
              <w:t xml:space="preserve"> </w:t>
            </w:r>
            <w:r>
              <w:t>databases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web-</w:t>
            </w:r>
            <w:r>
              <w:rPr>
                <w:spacing w:val="14"/>
              </w:rPr>
              <w:t xml:space="preserve"> </w:t>
            </w:r>
            <w:r>
              <w:t>accessible</w:t>
            </w:r>
            <w:r>
              <w:rPr>
                <w:spacing w:val="15"/>
              </w:rPr>
              <w:t xml:space="preserve"> </w:t>
            </w:r>
            <w:r>
              <w:t>resources</w:t>
            </w:r>
          </w:p>
          <w:p w:rsidR="00982CA1" w:rsidRDefault="005261F1">
            <w:pPr>
              <w:pStyle w:val="TableParagraph"/>
              <w:numPr>
                <w:ilvl w:val="0"/>
                <w:numId w:val="16"/>
              </w:numPr>
              <w:tabs>
                <w:tab w:val="left" w:pos="1476"/>
              </w:tabs>
              <w:spacing w:before="6" w:line="247" w:lineRule="auto"/>
              <w:ind w:right="832" w:hanging="339"/>
            </w:pPr>
            <w:r>
              <w:t>To analyze</w:t>
            </w:r>
            <w:r>
              <w:rPr>
                <w:spacing w:val="1"/>
              </w:rPr>
              <w:t xml:space="preserve"> </w:t>
            </w:r>
            <w:r>
              <w:t>the software for identification</w:t>
            </w:r>
            <w:r>
              <w:rPr>
                <w:spacing w:val="1"/>
              </w:rPr>
              <w:t xml:space="preserve"> </w:t>
            </w:r>
            <w:r>
              <w:t>of Assessing</w:t>
            </w:r>
            <w:r>
              <w:rPr>
                <w:spacing w:val="1"/>
              </w:rPr>
              <w:t xml:space="preserve"> </w:t>
            </w:r>
            <w:r>
              <w:t>existing biodiversity</w:t>
            </w:r>
            <w:r>
              <w:rPr>
                <w:spacing w:val="-53"/>
              </w:rPr>
              <w:t xml:space="preserve"> </w:t>
            </w:r>
            <w:r>
              <w:t>databases</w:t>
            </w:r>
          </w:p>
          <w:p w:rsidR="00982CA1" w:rsidRDefault="005261F1">
            <w:pPr>
              <w:pStyle w:val="TableParagraph"/>
              <w:numPr>
                <w:ilvl w:val="0"/>
                <w:numId w:val="16"/>
              </w:numPr>
              <w:tabs>
                <w:tab w:val="left" w:pos="1476"/>
              </w:tabs>
              <w:spacing w:line="253" w:lineRule="exact"/>
              <w:ind w:left="1475" w:hanging="342"/>
            </w:pPr>
            <w:r>
              <w:t>To</w:t>
            </w:r>
            <w:r>
              <w:rPr>
                <w:spacing w:val="19"/>
              </w:rPr>
              <w:t xml:space="preserve"> </w:t>
            </w:r>
            <w:r>
              <w:t>understand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probabilistic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deterministic</w:t>
            </w:r>
            <w:r>
              <w:rPr>
                <w:spacing w:val="17"/>
              </w:rPr>
              <w:t xml:space="preserve"> </w:t>
            </w:r>
            <w:r>
              <w:t>method</w:t>
            </w:r>
            <w:r>
              <w:rPr>
                <w:spacing w:val="17"/>
              </w:rPr>
              <w:t xml:space="preserve"> </w:t>
            </w:r>
            <w:r>
              <w:t>for</w:t>
            </w:r>
            <w:r>
              <w:rPr>
                <w:spacing w:val="19"/>
              </w:rPr>
              <w:t xml:space="preserve"> </w:t>
            </w:r>
            <w:r>
              <w:t>analyzing</w:t>
            </w:r>
            <w:r>
              <w:rPr>
                <w:spacing w:val="20"/>
              </w:rPr>
              <w:t xml:space="preserve"> </w:t>
            </w:r>
            <w:r>
              <w:t>biodiversity</w:t>
            </w:r>
          </w:p>
          <w:p w:rsidR="00982CA1" w:rsidRDefault="005261F1">
            <w:pPr>
              <w:pStyle w:val="TableParagraph"/>
              <w:spacing w:before="7" w:line="243" w:lineRule="exact"/>
              <w:ind w:left="1473"/>
            </w:pPr>
            <w:r>
              <w:t>data.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9"/>
              </w:rPr>
              <w:t xml:space="preserve"> </w:t>
            </w:r>
            <w:r>
              <w:t>will</w:t>
            </w:r>
            <w:r>
              <w:rPr>
                <w:spacing w:val="9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783" w:type="dxa"/>
            <w:gridSpan w:val="7"/>
          </w:tcPr>
          <w:p w:rsidR="00982CA1" w:rsidRDefault="005261F1">
            <w:pPr>
              <w:pStyle w:val="TableParagraph"/>
              <w:spacing w:line="248" w:lineRule="exact"/>
              <w:ind w:left="203"/>
            </w:pPr>
            <w:r>
              <w:t>Describe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role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technology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7"/>
              </w:rPr>
              <w:t xml:space="preserve"> </w:t>
            </w:r>
            <w:r>
              <w:t>distributing</w:t>
            </w:r>
            <w:r>
              <w:rPr>
                <w:spacing w:val="15"/>
              </w:rPr>
              <w:t xml:space="preserve"> </w:t>
            </w:r>
            <w:r>
              <w:t>biodiversity</w:t>
            </w:r>
          </w:p>
          <w:p w:rsidR="00982CA1" w:rsidRDefault="005261F1">
            <w:pPr>
              <w:pStyle w:val="TableParagraph"/>
              <w:spacing w:before="6" w:line="244" w:lineRule="exact"/>
              <w:ind w:left="203"/>
            </w:pPr>
            <w:r>
              <w:t>information.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04"/>
            </w:pPr>
            <w:r>
              <w:t>K1</w:t>
            </w:r>
          </w:p>
        </w:tc>
      </w:tr>
      <w:tr w:rsidR="00982CA1">
        <w:trPr>
          <w:trHeight w:val="258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39" w:lineRule="exact"/>
              <w:ind w:right="93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78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t>Involve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biodiversity</w:t>
            </w:r>
            <w:r>
              <w:rPr>
                <w:spacing w:val="14"/>
              </w:rPr>
              <w:t xml:space="preserve"> </w:t>
            </w:r>
            <w:r>
              <w:t>assessments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inventorying</w:t>
            </w:r>
            <w:r>
              <w:rPr>
                <w:spacing w:val="20"/>
              </w:rPr>
              <w:t xml:space="preserve"> </w:t>
            </w:r>
            <w:proofErr w:type="spellStart"/>
            <w:r>
              <w:t>programmes</w:t>
            </w:r>
            <w:proofErr w:type="spellEnd"/>
            <w:r>
              <w:t>.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8"/>
            </w:pPr>
            <w:r>
              <w:t>K2</w:t>
            </w:r>
          </w:p>
        </w:tc>
      </w:tr>
      <w:tr w:rsidR="00982CA1">
        <w:trPr>
          <w:trHeight w:val="259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0" w:lineRule="exact"/>
              <w:ind w:right="93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783" w:type="dxa"/>
            <w:gridSpan w:val="7"/>
          </w:tcPr>
          <w:p w:rsidR="00982CA1" w:rsidRDefault="005261F1">
            <w:pPr>
              <w:pStyle w:val="TableParagraph"/>
              <w:spacing w:line="240" w:lineRule="exact"/>
              <w:ind w:left="203"/>
            </w:pPr>
            <w:r>
              <w:t>Interpret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morphological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molecular</w:t>
            </w:r>
            <w:r>
              <w:rPr>
                <w:spacing w:val="16"/>
              </w:rPr>
              <w:t xml:space="preserve"> </w:t>
            </w:r>
            <w:r>
              <w:t>characterization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biodiversity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197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39" w:lineRule="exact"/>
              <w:ind w:right="93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78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t>Evaluate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Red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books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Biodiversity</w:t>
            </w:r>
            <w:r>
              <w:rPr>
                <w:spacing w:val="12"/>
              </w:rPr>
              <w:t xml:space="preserve"> </w:t>
            </w:r>
            <w:r>
              <w:t>registers.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0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39" w:lineRule="exact"/>
              <w:ind w:right="93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783" w:type="dxa"/>
            <w:gridSpan w:val="7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t>Global</w:t>
            </w:r>
            <w:r>
              <w:rPr>
                <w:spacing w:val="16"/>
              </w:rPr>
              <w:t xml:space="preserve"> </w:t>
            </w:r>
            <w:r>
              <w:t>biodiversity</w:t>
            </w:r>
            <w:r>
              <w:rPr>
                <w:spacing w:val="20"/>
              </w:rPr>
              <w:t xml:space="preserve"> </w:t>
            </w:r>
            <w:r>
              <w:t>information</w:t>
            </w:r>
            <w:r>
              <w:rPr>
                <w:spacing w:val="17"/>
              </w:rPr>
              <w:t xml:space="preserve"> </w:t>
            </w:r>
            <w:r>
              <w:t>system</w:t>
            </w:r>
          </w:p>
        </w:tc>
        <w:tc>
          <w:tcPr>
            <w:tcW w:w="95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1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Understand;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Evaluate;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228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1826"/>
              <w:rPr>
                <w:b/>
              </w:rPr>
            </w:pPr>
            <w:r>
              <w:rPr>
                <w:b/>
              </w:rPr>
              <w:t>Biological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Diversity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Life</w:t>
            </w:r>
          </w:p>
        </w:tc>
        <w:tc>
          <w:tcPr>
            <w:tcW w:w="1715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615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50" w:lineRule="exact"/>
              <w:ind w:left="100"/>
            </w:pPr>
            <w:r>
              <w:t>Methods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57"/>
              </w:rPr>
              <w:t xml:space="preserve"> </w:t>
            </w:r>
            <w:r>
              <w:t>species</w:t>
            </w:r>
            <w:r>
              <w:rPr>
                <w:spacing w:val="60"/>
              </w:rPr>
              <w:t xml:space="preserve"> </w:t>
            </w:r>
            <w:r>
              <w:t>identification</w:t>
            </w:r>
            <w:r>
              <w:rPr>
                <w:spacing w:val="61"/>
              </w:rPr>
              <w:t xml:space="preserve"> </w:t>
            </w:r>
            <w:r>
              <w:t>&amp;</w:t>
            </w:r>
            <w:r>
              <w:rPr>
                <w:spacing w:val="57"/>
              </w:rPr>
              <w:t xml:space="preserve"> </w:t>
            </w:r>
            <w:r>
              <w:t>classification-</w:t>
            </w:r>
            <w:r>
              <w:rPr>
                <w:spacing w:val="57"/>
              </w:rPr>
              <w:t xml:space="preserve"> </w:t>
            </w:r>
            <w:r>
              <w:t>Information</w:t>
            </w:r>
            <w:r>
              <w:rPr>
                <w:spacing w:val="63"/>
              </w:rPr>
              <w:t xml:space="preserve"> </w:t>
            </w:r>
            <w:r>
              <w:t>needs</w:t>
            </w:r>
            <w:r>
              <w:rPr>
                <w:spacing w:val="61"/>
              </w:rPr>
              <w:t xml:space="preserve"> </w:t>
            </w:r>
            <w:r>
              <w:t>in</w:t>
            </w:r>
            <w:r>
              <w:rPr>
                <w:spacing w:val="61"/>
              </w:rPr>
              <w:t xml:space="preserve"> </w:t>
            </w:r>
            <w:r>
              <w:t>biodiversity</w:t>
            </w:r>
          </w:p>
          <w:p w:rsidR="00982CA1" w:rsidRDefault="005261F1">
            <w:pPr>
              <w:pStyle w:val="TableParagraph"/>
              <w:spacing w:line="260" w:lineRule="atLeast"/>
              <w:ind w:left="100" w:right="877"/>
            </w:pPr>
            <w:r>
              <w:t>assessments</w:t>
            </w:r>
            <w:r>
              <w:rPr>
                <w:spacing w:val="33"/>
              </w:rPr>
              <w:t xml:space="preserve"> </w:t>
            </w:r>
            <w:r>
              <w:t>and</w:t>
            </w:r>
            <w:r>
              <w:rPr>
                <w:spacing w:val="35"/>
              </w:rPr>
              <w:t xml:space="preserve"> </w:t>
            </w:r>
            <w:r>
              <w:t>inventorying</w:t>
            </w:r>
            <w:r>
              <w:rPr>
                <w:spacing w:val="35"/>
              </w:rPr>
              <w:t xml:space="preserve"> </w:t>
            </w:r>
            <w:proofErr w:type="spellStart"/>
            <w:r>
              <w:t>programmes</w:t>
            </w:r>
            <w:proofErr w:type="spellEnd"/>
            <w:r>
              <w:t>-</w:t>
            </w:r>
            <w:r>
              <w:rPr>
                <w:spacing w:val="33"/>
              </w:rPr>
              <w:t xml:space="preserve"> </w:t>
            </w:r>
            <w:r>
              <w:t>Role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5"/>
              </w:rPr>
              <w:t xml:space="preserve"> </w:t>
            </w:r>
            <w:r>
              <w:t>information</w:t>
            </w:r>
            <w:r>
              <w:rPr>
                <w:spacing w:val="37"/>
              </w:rPr>
              <w:t xml:space="preserve"> </w:t>
            </w:r>
            <w:r>
              <w:t>technology</w:t>
            </w:r>
            <w:r>
              <w:rPr>
                <w:spacing w:val="33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distributing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biodiversityinformation</w:t>
            </w:r>
            <w:proofErr w:type="spellEnd"/>
            <w:r>
              <w:t>..</w:t>
            </w:r>
          </w:p>
        </w:tc>
      </w:tr>
      <w:tr w:rsidR="00982CA1">
        <w:trPr>
          <w:trHeight w:val="257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228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73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Biodiversity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Informatics</w:t>
            </w:r>
          </w:p>
        </w:tc>
        <w:tc>
          <w:tcPr>
            <w:tcW w:w="171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61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100" w:right="877"/>
            </w:pPr>
            <w:r>
              <w:t>Assessing,</w:t>
            </w:r>
            <w:r>
              <w:rPr>
                <w:spacing w:val="5"/>
              </w:rPr>
              <w:t xml:space="preserve"> </w:t>
            </w:r>
            <w:r>
              <w:t>analyzing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documenting</w:t>
            </w:r>
            <w:r>
              <w:rPr>
                <w:spacing w:val="55"/>
              </w:rPr>
              <w:t xml:space="preserve"> </w:t>
            </w:r>
            <w:r>
              <w:t>biodiversity-</w:t>
            </w:r>
            <w:r>
              <w:rPr>
                <w:spacing w:val="5"/>
              </w:rPr>
              <w:t xml:space="preserve"> </w:t>
            </w:r>
            <w:r>
              <w:t>Morphological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molecular</w:t>
            </w:r>
            <w:r>
              <w:rPr>
                <w:spacing w:val="-52"/>
              </w:rPr>
              <w:t xml:space="preserve"> </w:t>
            </w:r>
            <w:r>
              <w:t>characterization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biodiversity-</w:t>
            </w:r>
            <w:r>
              <w:rPr>
                <w:spacing w:val="6"/>
              </w:rPr>
              <w:t xml:space="preserve"> </w:t>
            </w:r>
            <w:r>
              <w:t>Introduction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9"/>
              </w:rPr>
              <w:t xml:space="preserve"> </w:t>
            </w:r>
            <w:r>
              <w:t>biodiversity</w:t>
            </w:r>
            <w:r>
              <w:rPr>
                <w:spacing w:val="3"/>
              </w:rPr>
              <w:t xml:space="preserve"> </w:t>
            </w:r>
            <w:r>
              <w:t>database:</w:t>
            </w:r>
            <w:r>
              <w:rPr>
                <w:spacing w:val="3"/>
              </w:rPr>
              <w:t xml:space="preserve"> </w:t>
            </w:r>
            <w:r>
              <w:t>endangered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</w:pPr>
            <w:r>
              <w:t>animals,</w:t>
            </w:r>
            <w:r>
              <w:rPr>
                <w:spacing w:val="15"/>
              </w:rPr>
              <w:t xml:space="preserve"> </w:t>
            </w:r>
            <w:r>
              <w:t>endemism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Red</w:t>
            </w:r>
            <w:r>
              <w:rPr>
                <w:spacing w:val="15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books-</w:t>
            </w:r>
            <w:r>
              <w:rPr>
                <w:spacing w:val="17"/>
              </w:rPr>
              <w:t xml:space="preserve"> </w:t>
            </w:r>
            <w:r>
              <w:t>Biodiversity</w:t>
            </w:r>
            <w:r>
              <w:rPr>
                <w:spacing w:val="17"/>
              </w:rPr>
              <w:t xml:space="preserve"> </w:t>
            </w:r>
            <w:r>
              <w:t>registers.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03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135"/>
              <w:rPr>
                <w:b/>
              </w:rPr>
            </w:pPr>
            <w:r>
              <w:rPr>
                <w:b/>
              </w:rPr>
              <w:t>Network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Databases</w:t>
            </w:r>
          </w:p>
        </w:tc>
        <w:tc>
          <w:tcPr>
            <w:tcW w:w="2140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104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Designing</w:t>
            </w:r>
            <w:r>
              <w:rPr>
                <w:spacing w:val="42"/>
              </w:rPr>
              <w:t xml:space="preserve"> </w:t>
            </w:r>
            <w:r>
              <w:t>information</w:t>
            </w:r>
            <w:r>
              <w:rPr>
                <w:spacing w:val="93"/>
              </w:rPr>
              <w:t xml:space="preserve"> </w:t>
            </w:r>
            <w:r>
              <w:t>systems</w:t>
            </w:r>
            <w:r>
              <w:rPr>
                <w:spacing w:val="99"/>
              </w:rPr>
              <w:t xml:space="preserve"> </w:t>
            </w:r>
            <w:r>
              <w:t>to</w:t>
            </w:r>
            <w:r>
              <w:rPr>
                <w:spacing w:val="99"/>
              </w:rPr>
              <w:t xml:space="preserve"> </w:t>
            </w:r>
            <w:r>
              <w:t>support</w:t>
            </w:r>
            <w:r>
              <w:rPr>
                <w:spacing w:val="97"/>
              </w:rPr>
              <w:t xml:space="preserve"> </w:t>
            </w:r>
            <w:r>
              <w:t>biodiversity</w:t>
            </w:r>
            <w:r>
              <w:rPr>
                <w:spacing w:val="99"/>
              </w:rPr>
              <w:t xml:space="preserve"> </w:t>
            </w:r>
            <w:r>
              <w:t>conservation-</w:t>
            </w:r>
            <w:r>
              <w:rPr>
                <w:spacing w:val="93"/>
              </w:rPr>
              <w:t xml:space="preserve"> </w:t>
            </w:r>
            <w:r>
              <w:t>Networks</w:t>
            </w:r>
            <w:r>
              <w:rPr>
                <w:spacing w:val="99"/>
              </w:rPr>
              <w:t xml:space="preserve"> </w:t>
            </w:r>
            <w:r>
              <w:t>for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distributing</w:t>
            </w:r>
            <w:r>
              <w:rPr>
                <w:spacing w:val="18"/>
              </w:rPr>
              <w:t xml:space="preserve"> </w:t>
            </w:r>
            <w:r>
              <w:t>information-</w:t>
            </w:r>
            <w:r>
              <w:rPr>
                <w:spacing w:val="19"/>
              </w:rPr>
              <w:t xml:space="preserve"> </w:t>
            </w:r>
            <w:r>
              <w:t>Distributed</w:t>
            </w:r>
            <w:r>
              <w:rPr>
                <w:spacing w:val="21"/>
              </w:rPr>
              <w:t xml:space="preserve"> </w:t>
            </w:r>
            <w:r>
              <w:t>Databases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Web-</w:t>
            </w:r>
            <w:r>
              <w:rPr>
                <w:spacing w:val="19"/>
              </w:rPr>
              <w:t xml:space="preserve"> </w:t>
            </w:r>
            <w:r>
              <w:t>Accessible</w:t>
            </w:r>
            <w:r>
              <w:rPr>
                <w:spacing w:val="18"/>
              </w:rPr>
              <w:t xml:space="preserve"> </w:t>
            </w:r>
            <w:r>
              <w:t>Resources.</w:t>
            </w:r>
          </w:p>
        </w:tc>
      </w:tr>
      <w:tr w:rsidR="00982CA1">
        <w:trPr>
          <w:trHeight w:val="261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03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031"/>
              <w:rPr>
                <w:b/>
              </w:rPr>
            </w:pPr>
            <w:r>
              <w:rPr>
                <w:b/>
              </w:rPr>
              <w:t>Software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Biodiversity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Informatics</w:t>
            </w:r>
          </w:p>
        </w:tc>
        <w:tc>
          <w:tcPr>
            <w:tcW w:w="2140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9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6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Software</w:t>
            </w:r>
            <w:r>
              <w:rPr>
                <w:spacing w:val="5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identification</w:t>
            </w:r>
            <w:r>
              <w:rPr>
                <w:spacing w:val="53"/>
              </w:rPr>
              <w:t xml:space="preserve"> </w:t>
            </w:r>
            <w:r>
              <w:t>of</w:t>
            </w:r>
            <w:r>
              <w:rPr>
                <w:spacing w:val="60"/>
              </w:rPr>
              <w:t xml:space="preserve"> </w:t>
            </w:r>
            <w:r>
              <w:t>Assessing</w:t>
            </w:r>
            <w:r>
              <w:rPr>
                <w:spacing w:val="50"/>
              </w:rPr>
              <w:t xml:space="preserve"> </w:t>
            </w:r>
            <w:r>
              <w:t>existing</w:t>
            </w:r>
            <w:r>
              <w:rPr>
                <w:spacing w:val="56"/>
              </w:rPr>
              <w:t xml:space="preserve"> </w:t>
            </w:r>
            <w:r>
              <w:t>biodiversity</w:t>
            </w:r>
            <w:r>
              <w:rPr>
                <w:spacing w:val="52"/>
              </w:rPr>
              <w:t xml:space="preserve"> </w:t>
            </w:r>
            <w:r>
              <w:t>databases</w:t>
            </w:r>
            <w:r>
              <w:rPr>
                <w:spacing w:val="53"/>
              </w:rPr>
              <w:t xml:space="preserve"> </w:t>
            </w:r>
            <w:r>
              <w:t>on</w:t>
            </w:r>
            <w:r>
              <w:rPr>
                <w:spacing w:val="53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world-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>wide</w:t>
            </w:r>
            <w:r>
              <w:rPr>
                <w:spacing w:val="15"/>
              </w:rPr>
              <w:t xml:space="preserve"> </w:t>
            </w:r>
            <w:r>
              <w:t>web-</w:t>
            </w:r>
            <w:r>
              <w:rPr>
                <w:spacing w:val="13"/>
              </w:rPr>
              <w:t xml:space="preserve"> </w:t>
            </w:r>
            <w:r>
              <w:t>Probabilistic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deterministic</w:t>
            </w:r>
            <w:r>
              <w:rPr>
                <w:spacing w:val="16"/>
              </w:rPr>
              <w:t xml:space="preserve"> </w:t>
            </w:r>
            <w:r>
              <w:t>identification,</w:t>
            </w:r>
            <w:r>
              <w:rPr>
                <w:spacing w:val="20"/>
              </w:rPr>
              <w:t xml:space="preserve"> </w:t>
            </w:r>
            <w:r>
              <w:t>Delta,</w:t>
            </w:r>
            <w:r>
              <w:rPr>
                <w:spacing w:val="11"/>
              </w:rPr>
              <w:t xml:space="preserve"> </w:t>
            </w:r>
            <w:proofErr w:type="spellStart"/>
            <w:r>
              <w:t>MicroIS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AVIS,</w:t>
            </w:r>
            <w:r>
              <w:rPr>
                <w:spacing w:val="19"/>
              </w:rPr>
              <w:t xml:space="preserve"> </w:t>
            </w:r>
            <w:r>
              <w:t>ICTV.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664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842"/>
              <w:rPr>
                <w:b/>
              </w:rPr>
            </w:pPr>
            <w:r>
              <w:rPr>
                <w:b/>
              </w:rPr>
              <w:t>Global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Biodiversity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System</w:t>
            </w:r>
          </w:p>
        </w:tc>
        <w:tc>
          <w:tcPr>
            <w:tcW w:w="2279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117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7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Overview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7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UNEP/GEF</w:t>
            </w:r>
            <w:r>
              <w:rPr>
                <w:spacing w:val="33"/>
              </w:rPr>
              <w:t xml:space="preserve"> </w:t>
            </w:r>
            <w:r>
              <w:t>biodiversity</w:t>
            </w:r>
            <w:r>
              <w:rPr>
                <w:spacing w:val="35"/>
              </w:rPr>
              <w:t xml:space="preserve"> </w:t>
            </w:r>
            <w:r>
              <w:t>data</w:t>
            </w:r>
            <w:r>
              <w:rPr>
                <w:spacing w:val="39"/>
              </w:rPr>
              <w:t xml:space="preserve"> </w:t>
            </w:r>
            <w:r>
              <w:t>management</w:t>
            </w:r>
            <w:r>
              <w:rPr>
                <w:spacing w:val="35"/>
              </w:rPr>
              <w:t xml:space="preserve"> </w:t>
            </w:r>
            <w:r>
              <w:t>project</w:t>
            </w:r>
            <w:r>
              <w:rPr>
                <w:spacing w:val="34"/>
              </w:rPr>
              <w:t xml:space="preserve"> </w:t>
            </w:r>
            <w:r>
              <w:t>(BDM)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rPr>
                <w:spacing w:val="37"/>
              </w:rPr>
              <w:t xml:space="preserve"> </w:t>
            </w:r>
            <w:r>
              <w:t>CBD</w:t>
            </w:r>
            <w:r>
              <w:rPr>
                <w:spacing w:val="37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bioethics–</w:t>
            </w:r>
            <w:r>
              <w:rPr>
                <w:spacing w:val="16"/>
              </w:rPr>
              <w:t xml:space="preserve"> </w:t>
            </w:r>
            <w:r>
              <w:t>General</w:t>
            </w:r>
            <w:r>
              <w:rPr>
                <w:spacing w:val="14"/>
              </w:rPr>
              <w:t xml:space="preserve"> </w:t>
            </w:r>
            <w:r>
              <w:t>agreement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9"/>
              </w:rPr>
              <w:t xml:space="preserve"> </w:t>
            </w:r>
            <w:r>
              <w:t>trade</w:t>
            </w:r>
            <w:r>
              <w:rPr>
                <w:spacing w:val="14"/>
              </w:rPr>
              <w:t xml:space="preserve"> </w:t>
            </w:r>
            <w:proofErr w:type="spellStart"/>
            <w:r>
              <w:t>andtraffics</w:t>
            </w:r>
            <w:proofErr w:type="spellEnd"/>
            <w:r>
              <w:t>.</w:t>
            </w:r>
          </w:p>
        </w:tc>
      </w:tr>
      <w:tr w:rsidR="00982CA1">
        <w:trPr>
          <w:trHeight w:val="261"/>
        </w:trPr>
        <w:tc>
          <w:tcPr>
            <w:tcW w:w="9162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1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66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73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279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348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162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webinars</w:t>
            </w:r>
          </w:p>
        </w:tc>
      </w:tr>
    </w:tbl>
    <w:p w:rsidR="00982CA1" w:rsidRDefault="00982CA1">
      <w:pPr>
        <w:spacing w:line="239" w:lineRule="exact"/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7"/>
        <w:gridCol w:w="421"/>
        <w:gridCol w:w="371"/>
        <w:gridCol w:w="475"/>
        <w:gridCol w:w="846"/>
        <w:gridCol w:w="846"/>
        <w:gridCol w:w="846"/>
        <w:gridCol w:w="846"/>
        <w:gridCol w:w="763"/>
        <w:gridCol w:w="845"/>
        <w:gridCol w:w="197"/>
        <w:gridCol w:w="564"/>
        <w:gridCol w:w="763"/>
        <w:gridCol w:w="953"/>
      </w:tblGrid>
      <w:tr w:rsidR="00982CA1">
        <w:trPr>
          <w:trHeight w:val="258"/>
        </w:trPr>
        <w:tc>
          <w:tcPr>
            <w:tcW w:w="121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664" w:type="dxa"/>
            <w:gridSpan w:val="8"/>
          </w:tcPr>
          <w:p w:rsidR="00982CA1" w:rsidRDefault="005261F1">
            <w:pPr>
              <w:pStyle w:val="TableParagraph"/>
              <w:spacing w:before="1" w:line="238" w:lineRule="exact"/>
              <w:ind w:left="352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28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182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163" w:type="dxa"/>
            <w:gridSpan w:val="14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7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736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98"/>
            </w:pPr>
            <w:r>
              <w:t>Biodiversity:</w:t>
            </w:r>
            <w:r>
              <w:rPr>
                <w:spacing w:val="30"/>
              </w:rPr>
              <w:t xml:space="preserve"> </w:t>
            </w:r>
            <w:r>
              <w:t>Measurement</w:t>
            </w:r>
            <w:r>
              <w:rPr>
                <w:spacing w:val="30"/>
              </w:rPr>
              <w:t xml:space="preserve"> </w:t>
            </w:r>
            <w:r>
              <w:t>&amp;</w:t>
            </w:r>
            <w:r>
              <w:rPr>
                <w:spacing w:val="34"/>
              </w:rPr>
              <w:t xml:space="preserve"> </w:t>
            </w:r>
            <w:r>
              <w:t>Estimation</w:t>
            </w:r>
            <w:r>
              <w:rPr>
                <w:spacing w:val="35"/>
              </w:rPr>
              <w:t xml:space="preserve"> </w:t>
            </w:r>
            <w:r>
              <w:t>-</w:t>
            </w:r>
            <w:proofErr w:type="spellStart"/>
            <w:r>
              <w:t>Hawkswoth</w:t>
            </w:r>
            <w:proofErr w:type="spellEnd"/>
            <w:r>
              <w:t>,</w:t>
            </w:r>
            <w:r>
              <w:rPr>
                <w:spacing w:val="35"/>
              </w:rPr>
              <w:t xml:space="preserve"> </w:t>
            </w:r>
            <w:r>
              <w:t>D.I.</w:t>
            </w:r>
            <w:r>
              <w:rPr>
                <w:spacing w:val="34"/>
              </w:rPr>
              <w:t xml:space="preserve"> </w:t>
            </w:r>
            <w:r>
              <w:t>(Ed.)</w:t>
            </w:r>
            <w:r>
              <w:rPr>
                <w:spacing w:val="30"/>
              </w:rPr>
              <w:t xml:space="preserve"> </w:t>
            </w:r>
            <w:r>
              <w:t>(1995),</w:t>
            </w:r>
            <w:r>
              <w:rPr>
                <w:spacing w:val="34"/>
              </w:rPr>
              <w:t xml:space="preserve"> </w:t>
            </w:r>
            <w:r>
              <w:t>Chapman</w:t>
            </w:r>
          </w:p>
          <w:p w:rsidR="00982CA1" w:rsidRDefault="005261F1">
            <w:pPr>
              <w:pStyle w:val="TableParagraph"/>
              <w:spacing w:before="6" w:line="244" w:lineRule="exact"/>
              <w:ind w:left="98"/>
            </w:pPr>
            <w:r>
              <w:t>&amp;</w:t>
            </w:r>
            <w:r>
              <w:rPr>
                <w:spacing w:val="12"/>
              </w:rPr>
              <w:t xml:space="preserve"> </w:t>
            </w:r>
            <w:r>
              <w:t>Hall,</w:t>
            </w:r>
            <w:r>
              <w:rPr>
                <w:spacing w:val="11"/>
              </w:rPr>
              <w:t xml:space="preserve"> </w:t>
            </w:r>
            <w:r>
              <w:t>London.</w:t>
            </w:r>
          </w:p>
        </w:tc>
      </w:tr>
      <w:tr w:rsidR="00982CA1">
        <w:trPr>
          <w:trHeight w:val="1039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50" w:lineRule="exact"/>
              <w:ind w:right="93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736" w:type="dxa"/>
            <w:gridSpan w:val="13"/>
          </w:tcPr>
          <w:p w:rsidR="00982CA1" w:rsidRDefault="005261F1">
            <w:pPr>
              <w:pStyle w:val="TableParagraph"/>
              <w:spacing w:line="250" w:lineRule="exact"/>
              <w:ind w:left="98"/>
              <w:jc w:val="both"/>
            </w:pPr>
            <w:r>
              <w:t>Alice,</w:t>
            </w:r>
            <w:r>
              <w:rPr>
                <w:spacing w:val="9"/>
              </w:rPr>
              <w:t xml:space="preserve"> </w:t>
            </w:r>
            <w:r>
              <w:t>1990.</w:t>
            </w:r>
            <w:r>
              <w:rPr>
                <w:spacing w:val="60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Biodiversity</w:t>
            </w:r>
            <w:r>
              <w:rPr>
                <w:spacing w:val="58"/>
              </w:rPr>
              <w:t xml:space="preserve"> </w:t>
            </w:r>
            <w:r>
              <w:t>database</w:t>
            </w:r>
            <w:r>
              <w:rPr>
                <w:spacing w:val="62"/>
              </w:rPr>
              <w:t xml:space="preserve"> </w:t>
            </w:r>
            <w:r>
              <w:t>system.</w:t>
            </w:r>
            <w:r>
              <w:rPr>
                <w:spacing w:val="58"/>
              </w:rPr>
              <w:t xml:space="preserve"> </w:t>
            </w:r>
            <w:r>
              <w:t>Alice</w:t>
            </w:r>
            <w:r>
              <w:rPr>
                <w:spacing w:val="59"/>
              </w:rPr>
              <w:t xml:space="preserve"> </w:t>
            </w:r>
            <w:r>
              <w:t>software</w:t>
            </w:r>
            <w:r>
              <w:rPr>
                <w:spacing w:val="57"/>
              </w:rPr>
              <w:t xml:space="preserve"> </w:t>
            </w:r>
            <w:r>
              <w:t>partnership.</w:t>
            </w:r>
            <w:r>
              <w:rPr>
                <w:spacing w:val="61"/>
              </w:rPr>
              <w:t xml:space="preserve"> </w:t>
            </w:r>
            <w:proofErr w:type="spellStart"/>
            <w:r>
              <w:t>Cnhos</w:t>
            </w:r>
            <w:proofErr w:type="spellEnd"/>
            <w:r>
              <w:t>,</w:t>
            </w:r>
          </w:p>
          <w:p w:rsidR="00982CA1" w:rsidRDefault="005261F1">
            <w:pPr>
              <w:pStyle w:val="TableParagraph"/>
              <w:spacing w:line="260" w:lineRule="atLeast"/>
              <w:ind w:left="98" w:right="975"/>
              <w:jc w:val="both"/>
            </w:pPr>
            <w:r>
              <w:t>D.A.L.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Canhos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V.P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Kirsop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B.E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eds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1994.</w:t>
            </w:r>
            <w:r>
              <w:rPr>
                <w:spacing w:val="1"/>
              </w:rPr>
              <w:t xml:space="preserve"> </w:t>
            </w:r>
            <w:r>
              <w:t>Linking</w:t>
            </w:r>
            <w:r>
              <w:rPr>
                <w:spacing w:val="56"/>
              </w:rPr>
              <w:t xml:space="preserve"> </w:t>
            </w:r>
            <w:r>
              <w:t>Mechanisms</w:t>
            </w:r>
            <w:r>
              <w:rPr>
                <w:spacing w:val="55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biodiversity</w:t>
            </w:r>
            <w:r>
              <w:rPr>
                <w:spacing w:val="1"/>
              </w:rPr>
              <w:t xml:space="preserve"> </w:t>
            </w:r>
            <w:r>
              <w:t>information,</w:t>
            </w:r>
            <w:r>
              <w:rPr>
                <w:spacing w:val="1"/>
              </w:rPr>
              <w:t xml:space="preserve"> </w:t>
            </w:r>
            <w:r>
              <w:t>Tropical</w:t>
            </w:r>
            <w:r>
              <w:rPr>
                <w:spacing w:val="1"/>
              </w:rPr>
              <w:t xml:space="preserve"> </w:t>
            </w:r>
            <w:r>
              <w:t>foundation,</w:t>
            </w:r>
            <w:r>
              <w:rPr>
                <w:spacing w:val="1"/>
              </w:rPr>
              <w:t xml:space="preserve"> </w:t>
            </w:r>
            <w:r>
              <w:t>Tropical</w:t>
            </w:r>
            <w:r>
              <w:rPr>
                <w:spacing w:val="56"/>
              </w:rPr>
              <w:t xml:space="preserve"> </w:t>
            </w:r>
            <w:r>
              <w:t>Foundation,</w:t>
            </w:r>
            <w:r>
              <w:rPr>
                <w:spacing w:val="56"/>
              </w:rPr>
              <w:t xml:space="preserve"> </w:t>
            </w:r>
            <w:r>
              <w:t>Campinas,</w:t>
            </w:r>
            <w:r>
              <w:rPr>
                <w:spacing w:val="-52"/>
              </w:rPr>
              <w:t xml:space="preserve"> </w:t>
            </w:r>
            <w:r>
              <w:t>Brazil.</w:t>
            </w:r>
          </w:p>
        </w:tc>
      </w:tr>
      <w:tr w:rsidR="00982CA1">
        <w:trPr>
          <w:trHeight w:val="257"/>
        </w:trPr>
        <w:tc>
          <w:tcPr>
            <w:tcW w:w="9163" w:type="dxa"/>
            <w:gridSpan w:val="14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736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98"/>
            </w:pPr>
            <w:r>
              <w:t>GlobalBiodiversity:StatusoftheEarth‟sLivingResources.WaterConservationMonitoring</w:t>
            </w:r>
          </w:p>
          <w:p w:rsidR="00982CA1" w:rsidRDefault="005261F1">
            <w:pPr>
              <w:pStyle w:val="TableParagraph"/>
              <w:spacing w:before="6" w:line="244" w:lineRule="exact"/>
              <w:ind w:left="98"/>
            </w:pPr>
            <w:r>
              <w:t>Centre</w:t>
            </w:r>
            <w:r>
              <w:rPr>
                <w:spacing w:val="16"/>
              </w:rPr>
              <w:t xml:space="preserve"> </w:t>
            </w:r>
            <w:r>
              <w:t>(1992),</w:t>
            </w:r>
            <w:r>
              <w:rPr>
                <w:spacing w:val="17"/>
              </w:rPr>
              <w:t xml:space="preserve"> </w:t>
            </w:r>
            <w:r>
              <w:t>Chapman</w:t>
            </w:r>
            <w:r>
              <w:rPr>
                <w:spacing w:val="12"/>
              </w:rPr>
              <w:t xml:space="preserve"> </w:t>
            </w:r>
            <w:r>
              <w:t>&amp;</w:t>
            </w:r>
            <w:r>
              <w:rPr>
                <w:spacing w:val="18"/>
              </w:rPr>
              <w:t xml:space="preserve"> </w:t>
            </w:r>
            <w:proofErr w:type="spellStart"/>
            <w:r>
              <w:t>Hall,London</w:t>
            </w:r>
            <w:proofErr w:type="spellEnd"/>
            <w:r>
              <w:t>.</w:t>
            </w:r>
          </w:p>
        </w:tc>
      </w:tr>
      <w:tr w:rsidR="00982CA1">
        <w:trPr>
          <w:trHeight w:val="517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736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98"/>
            </w:pPr>
            <w:proofErr w:type="spellStart"/>
            <w:r>
              <w:t>Systematics</w:t>
            </w:r>
            <w:proofErr w:type="spellEnd"/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Conservation</w:t>
            </w:r>
            <w:r>
              <w:rPr>
                <w:spacing w:val="13"/>
              </w:rPr>
              <w:t xml:space="preserve"> </w:t>
            </w:r>
            <w:r>
              <w:t>Evaluation-</w:t>
            </w:r>
            <w:r>
              <w:rPr>
                <w:spacing w:val="18"/>
              </w:rPr>
              <w:t xml:space="preserve"> </w:t>
            </w:r>
            <w:proofErr w:type="spellStart"/>
            <w:r>
              <w:t>Forey</w:t>
            </w:r>
            <w:proofErr w:type="spellEnd"/>
            <w:r>
              <w:t>,</w:t>
            </w:r>
            <w:r>
              <w:rPr>
                <w:spacing w:val="15"/>
              </w:rPr>
              <w:t xml:space="preserve"> </w:t>
            </w:r>
            <w:r>
              <w:t>P.L.,</w:t>
            </w:r>
            <w:r>
              <w:rPr>
                <w:spacing w:val="16"/>
              </w:rPr>
              <w:t xml:space="preserve"> </w:t>
            </w:r>
            <w:r>
              <w:t>C.J.</w:t>
            </w:r>
            <w:r>
              <w:rPr>
                <w:spacing w:val="18"/>
              </w:rPr>
              <w:t xml:space="preserve"> </w:t>
            </w:r>
            <w:r>
              <w:t>Humphries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R.I</w:t>
            </w:r>
          </w:p>
          <w:p w:rsidR="00982CA1" w:rsidRDefault="005261F1">
            <w:pPr>
              <w:pStyle w:val="TableParagraph"/>
              <w:spacing w:before="6" w:line="244" w:lineRule="exact"/>
              <w:ind w:left="98"/>
            </w:pPr>
            <w:r>
              <w:t>Vane-Wright</w:t>
            </w:r>
            <w:r>
              <w:rPr>
                <w:spacing w:val="19"/>
              </w:rPr>
              <w:t xml:space="preserve"> </w:t>
            </w:r>
            <w:r>
              <w:t>(</w:t>
            </w:r>
            <w:proofErr w:type="spellStart"/>
            <w:r>
              <w:t>eds</w:t>
            </w:r>
            <w:proofErr w:type="spellEnd"/>
            <w:r>
              <w:t>)</w:t>
            </w:r>
            <w:r>
              <w:rPr>
                <w:spacing w:val="15"/>
              </w:rPr>
              <w:t xml:space="preserve"> </w:t>
            </w:r>
            <w:r>
              <w:t>(1994),</w:t>
            </w:r>
            <w:r>
              <w:rPr>
                <w:spacing w:val="18"/>
              </w:rPr>
              <w:t xml:space="preserve"> </w:t>
            </w:r>
            <w:r>
              <w:t>Clarendon</w:t>
            </w:r>
            <w:r>
              <w:rPr>
                <w:spacing w:val="15"/>
              </w:rPr>
              <w:t xml:space="preserve"> </w:t>
            </w:r>
            <w:r>
              <w:t>press,</w:t>
            </w:r>
            <w:r>
              <w:rPr>
                <w:spacing w:val="18"/>
              </w:rPr>
              <w:t xml:space="preserve"> </w:t>
            </w:r>
            <w:r>
              <w:t>Oxford.</w:t>
            </w:r>
          </w:p>
        </w:tc>
      </w:tr>
      <w:tr w:rsidR="00982CA1">
        <w:trPr>
          <w:trHeight w:val="257"/>
        </w:trPr>
        <w:tc>
          <w:tcPr>
            <w:tcW w:w="9163" w:type="dxa"/>
            <w:gridSpan w:val="14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517"/>
        </w:trPr>
        <w:tc>
          <w:tcPr>
            <w:tcW w:w="427" w:type="dxa"/>
          </w:tcPr>
          <w:p w:rsidR="00982CA1" w:rsidRDefault="005261F1">
            <w:pPr>
              <w:pStyle w:val="TableParagraph"/>
              <w:spacing w:line="249" w:lineRule="exact"/>
              <w:ind w:right="93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736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3"/>
            </w:pPr>
            <w:r>
              <w:t>https://</w:t>
            </w:r>
            <w:hyperlink r:id="rId28">
              <w:r>
                <w:t>www.biologydiscussion.com/biodiversity/biodiversity-concept-types-and-other-</w:t>
              </w:r>
            </w:hyperlink>
          </w:p>
          <w:p w:rsidR="00982CA1" w:rsidRDefault="005261F1">
            <w:pPr>
              <w:pStyle w:val="TableParagraph"/>
              <w:spacing w:before="6" w:line="243" w:lineRule="exact"/>
              <w:ind w:left="203"/>
            </w:pPr>
            <w:r>
              <w:t>details-with-diagram/7132</w:t>
            </w:r>
          </w:p>
        </w:tc>
      </w:tr>
      <w:tr w:rsidR="00982CA1">
        <w:trPr>
          <w:trHeight w:val="402"/>
        </w:trPr>
        <w:tc>
          <w:tcPr>
            <w:tcW w:w="9163" w:type="dxa"/>
            <w:gridSpan w:val="14"/>
          </w:tcPr>
          <w:p w:rsidR="00982CA1" w:rsidRDefault="005261F1">
            <w:pPr>
              <w:pStyle w:val="TableParagraph"/>
              <w:spacing w:before="68"/>
              <w:ind w:left="208"/>
            </w:pPr>
            <w:r>
              <w:t>Course</w:t>
            </w:r>
            <w:r>
              <w:rPr>
                <w:spacing w:val="15"/>
              </w:rPr>
              <w:t xml:space="preserve"> </w:t>
            </w:r>
            <w:r>
              <w:t>Designed</w:t>
            </w:r>
            <w:r>
              <w:rPr>
                <w:spacing w:val="12"/>
              </w:rPr>
              <w:t xml:space="preserve"> </w:t>
            </w:r>
            <w:r>
              <w:t>By:</w:t>
            </w:r>
            <w:r>
              <w:rPr>
                <w:spacing w:val="15"/>
              </w:rPr>
              <w:t xml:space="preserve"> </w:t>
            </w:r>
            <w:r>
              <w:t>Prof.</w:t>
            </w:r>
            <w:r>
              <w:rPr>
                <w:spacing w:val="15"/>
              </w:rPr>
              <w:t xml:space="preserve"> </w:t>
            </w:r>
            <w:r>
              <w:t>P.</w:t>
            </w:r>
            <w:r>
              <w:rPr>
                <w:spacing w:val="14"/>
              </w:rPr>
              <w:t xml:space="preserve"> </w:t>
            </w:r>
            <w:proofErr w:type="spellStart"/>
            <w:r>
              <w:t>Shanmughavel</w:t>
            </w:r>
            <w:proofErr w:type="spellEnd"/>
          </w:p>
        </w:tc>
      </w:tr>
      <w:tr w:rsidR="00982CA1">
        <w:trPr>
          <w:trHeight w:val="438"/>
        </w:trPr>
        <w:tc>
          <w:tcPr>
            <w:tcW w:w="9163" w:type="dxa"/>
            <w:gridSpan w:val="14"/>
          </w:tcPr>
          <w:p w:rsidR="00982CA1" w:rsidRDefault="005261F1">
            <w:pPr>
              <w:pStyle w:val="TableParagraph"/>
              <w:spacing w:before="92"/>
              <w:ind w:left="100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405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89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COs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before="89"/>
              <w:ind w:left="2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PO1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89"/>
              <w:ind w:left="2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PO2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89"/>
              <w:ind w:left="22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89"/>
              <w:ind w:left="78" w:right="7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PO4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89"/>
              <w:ind w:left="78" w:right="32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PO5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89"/>
              <w:ind w:left="77" w:right="2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PO6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before="89"/>
              <w:ind w:left="74" w:right="32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PO7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before="89"/>
              <w:ind w:left="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PO8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89"/>
              <w:ind w:left="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PO9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before="89"/>
              <w:ind w:left="19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PO10</w:t>
            </w:r>
          </w:p>
        </w:tc>
      </w:tr>
      <w:tr w:rsidR="00982CA1">
        <w:trPr>
          <w:trHeight w:val="237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5" w:line="212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CO1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17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7" w:lineRule="exact"/>
              <w:ind w:left="208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7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7" w:lineRule="exact"/>
              <w:ind w:right="23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7" w:lineRule="exact"/>
              <w:ind w:right="21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17" w:lineRule="exact"/>
              <w:ind w:right="24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line="217" w:lineRule="exact"/>
              <w:ind w:left="205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7" w:lineRule="exact"/>
              <w:ind w:left="152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line="217" w:lineRule="exact"/>
              <w:ind w:left="254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  <w:tr w:rsidR="00982CA1">
        <w:trPr>
          <w:trHeight w:val="237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7" w:line="210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CO3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before="2" w:line="215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 w:line="215" w:lineRule="exact"/>
              <w:ind w:left="209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 w:line="215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 w:line="215" w:lineRule="exact"/>
              <w:ind w:left="6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 w:line="215" w:lineRule="exact"/>
              <w:ind w:right="30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2" w:line="215" w:lineRule="exact"/>
              <w:ind w:right="1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before="2" w:line="215" w:lineRule="exact"/>
              <w:ind w:right="30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before="2" w:line="215" w:lineRule="exact"/>
              <w:ind w:left="206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2" w:line="215" w:lineRule="exact"/>
              <w:ind w:left="153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before="2" w:line="215" w:lineRule="exact"/>
              <w:ind w:left="256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</w:tr>
      <w:tr w:rsidR="00982CA1">
        <w:trPr>
          <w:trHeight w:val="235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5" w:line="211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CO3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16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6" w:lineRule="exact"/>
              <w:ind w:left="208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6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6" w:lineRule="exact"/>
              <w:ind w:right="30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6" w:lineRule="exact"/>
              <w:ind w:right="22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16" w:lineRule="exact"/>
              <w:ind w:right="3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line="216" w:lineRule="exact"/>
              <w:ind w:left="206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6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  <w:tr w:rsidR="00982CA1">
        <w:trPr>
          <w:trHeight w:val="238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6" w:line="212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CO4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before="1" w:line="217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17" w:lineRule="exact"/>
              <w:ind w:left="208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17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17" w:lineRule="exact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1" w:line="217" w:lineRule="exact"/>
              <w:ind w:right="30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1" w:line="217" w:lineRule="exact"/>
              <w:ind w:right="22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before="1" w:line="217" w:lineRule="exact"/>
              <w:ind w:right="3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before="1" w:line="217" w:lineRule="exact"/>
              <w:ind w:left="206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before="1" w:line="217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before="1" w:line="217" w:lineRule="exact"/>
              <w:ind w:left="256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</w:tr>
      <w:tr w:rsidR="00982CA1">
        <w:trPr>
          <w:trHeight w:val="238"/>
        </w:trPr>
        <w:tc>
          <w:tcPr>
            <w:tcW w:w="848" w:type="dxa"/>
            <w:gridSpan w:val="2"/>
          </w:tcPr>
          <w:p w:rsidR="00982CA1" w:rsidRDefault="005261F1">
            <w:pPr>
              <w:pStyle w:val="TableParagraph"/>
              <w:spacing w:before="5" w:line="213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CO5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18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8" w:lineRule="exact"/>
              <w:ind w:left="208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8" w:lineRule="exact"/>
              <w:ind w:left="207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line="218" w:lineRule="exact"/>
              <w:ind w:right="23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8" w:lineRule="exact"/>
              <w:ind w:right="15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18" w:lineRule="exact"/>
              <w:ind w:right="3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761" w:type="dxa"/>
            <w:gridSpan w:val="2"/>
          </w:tcPr>
          <w:p w:rsidR="00982CA1" w:rsidRDefault="005261F1">
            <w:pPr>
              <w:pStyle w:val="TableParagraph"/>
              <w:spacing w:line="218" w:lineRule="exact"/>
              <w:ind w:left="203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63" w:type="dxa"/>
          </w:tcPr>
          <w:p w:rsidR="00982CA1" w:rsidRDefault="005261F1">
            <w:pPr>
              <w:pStyle w:val="TableParagraph"/>
              <w:spacing w:line="218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53" w:type="dxa"/>
          </w:tcPr>
          <w:p w:rsidR="00982CA1" w:rsidRDefault="005261F1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</w:tbl>
    <w:p w:rsidR="00982CA1" w:rsidRDefault="00982CA1">
      <w:pPr>
        <w:pStyle w:val="BodyText"/>
        <w:spacing w:before="2"/>
        <w:rPr>
          <w:sz w:val="12"/>
        </w:rPr>
      </w:pPr>
    </w:p>
    <w:p w:rsidR="00982CA1" w:rsidRDefault="005261F1">
      <w:pPr>
        <w:spacing w:before="98"/>
        <w:ind w:left="1977"/>
        <w:rPr>
          <w:sz w:val="2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-2748280</wp:posOffset>
            </wp:positionV>
            <wp:extent cx="7772400" cy="5068570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  <w:sz w:val="20"/>
        </w:rPr>
        <w:t>*S-Strong;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M-Medium;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L-Low</w: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04"/>
        <w:gridCol w:w="856"/>
        <w:gridCol w:w="1177"/>
        <w:gridCol w:w="252"/>
        <w:gridCol w:w="4146"/>
        <w:gridCol w:w="140"/>
        <w:gridCol w:w="266"/>
        <w:gridCol w:w="270"/>
        <w:gridCol w:w="338"/>
        <w:gridCol w:w="372"/>
        <w:gridCol w:w="304"/>
        <w:gridCol w:w="426"/>
      </w:tblGrid>
      <w:tr w:rsidR="00982CA1">
        <w:trPr>
          <w:trHeight w:val="518"/>
        </w:trPr>
        <w:tc>
          <w:tcPr>
            <w:tcW w:w="1260" w:type="dxa"/>
            <w:gridSpan w:val="2"/>
          </w:tcPr>
          <w:p w:rsidR="00982CA1" w:rsidRDefault="005261F1">
            <w:pPr>
              <w:pStyle w:val="TableParagraph"/>
              <w:spacing w:before="1"/>
              <w:ind w:left="235" w:right="301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235" w:right="301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1177" w:type="dxa"/>
          </w:tcPr>
          <w:p w:rsidR="00982CA1" w:rsidRDefault="005261F1">
            <w:pPr>
              <w:pStyle w:val="TableParagraph"/>
              <w:spacing w:before="133"/>
              <w:ind w:left="381"/>
              <w:rPr>
                <w:b/>
              </w:rPr>
            </w:pPr>
            <w:r>
              <w:rPr>
                <w:b/>
              </w:rPr>
              <w:t>2EB</w:t>
            </w:r>
          </w:p>
        </w:tc>
        <w:tc>
          <w:tcPr>
            <w:tcW w:w="4398" w:type="dxa"/>
            <w:gridSpan w:val="2"/>
          </w:tcPr>
          <w:p w:rsidR="00982CA1" w:rsidRDefault="005261F1">
            <w:pPr>
              <w:pStyle w:val="TableParagraph"/>
              <w:spacing w:before="133"/>
              <w:ind w:left="412"/>
              <w:rPr>
                <w:b/>
              </w:rPr>
            </w:pPr>
            <w:r>
              <w:rPr>
                <w:b/>
              </w:rPr>
              <w:t>BASICS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CHEMINFORMATICS</w:t>
            </w:r>
          </w:p>
        </w:tc>
        <w:tc>
          <w:tcPr>
            <w:tcW w:w="676" w:type="dxa"/>
            <w:gridSpan w:val="3"/>
          </w:tcPr>
          <w:p w:rsidR="00982CA1" w:rsidRDefault="005261F1">
            <w:pPr>
              <w:pStyle w:val="TableParagraph"/>
              <w:spacing w:before="133"/>
              <w:ind w:left="205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710" w:type="dxa"/>
            <w:gridSpan w:val="2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304" w:type="dxa"/>
          </w:tcPr>
          <w:p w:rsidR="00982CA1" w:rsidRDefault="005261F1">
            <w:pPr>
              <w:pStyle w:val="TableParagraph"/>
              <w:spacing w:before="133"/>
              <w:ind w:right="86"/>
              <w:jc w:val="right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6" w:type="dxa"/>
          </w:tcPr>
          <w:p w:rsidR="00982CA1" w:rsidRDefault="005261F1">
            <w:pPr>
              <w:pStyle w:val="TableParagraph"/>
              <w:spacing w:before="133"/>
              <w:ind w:right="40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689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146" w:type="dxa"/>
          </w:tcPr>
          <w:p w:rsidR="00982CA1" w:rsidRDefault="005261F1">
            <w:pPr>
              <w:pStyle w:val="TableParagraph"/>
              <w:spacing w:before="1" w:line="238" w:lineRule="exact"/>
              <w:ind w:left="1820" w:right="1810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76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7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71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9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304" w:type="dxa"/>
          </w:tcPr>
          <w:p w:rsidR="00982CA1" w:rsidRDefault="005261F1">
            <w:pPr>
              <w:pStyle w:val="TableParagraph"/>
              <w:spacing w:before="1" w:line="238" w:lineRule="exact"/>
              <w:ind w:right="41"/>
              <w:jc w:val="righ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6" w:type="dxa"/>
          </w:tcPr>
          <w:p w:rsidR="00982CA1" w:rsidRDefault="005261F1">
            <w:pPr>
              <w:pStyle w:val="TableParagraph"/>
              <w:spacing w:before="1" w:line="238" w:lineRule="exact"/>
              <w:ind w:right="90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437" w:type="dxa"/>
            <w:gridSpan w:val="3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398" w:type="dxa"/>
            <w:gridSpan w:val="2"/>
          </w:tcPr>
          <w:p w:rsidR="00982CA1" w:rsidRDefault="005261F1">
            <w:pPr>
              <w:pStyle w:val="TableParagraph"/>
              <w:spacing w:before="1"/>
              <w:ind w:left="525" w:right="514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Chemistry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and</w:t>
            </w:r>
          </w:p>
          <w:p w:rsidR="00982CA1" w:rsidRDefault="005261F1">
            <w:pPr>
              <w:pStyle w:val="TableParagraph"/>
              <w:spacing w:before="6" w:line="238" w:lineRule="exact"/>
              <w:ind w:left="525" w:right="514"/>
              <w:jc w:val="center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Science</w:t>
            </w:r>
          </w:p>
        </w:tc>
        <w:tc>
          <w:tcPr>
            <w:tcW w:w="1014" w:type="dxa"/>
            <w:gridSpan w:val="4"/>
          </w:tcPr>
          <w:p w:rsidR="00982CA1" w:rsidRDefault="005261F1">
            <w:pPr>
              <w:pStyle w:val="TableParagraph"/>
              <w:spacing w:before="1"/>
              <w:ind w:left="79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12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02" w:type="dxa"/>
            <w:gridSpan w:val="3"/>
          </w:tcPr>
          <w:p w:rsidR="00982CA1" w:rsidRDefault="005261F1">
            <w:pPr>
              <w:pStyle w:val="TableParagraph"/>
              <w:spacing w:before="133"/>
              <w:ind w:left="104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2074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7"/>
              </w:numPr>
              <w:tabs>
                <w:tab w:val="left" w:pos="1476"/>
              </w:tabs>
              <w:spacing w:before="6" w:line="244" w:lineRule="auto"/>
              <w:ind w:right="886" w:hanging="339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make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students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basics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proofErr w:type="spellStart"/>
            <w:r>
              <w:t>cheminformatics</w:t>
            </w:r>
            <w:proofErr w:type="spellEnd"/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application.</w:t>
            </w:r>
          </w:p>
          <w:p w:rsidR="00982CA1" w:rsidRDefault="005261F1">
            <w:pPr>
              <w:pStyle w:val="TableParagraph"/>
              <w:numPr>
                <w:ilvl w:val="0"/>
                <w:numId w:val="17"/>
              </w:numPr>
              <w:tabs>
                <w:tab w:val="left" w:pos="1476"/>
              </w:tabs>
              <w:spacing w:before="2"/>
              <w:ind w:left="1475" w:hanging="342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aware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various</w:t>
            </w:r>
            <w:r>
              <w:rPr>
                <w:spacing w:val="14"/>
              </w:rPr>
              <w:t xml:space="preserve"> </w:t>
            </w:r>
            <w:r>
              <w:t>chemical</w:t>
            </w:r>
            <w:r>
              <w:rPr>
                <w:spacing w:val="14"/>
              </w:rPr>
              <w:t xml:space="preserve"> </w:t>
            </w:r>
            <w:r>
              <w:t>information</w:t>
            </w:r>
            <w:r>
              <w:rPr>
                <w:spacing w:val="11"/>
              </w:rPr>
              <w:t xml:space="preserve"> </w:t>
            </w:r>
            <w:r>
              <w:t>sources.</w:t>
            </w:r>
          </w:p>
          <w:p w:rsidR="00982CA1" w:rsidRDefault="005261F1">
            <w:pPr>
              <w:pStyle w:val="TableParagraph"/>
              <w:numPr>
                <w:ilvl w:val="0"/>
                <w:numId w:val="17"/>
              </w:numPr>
              <w:tabs>
                <w:tab w:val="left" w:pos="1476"/>
              </w:tabs>
              <w:spacing w:before="6" w:line="247" w:lineRule="auto"/>
              <w:ind w:right="1316" w:hanging="339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analyze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pharmacokinetic</w:t>
            </w:r>
            <w:r>
              <w:rPr>
                <w:spacing w:val="16"/>
              </w:rPr>
              <w:t xml:space="preserve"> </w:t>
            </w:r>
            <w:r>
              <w:t>properties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small</w:t>
            </w:r>
            <w:r>
              <w:rPr>
                <w:spacing w:val="17"/>
              </w:rPr>
              <w:t xml:space="preserve"> </w:t>
            </w:r>
            <w:r>
              <w:t>molecules</w:t>
            </w:r>
            <w:r>
              <w:rPr>
                <w:spacing w:val="14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ADMETcalculation</w:t>
            </w:r>
            <w:proofErr w:type="spellEnd"/>
            <w:r>
              <w:t>.</w:t>
            </w:r>
          </w:p>
          <w:p w:rsidR="00982CA1" w:rsidRDefault="005261F1">
            <w:pPr>
              <w:pStyle w:val="TableParagraph"/>
              <w:numPr>
                <w:ilvl w:val="0"/>
                <w:numId w:val="17"/>
              </w:numPr>
              <w:tabs>
                <w:tab w:val="left" w:pos="1476"/>
              </w:tabs>
              <w:spacing w:line="253" w:lineRule="exact"/>
              <w:ind w:left="1475" w:hanging="342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understand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steps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pro</w:t>
            </w:r>
            <w:r>
              <w:rPr>
                <w:spacing w:val="9"/>
              </w:rPr>
              <w:t xml:space="preserve"> </w:t>
            </w:r>
            <w:r>
              <w:t>drug</w:t>
            </w:r>
            <w:r>
              <w:rPr>
                <w:spacing w:val="11"/>
              </w:rPr>
              <w:t xml:space="preserve"> </w:t>
            </w:r>
            <w:r>
              <w:t>design.</w:t>
            </w:r>
          </w:p>
          <w:p w:rsidR="00982CA1" w:rsidRDefault="005261F1">
            <w:pPr>
              <w:pStyle w:val="TableParagraph"/>
              <w:numPr>
                <w:ilvl w:val="0"/>
                <w:numId w:val="17"/>
              </w:numPr>
              <w:tabs>
                <w:tab w:val="left" w:pos="1476"/>
              </w:tabs>
              <w:spacing w:before="7" w:line="243" w:lineRule="exact"/>
              <w:ind w:left="1475" w:hanging="342"/>
            </w:pPr>
            <w:r>
              <w:t>To</w:t>
            </w:r>
            <w:r>
              <w:rPr>
                <w:spacing w:val="15"/>
              </w:rPr>
              <w:t xml:space="preserve"> </w:t>
            </w:r>
            <w:r>
              <w:t>utilize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bioinformatics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software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different</w:t>
            </w:r>
            <w:r>
              <w:rPr>
                <w:spacing w:val="13"/>
              </w:rPr>
              <w:t xml:space="preserve"> </w:t>
            </w:r>
            <w:r>
              <w:t>aspects.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course,</w:t>
            </w:r>
            <w:r>
              <w:rPr>
                <w:spacing w:val="9"/>
              </w:rPr>
              <w:t xml:space="preserve"> </w:t>
            </w:r>
            <w:r>
              <w:t>student</w:t>
            </w:r>
            <w:r>
              <w:rPr>
                <w:spacing w:val="13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8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47" w:lineRule="exact"/>
              <w:ind w:right="70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817" w:type="dxa"/>
            <w:gridSpan w:val="9"/>
          </w:tcPr>
          <w:p w:rsidR="00982CA1" w:rsidRDefault="005261F1">
            <w:pPr>
              <w:pStyle w:val="TableParagraph"/>
              <w:spacing w:line="247" w:lineRule="exact"/>
              <w:ind w:left="207"/>
            </w:pPr>
            <w:r>
              <w:t>To</w:t>
            </w:r>
            <w:r>
              <w:rPr>
                <w:spacing w:val="56"/>
              </w:rPr>
              <w:t xml:space="preserve"> </w:t>
            </w:r>
            <w:r>
              <w:t>make</w:t>
            </w:r>
            <w:r>
              <w:rPr>
                <w:spacing w:val="107"/>
              </w:rPr>
              <w:t xml:space="preserve"> </w:t>
            </w:r>
            <w:r>
              <w:t xml:space="preserve">the   students  </w:t>
            </w:r>
            <w:r>
              <w:rPr>
                <w:spacing w:val="1"/>
              </w:rPr>
              <w:t xml:space="preserve"> </w:t>
            </w:r>
            <w:r>
              <w:t xml:space="preserve">understand   the  </w:t>
            </w:r>
            <w:r>
              <w:rPr>
                <w:spacing w:val="2"/>
              </w:rPr>
              <w:t xml:space="preserve"> </w:t>
            </w:r>
            <w:r>
              <w:t>basics   of</w:t>
            </w:r>
            <w:r>
              <w:rPr>
                <w:spacing w:val="108"/>
              </w:rPr>
              <w:t xml:space="preserve"> </w:t>
            </w:r>
            <w:proofErr w:type="spellStart"/>
            <w:r>
              <w:t>cheminformatics</w:t>
            </w:r>
            <w:proofErr w:type="spellEnd"/>
            <w:r>
              <w:t xml:space="preserve">   and  </w:t>
            </w:r>
            <w:r>
              <w:rPr>
                <w:spacing w:val="3"/>
              </w:rPr>
              <w:t xml:space="preserve"> </w:t>
            </w:r>
            <w:r>
              <w:t>their</w:t>
            </w:r>
          </w:p>
          <w:p w:rsidR="00982CA1" w:rsidRDefault="005261F1">
            <w:pPr>
              <w:pStyle w:val="TableParagraph"/>
              <w:spacing w:before="6" w:line="245" w:lineRule="exact"/>
              <w:ind w:left="207"/>
            </w:pPr>
            <w:r>
              <w:t>application.</w:t>
            </w:r>
          </w:p>
        </w:tc>
        <w:tc>
          <w:tcPr>
            <w:tcW w:w="730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43"/>
            </w:pPr>
            <w:r>
              <w:t>K1</w:t>
            </w:r>
          </w:p>
        </w:tc>
      </w:tr>
      <w:tr w:rsidR="00982CA1">
        <w:trPr>
          <w:trHeight w:val="257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8" w:lineRule="exact"/>
              <w:ind w:right="70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817" w:type="dxa"/>
            <w:gridSpan w:val="9"/>
          </w:tcPr>
          <w:p w:rsidR="00982CA1" w:rsidRDefault="005261F1">
            <w:pPr>
              <w:pStyle w:val="TableParagraph"/>
              <w:spacing w:line="238" w:lineRule="exact"/>
              <w:ind w:left="207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aware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various</w:t>
            </w:r>
            <w:r>
              <w:rPr>
                <w:spacing w:val="14"/>
              </w:rPr>
              <w:t xml:space="preserve"> </w:t>
            </w:r>
            <w:r>
              <w:t>chemical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8"/>
              </w:rPr>
              <w:t xml:space="preserve"> </w:t>
            </w:r>
            <w:r>
              <w:t>sources.</w:t>
            </w:r>
          </w:p>
        </w:tc>
        <w:tc>
          <w:tcPr>
            <w:tcW w:w="730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43"/>
            </w:pPr>
            <w:r>
              <w:t>K2</w:t>
            </w:r>
          </w:p>
        </w:tc>
      </w:tr>
      <w:tr w:rsidR="00982CA1">
        <w:trPr>
          <w:trHeight w:val="517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48" w:lineRule="exact"/>
              <w:ind w:right="70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817" w:type="dxa"/>
            <w:gridSpan w:val="9"/>
          </w:tcPr>
          <w:p w:rsidR="00982CA1" w:rsidRDefault="005261F1">
            <w:pPr>
              <w:pStyle w:val="TableParagraph"/>
              <w:tabs>
                <w:tab w:val="left" w:pos="687"/>
                <w:tab w:val="left" w:pos="1607"/>
                <w:tab w:val="left" w:pos="2113"/>
                <w:tab w:val="left" w:pos="3848"/>
                <w:tab w:val="left" w:pos="4978"/>
                <w:tab w:val="left" w:pos="5396"/>
                <w:tab w:val="left" w:pos="6115"/>
                <w:tab w:val="left" w:pos="7257"/>
              </w:tabs>
              <w:spacing w:line="248" w:lineRule="exact"/>
              <w:ind w:left="207"/>
            </w:pPr>
            <w:r>
              <w:t>To</w:t>
            </w:r>
            <w:r>
              <w:tab/>
              <w:t>analyze</w:t>
            </w:r>
            <w:r>
              <w:tab/>
              <w:t>the</w:t>
            </w:r>
            <w:r>
              <w:tab/>
              <w:t>pharmacokinetic</w:t>
            </w:r>
            <w:r>
              <w:tab/>
              <w:t>properties</w:t>
            </w:r>
            <w:r>
              <w:tab/>
              <w:t>of</w:t>
            </w:r>
            <w:r>
              <w:tab/>
              <w:t>small</w:t>
            </w:r>
            <w:r>
              <w:tab/>
              <w:t>molecules</w:t>
            </w:r>
            <w:r>
              <w:tab/>
              <w:t>using</w:t>
            </w:r>
          </w:p>
          <w:p w:rsidR="00982CA1" w:rsidRDefault="005261F1">
            <w:pPr>
              <w:pStyle w:val="TableParagraph"/>
              <w:spacing w:before="6" w:line="244" w:lineRule="exact"/>
              <w:ind w:left="207"/>
            </w:pPr>
            <w:proofErr w:type="spellStart"/>
            <w:r>
              <w:t>ADMETcalculation</w:t>
            </w:r>
            <w:proofErr w:type="spellEnd"/>
            <w:r>
              <w:t>.</w:t>
            </w:r>
          </w:p>
        </w:tc>
        <w:tc>
          <w:tcPr>
            <w:tcW w:w="730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43"/>
            </w:pPr>
            <w:r>
              <w:t>K3</w:t>
            </w:r>
          </w:p>
        </w:tc>
      </w:tr>
      <w:tr w:rsidR="00982CA1">
        <w:trPr>
          <w:trHeight w:val="259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40" w:lineRule="exact"/>
              <w:ind w:right="70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817" w:type="dxa"/>
            <w:gridSpan w:val="9"/>
          </w:tcPr>
          <w:p w:rsidR="00982CA1" w:rsidRDefault="005261F1">
            <w:pPr>
              <w:pStyle w:val="TableParagraph"/>
              <w:spacing w:line="240" w:lineRule="exact"/>
              <w:ind w:left="207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understand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steps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pro</w:t>
            </w:r>
            <w:r>
              <w:rPr>
                <w:spacing w:val="10"/>
              </w:rPr>
              <w:t xml:space="preserve"> </w:t>
            </w:r>
            <w:r>
              <w:t>drug</w:t>
            </w:r>
            <w:r>
              <w:rPr>
                <w:spacing w:val="10"/>
              </w:rPr>
              <w:t xml:space="preserve"> </w:t>
            </w:r>
            <w:r>
              <w:t>design.</w:t>
            </w:r>
          </w:p>
        </w:tc>
        <w:tc>
          <w:tcPr>
            <w:tcW w:w="730" w:type="dxa"/>
            <w:gridSpan w:val="2"/>
          </w:tcPr>
          <w:p w:rsidR="00982CA1" w:rsidRDefault="005261F1">
            <w:pPr>
              <w:pStyle w:val="TableParagraph"/>
              <w:spacing w:line="240" w:lineRule="exact"/>
              <w:ind w:left="239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9" w:lineRule="exact"/>
              <w:ind w:right="70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817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To</w:t>
            </w:r>
            <w:r>
              <w:rPr>
                <w:spacing w:val="15"/>
              </w:rPr>
              <w:t xml:space="preserve"> </w:t>
            </w:r>
            <w:r>
              <w:t>utilize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bioinformatics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software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different</w:t>
            </w:r>
            <w:r>
              <w:rPr>
                <w:spacing w:val="13"/>
              </w:rPr>
              <w:t xml:space="preserve"> </w:t>
            </w:r>
            <w:r>
              <w:t>aspects.</w:t>
            </w:r>
          </w:p>
        </w:tc>
        <w:tc>
          <w:tcPr>
            <w:tcW w:w="730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37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5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Analyze;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6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981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42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Mathematics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Statistics</w:t>
            </w:r>
          </w:p>
        </w:tc>
        <w:tc>
          <w:tcPr>
            <w:tcW w:w="1710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606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47" w:lineRule="auto"/>
              <w:ind w:left="208" w:right="1362"/>
              <w:jc w:val="both"/>
            </w:pPr>
            <w:r>
              <w:t>Graph theory and molecular numerology; Logic, sets and functions; Algorithms,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integersand</w:t>
            </w:r>
            <w:proofErr w:type="spellEnd"/>
            <w:r>
              <w:rPr>
                <w:spacing w:val="1"/>
              </w:rPr>
              <w:t xml:space="preserve"> </w:t>
            </w:r>
            <w:r>
              <w:t>matrices;</w:t>
            </w:r>
            <w:r>
              <w:rPr>
                <w:spacing w:val="1"/>
              </w:rPr>
              <w:t xml:space="preserve"> </w:t>
            </w:r>
            <w:r>
              <w:t>Mathematical</w:t>
            </w:r>
            <w:r>
              <w:rPr>
                <w:spacing w:val="56"/>
              </w:rPr>
              <w:t xml:space="preserve"> </w:t>
            </w:r>
            <w:r>
              <w:t>reasoning,</w:t>
            </w:r>
            <w:r>
              <w:rPr>
                <w:spacing w:val="56"/>
              </w:rPr>
              <w:t xml:space="preserve"> </w:t>
            </w:r>
            <w:r>
              <w:t>induction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recursion;</w:t>
            </w:r>
            <w:r>
              <w:rPr>
                <w:spacing w:val="1"/>
              </w:rPr>
              <w:t xml:space="preserve"> </w:t>
            </w:r>
            <w:r>
              <w:t>Counting;</w:t>
            </w:r>
            <w:r>
              <w:rPr>
                <w:spacing w:val="54"/>
              </w:rPr>
              <w:t xml:space="preserve"> </w:t>
            </w:r>
            <w:r>
              <w:t>graphs,</w:t>
            </w:r>
            <w:r>
              <w:rPr>
                <w:spacing w:val="53"/>
              </w:rPr>
              <w:t xml:space="preserve"> </w:t>
            </w:r>
            <w:r>
              <w:t>trees</w:t>
            </w:r>
            <w:r>
              <w:rPr>
                <w:spacing w:val="47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sets,</w:t>
            </w:r>
            <w:r>
              <w:rPr>
                <w:spacing w:val="53"/>
              </w:rPr>
              <w:t xml:space="preserve"> </w:t>
            </w:r>
            <w:r>
              <w:t>basic</w:t>
            </w:r>
            <w:r>
              <w:rPr>
                <w:spacing w:val="48"/>
              </w:rPr>
              <w:t xml:space="preserve"> </w:t>
            </w:r>
            <w:r>
              <w:t>probability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statistics;</w:t>
            </w:r>
          </w:p>
          <w:p w:rsidR="00982CA1" w:rsidRDefault="005261F1">
            <w:pPr>
              <w:pStyle w:val="TableParagraph"/>
              <w:spacing w:line="241" w:lineRule="exact"/>
              <w:ind w:left="208"/>
            </w:pPr>
            <w:proofErr w:type="spellStart"/>
            <w:r>
              <w:t>Markovprocesses</w:t>
            </w:r>
            <w:proofErr w:type="spellEnd"/>
            <w:r>
              <w:t>..</w:t>
            </w:r>
          </w:p>
        </w:tc>
      </w:tr>
      <w:tr w:rsidR="00982CA1">
        <w:trPr>
          <w:trHeight w:val="261"/>
        </w:trPr>
        <w:tc>
          <w:tcPr>
            <w:tcW w:w="89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60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981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1136"/>
              <w:rPr>
                <w:b/>
              </w:rPr>
            </w:pPr>
            <w:r>
              <w:rPr>
                <w:b/>
              </w:rPr>
              <w:t>Foundations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Chemistry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710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610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47" w:lineRule="auto"/>
              <w:ind w:left="208" w:right="972"/>
              <w:jc w:val="both"/>
            </w:pPr>
            <w:r>
              <w:t>Basic</w:t>
            </w:r>
            <w:r>
              <w:rPr>
                <w:spacing w:val="1"/>
              </w:rPr>
              <w:t xml:space="preserve"> </w:t>
            </w:r>
            <w:r>
              <w:t>Stereochemistry,</w:t>
            </w:r>
            <w:r>
              <w:rPr>
                <w:spacing w:val="1"/>
              </w:rPr>
              <w:t xml:space="preserve"> </w:t>
            </w:r>
            <w:r>
              <w:t>Group</w:t>
            </w:r>
            <w:r>
              <w:rPr>
                <w:spacing w:val="1"/>
              </w:rPr>
              <w:t xml:space="preserve"> </w:t>
            </w:r>
            <w:r>
              <w:t>Theory,</w:t>
            </w:r>
            <w:r>
              <w:rPr>
                <w:spacing w:val="1"/>
              </w:rPr>
              <w:t xml:space="preserve"> </w:t>
            </w:r>
            <w:r>
              <w:t>Amino</w:t>
            </w:r>
            <w:r>
              <w:rPr>
                <w:spacing w:val="55"/>
              </w:rPr>
              <w:t xml:space="preserve"> </w:t>
            </w:r>
            <w:r>
              <w:t>acids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Proteins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Properties;</w:t>
            </w:r>
            <w:r>
              <w:rPr>
                <w:spacing w:val="1"/>
              </w:rPr>
              <w:t xml:space="preserve"> </w:t>
            </w:r>
            <w:proofErr w:type="spellStart"/>
            <w:r>
              <w:t>pKa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ionization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bases;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1"/>
              </w:rPr>
              <w:t xml:space="preserve"> </w:t>
            </w:r>
            <w:r>
              <w:t>structure,</w:t>
            </w:r>
            <w:r>
              <w:rPr>
                <w:spacing w:val="-52"/>
              </w:rPr>
              <w:t xml:space="preserve"> </w:t>
            </w:r>
            <w:r>
              <w:t>Secondary structure - helix &amp; sheet; Tertiary structure; Quaternary structure; covalent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non-covalent</w:t>
            </w:r>
            <w:r>
              <w:rPr>
                <w:spacing w:val="1"/>
              </w:rPr>
              <w:t xml:space="preserve"> </w:t>
            </w:r>
            <w:r>
              <w:t>forces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maintain</w:t>
            </w:r>
            <w:r>
              <w:rPr>
                <w:spacing w:val="1"/>
              </w:rPr>
              <w:t xml:space="preserve"> </w:t>
            </w:r>
            <w:r>
              <w:t>structures.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charge, size, hydrophobic, protein binding – structural aspects; antibodies; transport;</w:t>
            </w:r>
            <w:r>
              <w:rPr>
                <w:spacing w:val="1"/>
              </w:rPr>
              <w:t xml:space="preserve"> </w:t>
            </w:r>
            <w:r>
              <w:t>nucleotide</w:t>
            </w:r>
            <w:r>
              <w:rPr>
                <w:spacing w:val="13"/>
              </w:rPr>
              <w:t xml:space="preserve"> </w:t>
            </w:r>
            <w:r>
              <w:t>binding;</w:t>
            </w:r>
            <w:r>
              <w:rPr>
                <w:spacing w:val="7"/>
              </w:rPr>
              <w:t xml:space="preserve"> </w:t>
            </w:r>
            <w:r>
              <w:t>catalytic</w:t>
            </w:r>
            <w:r>
              <w:rPr>
                <w:spacing w:val="9"/>
              </w:rPr>
              <w:t xml:space="preserve"> </w:t>
            </w:r>
            <w:r>
              <w:t>enzymes;</w:t>
            </w:r>
            <w:r>
              <w:rPr>
                <w:spacing w:val="13"/>
              </w:rPr>
              <w:t xml:space="preserve"> </w:t>
            </w:r>
            <w:r>
              <w:t>basic</w:t>
            </w:r>
            <w:r>
              <w:rPr>
                <w:spacing w:val="10"/>
              </w:rPr>
              <w:t xml:space="preserve"> </w:t>
            </w:r>
            <w:r>
              <w:t>concepts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combinatorial</w:t>
            </w:r>
            <w:r>
              <w:rPr>
                <w:spacing w:val="5"/>
              </w:rPr>
              <w:t xml:space="preserve"> </w:t>
            </w:r>
            <w:r>
              <w:t>chemistry.</w:t>
            </w:r>
          </w:p>
          <w:p w:rsidR="00982CA1" w:rsidRDefault="005261F1">
            <w:pPr>
              <w:pStyle w:val="TableParagraph"/>
              <w:spacing w:line="237" w:lineRule="exact"/>
              <w:ind w:left="208"/>
              <w:jc w:val="both"/>
            </w:pPr>
            <w:r>
              <w:t>Introduction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drug</w:t>
            </w:r>
            <w:r>
              <w:rPr>
                <w:spacing w:val="16"/>
              </w:rPr>
              <w:t xml:space="preserve"> </w:t>
            </w:r>
            <w:r>
              <w:t>action,</w:t>
            </w:r>
            <w:r>
              <w:rPr>
                <w:spacing w:val="15"/>
              </w:rPr>
              <w:t xml:space="preserve"> </w:t>
            </w:r>
            <w:r>
              <w:t>pro</w:t>
            </w:r>
            <w:r>
              <w:rPr>
                <w:spacing w:val="13"/>
              </w:rPr>
              <w:t xml:space="preserve"> </w:t>
            </w:r>
            <w:r>
              <w:t>drug</w:t>
            </w:r>
            <w:r>
              <w:rPr>
                <w:spacing w:val="11"/>
              </w:rPr>
              <w:t xml:space="preserve"> </w:t>
            </w:r>
            <w:r>
              <w:t>design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6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71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350"/>
              <w:rPr>
                <w:b/>
              </w:rPr>
            </w:pPr>
            <w:r>
              <w:rPr>
                <w:b/>
              </w:rPr>
              <w:t>Chemical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sources</w:t>
            </w:r>
          </w:p>
        </w:tc>
        <w:tc>
          <w:tcPr>
            <w:tcW w:w="1976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873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208"/>
            </w:pPr>
            <w:r>
              <w:t>History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scientific</w:t>
            </w:r>
            <w:r>
              <w:rPr>
                <w:spacing w:val="26"/>
              </w:rPr>
              <w:t xml:space="preserve"> </w:t>
            </w:r>
            <w:r>
              <w:t>information</w:t>
            </w:r>
            <w:r>
              <w:rPr>
                <w:spacing w:val="23"/>
              </w:rPr>
              <w:t xml:space="preserve"> </w:t>
            </w:r>
            <w:r>
              <w:t>communication-chemical</w:t>
            </w:r>
            <w:r>
              <w:rPr>
                <w:spacing w:val="27"/>
              </w:rPr>
              <w:t xml:space="preserve"> </w:t>
            </w:r>
            <w:r>
              <w:t>literature-chemical</w:t>
            </w:r>
            <w:r>
              <w:rPr>
                <w:spacing w:val="27"/>
              </w:rPr>
              <w:t xml:space="preserve"> </w:t>
            </w:r>
            <w:r>
              <w:t>information-</w:t>
            </w:r>
            <w:r>
              <w:rPr>
                <w:spacing w:val="-52"/>
              </w:rPr>
              <w:t xml:space="preserve"> </w:t>
            </w:r>
            <w:r>
              <w:t>chemical</w:t>
            </w:r>
            <w:r>
              <w:rPr>
                <w:spacing w:val="6"/>
              </w:rPr>
              <w:t xml:space="preserve"> </w:t>
            </w:r>
            <w:r>
              <w:t>information</w:t>
            </w:r>
            <w:r>
              <w:rPr>
                <w:spacing w:val="6"/>
              </w:rPr>
              <w:t xml:space="preserve"> </w:t>
            </w:r>
            <w:r>
              <w:t>search-chemical</w:t>
            </w:r>
            <w:r>
              <w:rPr>
                <w:spacing w:val="6"/>
              </w:rPr>
              <w:t xml:space="preserve"> </w:t>
            </w:r>
            <w:r>
              <w:t>information</w:t>
            </w:r>
            <w:r>
              <w:rPr>
                <w:spacing w:val="6"/>
              </w:rPr>
              <w:t xml:space="preserve"> </w:t>
            </w:r>
            <w:r>
              <w:t>sources-chemical</w:t>
            </w:r>
            <w:r>
              <w:rPr>
                <w:spacing w:val="3"/>
              </w:rPr>
              <w:t xml:space="preserve"> </w:t>
            </w:r>
            <w:r>
              <w:t>name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formula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r>
              <w:t>searching-analytical</w:t>
            </w:r>
            <w:r>
              <w:rPr>
                <w:spacing w:val="27"/>
              </w:rPr>
              <w:t xml:space="preserve"> </w:t>
            </w:r>
            <w:r>
              <w:t>chemistry-chemical</w:t>
            </w:r>
            <w:r>
              <w:rPr>
                <w:spacing w:val="30"/>
              </w:rPr>
              <w:t xml:space="preserve"> </w:t>
            </w:r>
            <w:r>
              <w:t>history-biography-directories</w:t>
            </w:r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industry</w:t>
            </w:r>
            <w:r>
              <w:rPr>
                <w:spacing w:val="31"/>
              </w:rPr>
              <w:t xml:space="preserve"> </w:t>
            </w:r>
            <w:r>
              <w:t>sources</w:t>
            </w:r>
          </w:p>
        </w:tc>
      </w:tr>
      <w:tr w:rsidR="00982CA1">
        <w:trPr>
          <w:trHeight w:val="258"/>
        </w:trPr>
        <w:tc>
          <w:tcPr>
            <w:tcW w:w="89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9"/>
        </w:trPr>
        <w:tc>
          <w:tcPr>
            <w:tcW w:w="1260" w:type="dxa"/>
            <w:gridSpan w:val="2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715" w:type="dxa"/>
            <w:gridSpan w:val="4"/>
          </w:tcPr>
          <w:p w:rsidR="00982CA1" w:rsidRDefault="005261F1">
            <w:pPr>
              <w:pStyle w:val="TableParagraph"/>
              <w:spacing w:before="3" w:line="237" w:lineRule="exact"/>
              <w:ind w:left="2081" w:right="2189"/>
              <w:jc w:val="center"/>
              <w:rPr>
                <w:b/>
              </w:rPr>
            </w:pPr>
            <w:r>
              <w:rPr>
                <w:b/>
              </w:rPr>
              <w:t>Bioinformatics</w:t>
            </w:r>
          </w:p>
        </w:tc>
        <w:tc>
          <w:tcPr>
            <w:tcW w:w="1976" w:type="dxa"/>
            <w:gridSpan w:val="6"/>
          </w:tcPr>
          <w:p w:rsidR="00982CA1" w:rsidRDefault="005261F1">
            <w:pPr>
              <w:pStyle w:val="TableParagraph"/>
              <w:spacing w:before="3" w:line="237" w:lineRule="exact"/>
              <w:ind w:left="87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951" w:type="dxa"/>
            <w:gridSpan w:val="12"/>
          </w:tcPr>
          <w:p w:rsidR="00982CA1" w:rsidRDefault="005261F1">
            <w:pPr>
              <w:pStyle w:val="TableParagraph"/>
              <w:tabs>
                <w:tab w:val="left" w:pos="947"/>
                <w:tab w:val="left" w:pos="2174"/>
                <w:tab w:val="left" w:pos="3502"/>
                <w:tab w:val="left" w:pos="4681"/>
                <w:tab w:val="left" w:pos="5270"/>
                <w:tab w:val="left" w:pos="6610"/>
              </w:tabs>
              <w:spacing w:line="244" w:lineRule="auto"/>
              <w:ind w:left="208" w:right="974"/>
            </w:pPr>
            <w:r>
              <w:t>Introduction;</w:t>
            </w:r>
            <w:r>
              <w:rPr>
                <w:spacing w:val="49"/>
              </w:rPr>
              <w:t xml:space="preserve"> </w:t>
            </w:r>
            <w:r>
              <w:t>Experimental</w:t>
            </w:r>
            <w:r>
              <w:rPr>
                <w:spacing w:val="46"/>
              </w:rPr>
              <w:t xml:space="preserve"> </w:t>
            </w:r>
            <w:r>
              <w:t>sources</w:t>
            </w:r>
            <w:r>
              <w:rPr>
                <w:spacing w:val="44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biological</w:t>
            </w:r>
            <w:r>
              <w:rPr>
                <w:spacing w:val="44"/>
              </w:rPr>
              <w:t xml:space="preserve"> </w:t>
            </w:r>
            <w:r>
              <w:t>data;</w:t>
            </w:r>
            <w:r>
              <w:rPr>
                <w:spacing w:val="47"/>
              </w:rPr>
              <w:t xml:space="preserve"> </w:t>
            </w:r>
            <w:r>
              <w:t>Publicly</w:t>
            </w:r>
            <w:r>
              <w:rPr>
                <w:spacing w:val="46"/>
              </w:rPr>
              <w:t xml:space="preserve"> </w:t>
            </w:r>
            <w:r>
              <w:t>available</w:t>
            </w:r>
            <w:r>
              <w:rPr>
                <w:spacing w:val="45"/>
              </w:rPr>
              <w:t xml:space="preserve"> </w:t>
            </w:r>
            <w:r>
              <w:t>databases;</w:t>
            </w:r>
            <w:r>
              <w:rPr>
                <w:spacing w:val="-52"/>
              </w:rPr>
              <w:t xml:space="preserve"> </w:t>
            </w:r>
            <w:r>
              <w:t>Gene</w:t>
            </w:r>
            <w:r>
              <w:tab/>
              <w:t>expression</w:t>
            </w:r>
            <w:r>
              <w:tab/>
              <w:t>monitoring;</w:t>
            </w:r>
            <w:r>
              <w:tab/>
              <w:t>Genomics</w:t>
            </w:r>
            <w:r>
              <w:tab/>
              <w:t>and</w:t>
            </w:r>
            <w:r>
              <w:tab/>
              <w:t>Proteomics;</w:t>
            </w:r>
            <w:r>
              <w:tab/>
            </w:r>
            <w:proofErr w:type="spellStart"/>
            <w:r>
              <w:t>Metabolomics</w:t>
            </w:r>
            <w:proofErr w:type="spellEnd"/>
            <w:r>
              <w:t>;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</w:pPr>
            <w:r>
              <w:t>Visualization</w:t>
            </w:r>
            <w:r>
              <w:rPr>
                <w:spacing w:val="46"/>
              </w:rPr>
              <w:t xml:space="preserve"> </w:t>
            </w:r>
            <w:r>
              <w:t>of</w:t>
            </w:r>
            <w:r>
              <w:rPr>
                <w:spacing w:val="54"/>
              </w:rPr>
              <w:t xml:space="preserve"> </w:t>
            </w:r>
            <w:r>
              <w:t>sequence</w:t>
            </w:r>
            <w:r>
              <w:rPr>
                <w:spacing w:val="51"/>
              </w:rPr>
              <w:t xml:space="preserve"> </w:t>
            </w:r>
            <w:r>
              <w:t>data;</w:t>
            </w:r>
            <w:r>
              <w:rPr>
                <w:spacing w:val="50"/>
              </w:rPr>
              <w:t xml:space="preserve"> </w:t>
            </w:r>
            <w:r>
              <w:t>Visualization</w:t>
            </w:r>
            <w:r>
              <w:rPr>
                <w:spacing w:val="50"/>
              </w:rPr>
              <w:t xml:space="preserve"> </w:t>
            </w:r>
            <w:r>
              <w:t>of</w:t>
            </w:r>
            <w:r>
              <w:rPr>
                <w:spacing w:val="51"/>
              </w:rPr>
              <w:t xml:space="preserve"> </w:t>
            </w:r>
            <w:r>
              <w:t>structures</w:t>
            </w:r>
            <w:r>
              <w:rPr>
                <w:spacing w:val="50"/>
              </w:rPr>
              <w:t xml:space="preserve"> </w:t>
            </w:r>
            <w:r>
              <w:t>using</w:t>
            </w:r>
            <w:r>
              <w:rPr>
                <w:spacing w:val="50"/>
              </w:rPr>
              <w:t xml:space="preserve"> </w:t>
            </w:r>
            <w:proofErr w:type="spellStart"/>
            <w:r>
              <w:t>Rasmol</w:t>
            </w:r>
            <w:proofErr w:type="spellEnd"/>
            <w:r>
              <w:rPr>
                <w:spacing w:val="48"/>
              </w:rPr>
              <w:t xml:space="preserve"> </w:t>
            </w:r>
            <w:r>
              <w:t>or</w:t>
            </w:r>
            <w:r>
              <w:rPr>
                <w:spacing w:val="47"/>
              </w:rPr>
              <w:t xml:space="preserve"> </w:t>
            </w:r>
            <w:r>
              <w:t>SPDB</w:t>
            </w:r>
          </w:p>
        </w:tc>
      </w:tr>
    </w:tbl>
    <w:p w:rsidR="00982CA1" w:rsidRDefault="00982CA1">
      <w:pPr>
        <w:spacing w:line="244" w:lineRule="exact"/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04"/>
        <w:gridCol w:w="858"/>
        <w:gridCol w:w="5682"/>
        <w:gridCol w:w="2010"/>
      </w:tblGrid>
      <w:tr w:rsidR="00982CA1">
        <w:trPr>
          <w:trHeight w:val="518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t>Viewer</w:t>
            </w:r>
            <w:r>
              <w:rPr>
                <w:spacing w:val="33"/>
              </w:rPr>
              <w:t xml:space="preserve"> </w:t>
            </w:r>
            <w:r>
              <w:t>or</w:t>
            </w:r>
            <w:r>
              <w:rPr>
                <w:spacing w:val="32"/>
              </w:rPr>
              <w:t xml:space="preserve"> </w:t>
            </w:r>
            <w:r>
              <w:t>CHIME;</w:t>
            </w:r>
            <w:r>
              <w:rPr>
                <w:spacing w:val="33"/>
              </w:rPr>
              <w:t xml:space="preserve"> </w:t>
            </w:r>
            <w:r>
              <w:t>Genetic</w:t>
            </w:r>
            <w:r>
              <w:rPr>
                <w:spacing w:val="35"/>
              </w:rPr>
              <w:t xml:space="preserve"> </w:t>
            </w:r>
            <w:r>
              <w:t>basis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r>
              <w:t>disease;</w:t>
            </w:r>
            <w:r>
              <w:rPr>
                <w:spacing w:val="37"/>
              </w:rPr>
              <w:t xml:space="preserve"> </w:t>
            </w:r>
            <w:r>
              <w:t>Personalized</w:t>
            </w:r>
            <w:r>
              <w:rPr>
                <w:spacing w:val="31"/>
              </w:rPr>
              <w:t xml:space="preserve"> </w:t>
            </w:r>
            <w:r>
              <w:t>medicine</w:t>
            </w:r>
            <w:r>
              <w:rPr>
                <w:spacing w:val="34"/>
              </w:rPr>
              <w:t xml:space="preserve"> </w:t>
            </w:r>
            <w:r>
              <w:t>and</w:t>
            </w:r>
            <w:r>
              <w:rPr>
                <w:spacing w:val="27"/>
              </w:rPr>
              <w:t xml:space="preserve"> </w:t>
            </w:r>
            <w:r>
              <w:t>gene-based</w:t>
            </w:r>
          </w:p>
          <w:p w:rsidR="00982CA1" w:rsidRDefault="005261F1">
            <w:pPr>
              <w:pStyle w:val="TableParagraph"/>
              <w:spacing w:before="8" w:line="243" w:lineRule="exact"/>
              <w:ind w:left="208"/>
            </w:pPr>
            <w:r>
              <w:t>diagnostics;</w:t>
            </w:r>
            <w:r>
              <w:rPr>
                <w:spacing w:val="16"/>
              </w:rPr>
              <w:t xml:space="preserve"> </w:t>
            </w:r>
            <w:r>
              <w:t>Legal,</w:t>
            </w:r>
            <w:r>
              <w:rPr>
                <w:spacing w:val="18"/>
              </w:rPr>
              <w:t xml:space="preserve"> </w:t>
            </w:r>
            <w:r>
              <w:t>ethical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commercial</w:t>
            </w:r>
            <w:r>
              <w:rPr>
                <w:spacing w:val="17"/>
              </w:rPr>
              <w:t xml:space="preserve"> </w:t>
            </w:r>
            <w:r>
              <w:t>ramifications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bioinformatics.</w:t>
            </w:r>
          </w:p>
        </w:tc>
      </w:tr>
      <w:tr w:rsidR="00982CA1">
        <w:trPr>
          <w:trHeight w:val="258"/>
        </w:trPr>
        <w:tc>
          <w:tcPr>
            <w:tcW w:w="8954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62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682" w:type="dxa"/>
          </w:tcPr>
          <w:p w:rsidR="00982CA1" w:rsidRDefault="005261F1">
            <w:pPr>
              <w:pStyle w:val="TableParagraph"/>
              <w:spacing w:before="1" w:line="237" w:lineRule="exact"/>
              <w:ind w:left="303"/>
              <w:rPr>
                <w:b/>
              </w:rPr>
            </w:pPr>
            <w:r>
              <w:rPr>
                <w:b/>
              </w:rPr>
              <w:t>Pharmaceutical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molecular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modeling</w:t>
            </w:r>
          </w:p>
        </w:tc>
        <w:tc>
          <w:tcPr>
            <w:tcW w:w="2010" w:type="dxa"/>
          </w:tcPr>
          <w:p w:rsidR="00982CA1" w:rsidRDefault="005261F1">
            <w:pPr>
              <w:pStyle w:val="TableParagraph"/>
              <w:spacing w:before="1" w:line="237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7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8" w:right="977"/>
              <w:jc w:val="both"/>
            </w:pPr>
            <w:r>
              <w:t>Introduction to drugs, structure-based drug design. QSAR and 3D-QSAR Methods.</w:t>
            </w:r>
            <w:r>
              <w:rPr>
                <w:spacing w:val="1"/>
              </w:rPr>
              <w:t xml:space="preserve"> </w:t>
            </w:r>
            <w:proofErr w:type="spellStart"/>
            <w:r>
              <w:t>Pharmacophore</w:t>
            </w:r>
            <w:proofErr w:type="spellEnd"/>
            <w:r>
              <w:rPr>
                <w:spacing w:val="1"/>
              </w:rPr>
              <w:t xml:space="preserve"> </w:t>
            </w:r>
            <w:r>
              <w:t>Design,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t>-Based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Novo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Virtual</w:t>
            </w:r>
            <w:r>
              <w:rPr>
                <w:spacing w:val="1"/>
              </w:rPr>
              <w:t xml:space="preserve"> </w:t>
            </w:r>
            <w:r>
              <w:t>screening/docking 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ligands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structure.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1"/>
              </w:rPr>
              <w:t xml:space="preserve"> </w:t>
            </w:r>
            <w:r>
              <w:t>enzymes.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1"/>
              </w:rPr>
              <w:t xml:space="preserve"> </w:t>
            </w:r>
            <w:r>
              <w:t>receptors.</w:t>
            </w:r>
            <w:r>
              <w:rPr>
                <w:spacing w:val="1"/>
              </w:rPr>
              <w:t xml:space="preserve"> </w:t>
            </w:r>
            <w:r>
              <w:t>Drug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target</w:t>
            </w:r>
            <w:r>
              <w:rPr>
                <w:spacing w:val="1"/>
              </w:rPr>
              <w:t xml:space="preserve"> </w:t>
            </w:r>
            <w:r>
              <w:t>interaction.</w:t>
            </w:r>
            <w:r>
              <w:rPr>
                <w:spacing w:val="1"/>
              </w:rPr>
              <w:t xml:space="preserve"> </w:t>
            </w:r>
            <w:r>
              <w:t>Prediction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Binding</w:t>
            </w:r>
            <w:r>
              <w:rPr>
                <w:spacing w:val="55"/>
              </w:rPr>
              <w:t xml:space="preserve"> </w:t>
            </w:r>
            <w:r>
              <w:t>Modes,</w:t>
            </w:r>
            <w:r>
              <w:rPr>
                <w:spacing w:val="55"/>
              </w:rPr>
              <w:t xml:space="preserve"> </w:t>
            </w:r>
            <w:r>
              <w:t>Protein–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t xml:space="preserve"> binding free energies, Fragment-Based Drug Design; Absorption, Distribution,</w:t>
            </w:r>
            <w:r>
              <w:rPr>
                <w:spacing w:val="1"/>
              </w:rPr>
              <w:t xml:space="preserve"> </w:t>
            </w:r>
            <w:r>
              <w:t>Metabolism,</w:t>
            </w:r>
            <w:r>
              <w:rPr>
                <w:spacing w:val="38"/>
              </w:rPr>
              <w:t xml:space="preserve"> </w:t>
            </w:r>
            <w:r>
              <w:t>Excretion</w:t>
            </w:r>
            <w:r>
              <w:rPr>
                <w:spacing w:val="35"/>
              </w:rPr>
              <w:t xml:space="preserve"> </w:t>
            </w:r>
            <w:r>
              <w:t>&amp;</w:t>
            </w:r>
            <w:r>
              <w:rPr>
                <w:spacing w:val="42"/>
              </w:rPr>
              <w:t xml:space="preserve"> </w:t>
            </w:r>
            <w:r>
              <w:t>Toxicology</w:t>
            </w:r>
            <w:r>
              <w:rPr>
                <w:spacing w:val="36"/>
              </w:rPr>
              <w:t xml:space="preserve"> </w:t>
            </w:r>
            <w:r>
              <w:t>(ADMET)</w:t>
            </w:r>
            <w:r>
              <w:rPr>
                <w:spacing w:val="38"/>
              </w:rPr>
              <w:t xml:space="preserve"> </w:t>
            </w:r>
            <w:r>
              <w:t>prediction;</w:t>
            </w:r>
            <w:r>
              <w:rPr>
                <w:spacing w:val="38"/>
              </w:rPr>
              <w:t xml:space="preserve"> </w:t>
            </w:r>
            <w:r>
              <w:t>Calculation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proofErr w:type="spellStart"/>
            <w:r>
              <w:t>Physico</w:t>
            </w:r>
            <w:proofErr w:type="spellEnd"/>
            <w:r>
              <w:t>-</w:t>
            </w:r>
          </w:p>
          <w:p w:rsidR="00982CA1" w:rsidRDefault="005261F1">
            <w:pPr>
              <w:pStyle w:val="TableParagraph"/>
              <w:spacing w:line="237" w:lineRule="exact"/>
              <w:ind w:left="208"/>
              <w:jc w:val="both"/>
            </w:pPr>
            <w:r>
              <w:t>Chemical</w:t>
            </w:r>
            <w:r>
              <w:rPr>
                <w:spacing w:val="19"/>
              </w:rPr>
              <w:t xml:space="preserve"> </w:t>
            </w:r>
            <w:r>
              <w:t>Properties,</w:t>
            </w:r>
            <w:r>
              <w:rPr>
                <w:spacing w:val="20"/>
              </w:rPr>
              <w:t xml:space="preserve"> </w:t>
            </w:r>
            <w:r>
              <w:t>Biological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proofErr w:type="spellStart"/>
            <w:r>
              <w:t>Physico</w:t>
            </w:r>
            <w:proofErr w:type="spellEnd"/>
            <w:r>
              <w:t>-Chemical</w:t>
            </w:r>
            <w:r>
              <w:rPr>
                <w:spacing w:val="20"/>
              </w:rPr>
              <w:t xml:space="preserve"> </w:t>
            </w:r>
            <w:r>
              <w:t>Predictive</w:t>
            </w:r>
            <w:r>
              <w:rPr>
                <w:spacing w:val="28"/>
              </w:rPr>
              <w:t xml:space="preserve"> </w:t>
            </w:r>
            <w:r>
              <w:t>Model</w:t>
            </w:r>
            <w:r>
              <w:rPr>
                <w:spacing w:val="17"/>
              </w:rPr>
              <w:t xml:space="preserve"> </w:t>
            </w:r>
            <w:r>
              <w:t>Building.</w:t>
            </w:r>
          </w:p>
        </w:tc>
      </w:tr>
      <w:tr w:rsidR="00982CA1">
        <w:trPr>
          <w:trHeight w:val="258"/>
        </w:trPr>
        <w:tc>
          <w:tcPr>
            <w:tcW w:w="126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682" w:type="dxa"/>
          </w:tcPr>
          <w:p w:rsidR="00982CA1" w:rsidRDefault="005261F1">
            <w:pPr>
              <w:pStyle w:val="TableParagraph"/>
              <w:spacing w:before="1" w:line="238" w:lineRule="exact"/>
              <w:ind w:left="1749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10" w:type="dxa"/>
          </w:tcPr>
          <w:p w:rsidR="00982CA1" w:rsidRDefault="005261F1">
            <w:pPr>
              <w:pStyle w:val="TableParagraph"/>
              <w:spacing w:before="1" w:line="238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134"/>
        </w:trPr>
        <w:tc>
          <w:tcPr>
            <w:tcW w:w="8954" w:type="dxa"/>
            <w:gridSpan w:val="4"/>
          </w:tcPr>
          <w:p w:rsidR="00982CA1" w:rsidRDefault="00982CA1">
            <w:pPr>
              <w:pStyle w:val="TableParagraph"/>
              <w:rPr>
                <w:sz w:val="8"/>
              </w:rPr>
            </w:pPr>
          </w:p>
        </w:tc>
      </w:tr>
      <w:tr w:rsidR="00982CA1">
        <w:trPr>
          <w:trHeight w:val="258"/>
        </w:trPr>
        <w:tc>
          <w:tcPr>
            <w:tcW w:w="1262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682" w:type="dxa"/>
          </w:tcPr>
          <w:p w:rsidR="00982CA1" w:rsidRDefault="005261F1">
            <w:pPr>
              <w:pStyle w:val="TableParagraph"/>
              <w:spacing w:before="1" w:line="238" w:lineRule="exact"/>
              <w:ind w:left="354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10" w:type="dxa"/>
          </w:tcPr>
          <w:p w:rsidR="00982CA1" w:rsidRDefault="005261F1">
            <w:pPr>
              <w:pStyle w:val="TableParagraph"/>
              <w:spacing w:before="1" w:line="238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9" w:lineRule="exact"/>
              <w:ind w:right="70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"Mathematical</w:t>
            </w:r>
            <w:r>
              <w:rPr>
                <w:spacing w:val="17"/>
              </w:rPr>
              <w:t xml:space="preserve"> </w:t>
            </w:r>
            <w:r>
              <w:t>Methods</w:t>
            </w:r>
            <w:r>
              <w:rPr>
                <w:spacing w:val="18"/>
              </w:rPr>
              <w:t xml:space="preserve"> </w:t>
            </w:r>
            <w:r>
              <w:t>for</w:t>
            </w:r>
            <w:r>
              <w:rPr>
                <w:spacing w:val="18"/>
              </w:rPr>
              <w:t xml:space="preserve"> </w:t>
            </w:r>
            <w:r>
              <w:t>Physicists"</w:t>
            </w:r>
            <w:r>
              <w:rPr>
                <w:spacing w:val="24"/>
              </w:rPr>
              <w:t xml:space="preserve"> </w:t>
            </w:r>
            <w:proofErr w:type="spellStart"/>
            <w:r>
              <w:t>Arfken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Academic</w:t>
            </w:r>
            <w:r>
              <w:rPr>
                <w:spacing w:val="19"/>
              </w:rPr>
              <w:t xml:space="preserve"> </w:t>
            </w:r>
            <w:r>
              <w:t>Press1985</w:t>
            </w:r>
          </w:p>
        </w:tc>
      </w:tr>
      <w:tr w:rsidR="00982CA1">
        <w:trPr>
          <w:trHeight w:val="516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48" w:lineRule="exact"/>
              <w:ind w:right="70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Molecular</w:t>
            </w:r>
            <w:r>
              <w:rPr>
                <w:spacing w:val="20"/>
              </w:rPr>
              <w:t xml:space="preserve"> </w:t>
            </w:r>
            <w:r>
              <w:t>Modeling:</w:t>
            </w:r>
            <w:r>
              <w:rPr>
                <w:spacing w:val="19"/>
              </w:rPr>
              <w:t xml:space="preserve"> </w:t>
            </w:r>
            <w:r>
              <w:t>Basic</w:t>
            </w:r>
            <w:r>
              <w:rPr>
                <w:spacing w:val="19"/>
              </w:rPr>
              <w:t xml:space="preserve"> </w:t>
            </w:r>
            <w:r>
              <w:t>Principles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r>
              <w:t>Applications,</w:t>
            </w:r>
            <w:r>
              <w:rPr>
                <w:spacing w:val="22"/>
              </w:rPr>
              <w:t xml:space="preserve"> </w:t>
            </w:r>
            <w:r>
              <w:t>3rd</w:t>
            </w:r>
            <w:r>
              <w:rPr>
                <w:spacing w:val="19"/>
              </w:rPr>
              <w:t xml:space="preserve"> </w:t>
            </w:r>
            <w:proofErr w:type="spellStart"/>
            <w:r>
              <w:t>Edition,Hans</w:t>
            </w:r>
            <w:proofErr w:type="spellEnd"/>
            <w:r>
              <w:t>-Dieter</w:t>
            </w:r>
          </w:p>
          <w:p w:rsidR="00982CA1" w:rsidRDefault="005261F1">
            <w:pPr>
              <w:pStyle w:val="TableParagraph"/>
              <w:spacing w:before="6" w:line="243" w:lineRule="exact"/>
              <w:ind w:left="207"/>
            </w:pPr>
            <w:proofErr w:type="spellStart"/>
            <w:r>
              <w:t>Höltje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r>
              <w:t>Wolfgang</w:t>
            </w:r>
            <w:r>
              <w:rPr>
                <w:spacing w:val="20"/>
              </w:rPr>
              <w:t xml:space="preserve"> </w:t>
            </w:r>
            <w:proofErr w:type="spellStart"/>
            <w:r>
              <w:t>Sippl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Didier</w:t>
            </w:r>
            <w:r>
              <w:rPr>
                <w:spacing w:val="20"/>
              </w:rPr>
              <w:t xml:space="preserve"> </w:t>
            </w:r>
            <w:proofErr w:type="spellStart"/>
            <w:r>
              <w:t>Rognan,GerdFolkers</w:t>
            </w:r>
            <w:proofErr w:type="spellEnd"/>
          </w:p>
        </w:tc>
      </w:tr>
      <w:tr w:rsidR="00982CA1">
        <w:trPr>
          <w:trHeight w:val="258"/>
        </w:trPr>
        <w:tc>
          <w:tcPr>
            <w:tcW w:w="404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550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before="5" w:line="236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8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9" w:lineRule="exact"/>
              <w:ind w:right="70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Introduction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20"/>
              </w:rPr>
              <w:t xml:space="preserve"> </w:t>
            </w:r>
            <w:r>
              <w:t>Bioinformatics,</w:t>
            </w:r>
            <w:r>
              <w:rPr>
                <w:spacing w:val="20"/>
              </w:rPr>
              <w:t xml:space="preserve"> </w:t>
            </w:r>
            <w:r>
              <w:t>Teresa</w:t>
            </w:r>
            <w:r>
              <w:rPr>
                <w:spacing w:val="19"/>
              </w:rPr>
              <w:t xml:space="preserve"> </w:t>
            </w:r>
            <w:r>
              <w:t>K.</w:t>
            </w:r>
            <w:r>
              <w:rPr>
                <w:spacing w:val="17"/>
              </w:rPr>
              <w:t xml:space="preserve"> </w:t>
            </w:r>
            <w:r>
              <w:t>Attwood,</w:t>
            </w:r>
            <w:r>
              <w:rPr>
                <w:spacing w:val="20"/>
              </w:rPr>
              <w:t xml:space="preserve"> </w:t>
            </w:r>
            <w:proofErr w:type="spellStart"/>
            <w:r>
              <w:t>DavidParry</w:t>
            </w:r>
            <w:proofErr w:type="spellEnd"/>
            <w:r>
              <w:t>-Smith</w:t>
            </w:r>
          </w:p>
        </w:tc>
      </w:tr>
      <w:tr w:rsidR="00982CA1">
        <w:trPr>
          <w:trHeight w:val="517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47" w:lineRule="exact"/>
              <w:ind w:right="70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07"/>
            </w:pPr>
            <w:r>
              <w:t>Combinatorial</w:t>
            </w:r>
            <w:r>
              <w:rPr>
                <w:spacing w:val="15"/>
              </w:rPr>
              <w:t xml:space="preserve"> </w:t>
            </w:r>
            <w:r>
              <w:t>Chemistry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Molecular</w:t>
            </w:r>
            <w:r>
              <w:rPr>
                <w:spacing w:val="14"/>
              </w:rPr>
              <w:t xml:space="preserve"> </w:t>
            </w:r>
            <w:r>
              <w:t>Diversity</w:t>
            </w:r>
            <w:r>
              <w:rPr>
                <w:spacing w:val="18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Drug</w:t>
            </w:r>
            <w:r>
              <w:rPr>
                <w:spacing w:val="13"/>
              </w:rPr>
              <w:t xml:space="preserve"> </w:t>
            </w:r>
            <w:r>
              <w:t>Discovery,</w:t>
            </w:r>
            <w:r>
              <w:rPr>
                <w:spacing w:val="18"/>
              </w:rPr>
              <w:t xml:space="preserve"> </w:t>
            </w:r>
            <w:r>
              <w:t>Eric</w:t>
            </w:r>
            <w:r>
              <w:rPr>
                <w:spacing w:val="14"/>
              </w:rPr>
              <w:t xml:space="preserve"> </w:t>
            </w:r>
            <w:r>
              <w:t>M.</w:t>
            </w:r>
          </w:p>
          <w:p w:rsidR="00982CA1" w:rsidRDefault="005261F1">
            <w:pPr>
              <w:pStyle w:val="TableParagraph"/>
              <w:spacing w:before="8" w:line="243" w:lineRule="exact"/>
              <w:ind w:left="207"/>
            </w:pPr>
            <w:r>
              <w:t>Gordon</w:t>
            </w:r>
            <w:r>
              <w:rPr>
                <w:spacing w:val="11"/>
              </w:rPr>
              <w:t xml:space="preserve"> </w:t>
            </w:r>
            <w:r>
              <w:t>,</w:t>
            </w:r>
            <w:r>
              <w:rPr>
                <w:spacing w:val="12"/>
              </w:rPr>
              <w:t xml:space="preserve"> </w:t>
            </w:r>
            <w:r>
              <w:t>James</w:t>
            </w:r>
            <w:r>
              <w:rPr>
                <w:spacing w:val="11"/>
              </w:rPr>
              <w:t xml:space="preserve"> </w:t>
            </w:r>
            <w:proofErr w:type="spellStart"/>
            <w:r>
              <w:t>F.Kerwin</w:t>
            </w:r>
            <w:proofErr w:type="spellEnd"/>
          </w:p>
        </w:tc>
      </w:tr>
      <w:tr w:rsidR="00982CA1">
        <w:trPr>
          <w:trHeight w:val="258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9" w:lineRule="exact"/>
              <w:ind w:right="70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Introduction</w:t>
            </w:r>
            <w:r>
              <w:rPr>
                <w:spacing w:val="14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Protein</w:t>
            </w:r>
            <w:r>
              <w:rPr>
                <w:spacing w:val="14"/>
              </w:rPr>
              <w:t xml:space="preserve"> </w:t>
            </w:r>
            <w:r>
              <w:t>Structure:</w:t>
            </w:r>
            <w:r>
              <w:rPr>
                <w:spacing w:val="15"/>
              </w:rPr>
              <w:t xml:space="preserve"> </w:t>
            </w:r>
            <w:r>
              <w:t>Second</w:t>
            </w:r>
            <w:r>
              <w:rPr>
                <w:spacing w:val="15"/>
              </w:rPr>
              <w:t xml:space="preserve"> </w:t>
            </w:r>
            <w:r>
              <w:t>Edition</w:t>
            </w:r>
            <w:r>
              <w:rPr>
                <w:spacing w:val="12"/>
              </w:rPr>
              <w:t xml:space="preserve"> </w:t>
            </w:r>
            <w:r>
              <w:t>,Carl</w:t>
            </w:r>
            <w:r>
              <w:rPr>
                <w:spacing w:val="18"/>
              </w:rPr>
              <w:t xml:space="preserve"> </w:t>
            </w:r>
            <w:proofErr w:type="spellStart"/>
            <w:r>
              <w:t>Branden</w:t>
            </w:r>
            <w:proofErr w:type="spellEnd"/>
            <w:r>
              <w:rPr>
                <w:spacing w:val="8"/>
              </w:rPr>
              <w:t xml:space="preserve"> </w:t>
            </w:r>
            <w:r>
              <w:t>,</w:t>
            </w:r>
            <w:r>
              <w:rPr>
                <w:spacing w:val="18"/>
              </w:rPr>
              <w:t xml:space="preserve"> </w:t>
            </w:r>
            <w:proofErr w:type="spellStart"/>
            <w:r>
              <w:t>JohnTooze</w:t>
            </w:r>
            <w:proofErr w:type="spellEnd"/>
          </w:p>
        </w:tc>
      </w:tr>
      <w:tr w:rsidR="00982CA1">
        <w:trPr>
          <w:trHeight w:val="257"/>
        </w:trPr>
        <w:tc>
          <w:tcPr>
            <w:tcW w:w="404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550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7"/>
        </w:trPr>
        <w:tc>
          <w:tcPr>
            <w:tcW w:w="404" w:type="dxa"/>
          </w:tcPr>
          <w:p w:rsidR="00982CA1" w:rsidRDefault="005261F1">
            <w:pPr>
              <w:pStyle w:val="TableParagraph"/>
              <w:spacing w:line="238" w:lineRule="exact"/>
              <w:ind w:right="70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550" w:type="dxa"/>
            <w:gridSpan w:val="3"/>
          </w:tcPr>
          <w:p w:rsidR="00982CA1" w:rsidRDefault="005261F1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w w:val="105"/>
                <w:sz w:val="20"/>
              </w:rPr>
              <w:t>https://chem.libretexts.org/Courses/Intercollegiate_Courses/Cheminformatics_OLCC_(2019)</w:t>
            </w:r>
          </w:p>
        </w:tc>
      </w:tr>
      <w:tr w:rsidR="00982CA1">
        <w:trPr>
          <w:trHeight w:val="261"/>
        </w:trPr>
        <w:tc>
          <w:tcPr>
            <w:tcW w:w="8954" w:type="dxa"/>
            <w:gridSpan w:val="4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Course</w:t>
            </w:r>
            <w:r>
              <w:rPr>
                <w:spacing w:val="16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t>Prof.</w:t>
            </w:r>
            <w:r>
              <w:rPr>
                <w:spacing w:val="14"/>
              </w:rPr>
              <w:t xml:space="preserve"> </w:t>
            </w:r>
            <w:r>
              <w:t>P.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Shanmughavel</w:t>
            </w:r>
            <w:proofErr w:type="spellEnd"/>
          </w:p>
        </w:tc>
      </w:tr>
    </w:tbl>
    <w:p w:rsidR="00982CA1" w:rsidRDefault="00982CA1">
      <w:pPr>
        <w:pStyle w:val="BodyText"/>
        <w:spacing w:before="6"/>
      </w:pPr>
    </w:p>
    <w:tbl>
      <w:tblPr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6"/>
        <w:gridCol w:w="842"/>
        <w:gridCol w:w="842"/>
        <w:gridCol w:w="842"/>
        <w:gridCol w:w="841"/>
        <w:gridCol w:w="843"/>
        <w:gridCol w:w="842"/>
        <w:gridCol w:w="840"/>
        <w:gridCol w:w="845"/>
        <w:gridCol w:w="841"/>
        <w:gridCol w:w="954"/>
      </w:tblGrid>
      <w:tr w:rsidR="00982CA1">
        <w:trPr>
          <w:trHeight w:val="258"/>
        </w:trPr>
        <w:tc>
          <w:tcPr>
            <w:tcW w:w="9398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2898" w:right="2888"/>
              <w:jc w:val="center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1" w:line="238" w:lineRule="exact"/>
              <w:ind w:left="218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before="1" w:line="238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before="1" w:line="238" w:lineRule="exact"/>
              <w:ind w:left="188" w:right="183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before="1" w:line="238" w:lineRule="exact"/>
              <w:ind w:left="188" w:right="183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before="1" w:line="238" w:lineRule="exact"/>
              <w:ind w:left="189" w:right="183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before="1" w:line="238" w:lineRule="exact"/>
              <w:ind w:left="190" w:right="186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before="1" w:line="238" w:lineRule="exact"/>
              <w:ind w:left="185" w:right="184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840" w:type="dxa"/>
          </w:tcPr>
          <w:p w:rsidR="00982CA1" w:rsidRDefault="005261F1">
            <w:pPr>
              <w:pStyle w:val="TableParagraph"/>
              <w:spacing w:before="1" w:line="238" w:lineRule="exact"/>
              <w:ind w:left="29" w:right="24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before="1" w:line="238" w:lineRule="exact"/>
              <w:ind w:left="74" w:right="70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before="1" w:line="238" w:lineRule="exact"/>
              <w:ind w:left="188" w:right="184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954" w:type="dxa"/>
          </w:tcPr>
          <w:p w:rsidR="00982CA1" w:rsidRDefault="005261F1">
            <w:pPr>
              <w:pStyle w:val="TableParagraph"/>
              <w:spacing w:before="1" w:line="238" w:lineRule="exact"/>
              <w:ind w:left="191" w:right="186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7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8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8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8" w:lineRule="exact"/>
              <w:ind w:left="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line="238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8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0" w:type="dxa"/>
          </w:tcPr>
          <w:p w:rsidR="00982CA1" w:rsidRDefault="005261F1">
            <w:pPr>
              <w:pStyle w:val="TableParagraph"/>
              <w:spacing w:line="238" w:lineRule="exact"/>
              <w:ind w:left="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8" w:lineRule="exact"/>
              <w:ind w:left="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8" w:lineRule="exact"/>
              <w:ind w:left="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54" w:type="dxa"/>
          </w:tcPr>
          <w:p w:rsidR="00982CA1" w:rsidRDefault="005261F1">
            <w:pPr>
              <w:pStyle w:val="TableParagraph"/>
              <w:spacing w:line="238" w:lineRule="exact"/>
              <w:ind w:left="14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1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0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54" w:type="dxa"/>
          </w:tcPr>
          <w:p w:rsidR="00982CA1" w:rsidRDefault="005261F1">
            <w:pPr>
              <w:pStyle w:val="TableParagraph"/>
              <w:spacing w:line="239" w:lineRule="exact"/>
              <w:ind w:left="1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4" w:line="236" w:lineRule="exact"/>
              <w:ind w:left="208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40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40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40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40" w:lineRule="exact"/>
              <w:ind w:left="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line="240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40" w:lineRule="exact"/>
              <w:ind w:left="1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0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954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0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54" w:type="dxa"/>
          </w:tcPr>
          <w:p w:rsidR="00982CA1" w:rsidRDefault="005261F1">
            <w:pPr>
              <w:pStyle w:val="TableParagraph"/>
              <w:spacing w:line="239" w:lineRule="exact"/>
              <w:ind w:left="1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866" w:type="dxa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3" w:type="dxa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2" w:type="dxa"/>
          </w:tcPr>
          <w:p w:rsidR="00982CA1" w:rsidRDefault="005261F1">
            <w:pPr>
              <w:pStyle w:val="TableParagraph"/>
              <w:spacing w:line="239" w:lineRule="exact"/>
              <w:ind w:left="1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0" w:type="dxa"/>
          </w:tcPr>
          <w:p w:rsidR="00982CA1" w:rsidRDefault="005261F1">
            <w:pPr>
              <w:pStyle w:val="TableParagraph"/>
              <w:spacing w:line="239" w:lineRule="exact"/>
              <w:ind w:left="1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5" w:type="dxa"/>
          </w:tcPr>
          <w:p w:rsidR="00982CA1" w:rsidRDefault="005261F1">
            <w:pPr>
              <w:pStyle w:val="TableParagraph"/>
              <w:spacing w:line="239" w:lineRule="exact"/>
              <w:ind w:left="1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1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954" w:type="dxa"/>
          </w:tcPr>
          <w:p w:rsidR="00982CA1" w:rsidRDefault="005261F1">
            <w:pPr>
              <w:pStyle w:val="TableParagraph"/>
              <w:spacing w:line="239" w:lineRule="exact"/>
              <w:ind w:left="1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866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954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</w:tbl>
    <w:p w:rsidR="00982CA1" w:rsidRDefault="00982CA1">
      <w:pPr>
        <w:pStyle w:val="BodyText"/>
        <w:spacing w:before="8"/>
        <w:rPr>
          <w:sz w:val="13"/>
        </w:rPr>
      </w:pPr>
    </w:p>
    <w:p w:rsidR="00982CA1" w:rsidRDefault="005261F1">
      <w:pPr>
        <w:pStyle w:val="BodyText"/>
        <w:spacing w:before="95"/>
        <w:ind w:left="1977"/>
      </w:pPr>
      <w:r>
        <w:rPr>
          <w:noProof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-4829175</wp:posOffset>
            </wp:positionV>
            <wp:extent cx="7772400" cy="5068570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pPr w:leftFromText="180" w:rightFromText="180" w:vertAnchor="text" w:horzAnchor="page" w:tblpX="1235" w:tblpY="2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8"/>
        <w:gridCol w:w="659"/>
        <w:gridCol w:w="538"/>
        <w:gridCol w:w="5030"/>
        <w:gridCol w:w="1058"/>
        <w:gridCol w:w="517"/>
        <w:gridCol w:w="915"/>
        <w:gridCol w:w="270"/>
      </w:tblGrid>
      <w:tr w:rsidR="00982CA1">
        <w:trPr>
          <w:trHeight w:val="464"/>
        </w:trPr>
        <w:tc>
          <w:tcPr>
            <w:tcW w:w="1498" w:type="dxa"/>
            <w:vAlign w:val="center"/>
          </w:tcPr>
          <w:p w:rsidR="00982CA1" w:rsidRDefault="005261F1">
            <w:pPr>
              <w:ind w:left="-90" w:right="-1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1197" w:type="dxa"/>
            <w:gridSpan w:val="2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23P</w:t>
            </w:r>
          </w:p>
        </w:tc>
        <w:tc>
          <w:tcPr>
            <w:tcW w:w="5030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PRACTICAL II - COMPUTER PROGRAMMING</w:t>
            </w:r>
          </w:p>
        </w:tc>
        <w:tc>
          <w:tcPr>
            <w:tcW w:w="1058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517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915" w:type="dxa"/>
            <w:vAlign w:val="center"/>
          </w:tcPr>
          <w:p w:rsidR="00982CA1" w:rsidRDefault="005261F1">
            <w:pPr>
              <w:ind w:left="-139" w:right="-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70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 w:rsidR="00982CA1">
        <w:tc>
          <w:tcPr>
            <w:tcW w:w="2695" w:type="dxa"/>
            <w:gridSpan w:val="3"/>
            <w:vAlign w:val="center"/>
          </w:tcPr>
          <w:p w:rsidR="00982CA1" w:rsidRDefault="005261F1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Core/Elective/Supportive</w:t>
            </w:r>
          </w:p>
        </w:tc>
        <w:tc>
          <w:tcPr>
            <w:tcW w:w="5030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Core</w:t>
            </w:r>
          </w:p>
        </w:tc>
        <w:tc>
          <w:tcPr>
            <w:tcW w:w="1058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17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982CA1" w:rsidRDefault="005261F1">
            <w:pPr>
              <w:ind w:left="-139" w:right="-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0" w:type="dxa"/>
            <w:vAlign w:val="center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82CA1">
        <w:trPr>
          <w:trHeight w:val="143"/>
        </w:trPr>
        <w:tc>
          <w:tcPr>
            <w:tcW w:w="2695" w:type="dxa"/>
            <w:gridSpan w:val="3"/>
            <w:vAlign w:val="center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Pre-requisite</w:t>
            </w:r>
          </w:p>
        </w:tc>
        <w:tc>
          <w:tcPr>
            <w:tcW w:w="5030" w:type="dxa"/>
            <w:vAlign w:val="center"/>
          </w:tcPr>
          <w:p w:rsidR="00982CA1" w:rsidRDefault="005261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Basic programming knowledge</w:t>
            </w:r>
          </w:p>
        </w:tc>
        <w:tc>
          <w:tcPr>
            <w:tcW w:w="1575" w:type="dxa"/>
            <w:gridSpan w:val="2"/>
            <w:vAlign w:val="center"/>
          </w:tcPr>
          <w:p w:rsidR="00982CA1" w:rsidRDefault="005261F1">
            <w:pPr>
              <w:ind w:left="-108" w:right="-6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Syllabus Version</w:t>
            </w:r>
          </w:p>
        </w:tc>
        <w:tc>
          <w:tcPr>
            <w:tcW w:w="1185" w:type="dxa"/>
            <w:gridSpan w:val="2"/>
            <w:vAlign w:val="center"/>
          </w:tcPr>
          <w:p w:rsidR="00982CA1" w:rsidRDefault="005261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2022-23</w:t>
            </w:r>
          </w:p>
        </w:tc>
      </w:tr>
      <w:tr w:rsidR="00982CA1">
        <w:trPr>
          <w:trHeight w:val="143"/>
        </w:trPr>
        <w:tc>
          <w:tcPr>
            <w:tcW w:w="10485" w:type="dxa"/>
            <w:gridSpan w:val="8"/>
            <w:vAlign w:val="center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Objectives:</w:t>
            </w:r>
          </w:p>
        </w:tc>
      </w:tr>
      <w:tr w:rsidR="00982CA1">
        <w:trPr>
          <w:trHeight w:val="143"/>
        </w:trPr>
        <w:tc>
          <w:tcPr>
            <w:tcW w:w="10485" w:type="dxa"/>
            <w:gridSpan w:val="8"/>
          </w:tcPr>
          <w:p w:rsidR="00982CA1" w:rsidRDefault="005261F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main objectives of this course are to: </w:t>
            </w:r>
          </w:p>
          <w:p w:rsidR="00982CA1" w:rsidRDefault="005261F1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To make the students understand the basic aspects of programming.</w:t>
            </w:r>
          </w:p>
          <w:p w:rsidR="00982CA1" w:rsidRDefault="005261F1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Practice the use of conditional and looping statements.</w:t>
            </w:r>
          </w:p>
          <w:p w:rsidR="00982CA1" w:rsidRDefault="005261F1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Gain skills to handle strings and files.</w:t>
            </w:r>
          </w:p>
          <w:p w:rsidR="00982CA1" w:rsidRDefault="005261F1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Explain and be able to use fundamental programming constructs such as sequencing,</w:t>
            </w:r>
          </w:p>
          <w:p w:rsidR="00982CA1" w:rsidRDefault="005261F1">
            <w:pPr>
              <w:pStyle w:val="ListParagraph"/>
              <w:ind w:left="473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decisions and iteration.</w:t>
            </w:r>
          </w:p>
          <w:p w:rsidR="00982CA1" w:rsidRDefault="005261F1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To program with advanced features of the C, C++ and PERL.</w:t>
            </w:r>
          </w:p>
        </w:tc>
      </w:tr>
      <w:tr w:rsidR="00982CA1">
        <w:trPr>
          <w:trHeight w:val="143"/>
        </w:trPr>
        <w:tc>
          <w:tcPr>
            <w:tcW w:w="10485" w:type="dxa"/>
            <w:gridSpan w:val="8"/>
          </w:tcPr>
          <w:p w:rsidR="00982CA1" w:rsidRDefault="005261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Expected Course Outcomes:</w:t>
            </w:r>
          </w:p>
        </w:tc>
      </w:tr>
      <w:tr w:rsidR="00982CA1">
        <w:trPr>
          <w:trHeight w:val="325"/>
        </w:trPr>
        <w:tc>
          <w:tcPr>
            <w:tcW w:w="10485" w:type="dxa"/>
            <w:gridSpan w:val="8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the successful completion of the course, student will be able to:</w:t>
            </w:r>
          </w:p>
        </w:tc>
      </w:tr>
      <w:tr w:rsidR="00982CA1">
        <w:trPr>
          <w:trHeight w:val="322"/>
        </w:trPr>
        <w:tc>
          <w:tcPr>
            <w:tcW w:w="1498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2" w:type="dxa"/>
            <w:gridSpan w:val="5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 good understanding about the concepts of C &amp; PERL.</w:t>
            </w:r>
          </w:p>
        </w:tc>
        <w:tc>
          <w:tcPr>
            <w:tcW w:w="1185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K2</w:t>
            </w:r>
          </w:p>
        </w:tc>
      </w:tr>
      <w:tr w:rsidR="00982CA1">
        <w:trPr>
          <w:trHeight w:val="322"/>
        </w:trPr>
        <w:tc>
          <w:tcPr>
            <w:tcW w:w="1498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02" w:type="dxa"/>
            <w:gridSpan w:val="5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able to write and read basic codes in C.</w:t>
            </w:r>
          </w:p>
        </w:tc>
        <w:tc>
          <w:tcPr>
            <w:tcW w:w="1185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K3</w:t>
            </w:r>
          </w:p>
        </w:tc>
      </w:tr>
      <w:tr w:rsidR="00982CA1">
        <w:trPr>
          <w:trHeight w:val="322"/>
        </w:trPr>
        <w:tc>
          <w:tcPr>
            <w:tcW w:w="1498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02" w:type="dxa"/>
            <w:gridSpan w:val="5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able to explain and make use of data types, variables, constants, assignment</w:t>
            </w:r>
          </w:p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statements, and arithmetic and Boolean expressions in writing programs.</w:t>
            </w:r>
          </w:p>
        </w:tc>
        <w:tc>
          <w:tcPr>
            <w:tcW w:w="1185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K4</w:t>
            </w:r>
          </w:p>
        </w:tc>
      </w:tr>
      <w:tr w:rsidR="00982CA1">
        <w:trPr>
          <w:trHeight w:val="322"/>
        </w:trPr>
        <w:tc>
          <w:tcPr>
            <w:tcW w:w="1498" w:type="dxa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2" w:type="dxa"/>
            <w:gridSpan w:val="5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 are able to use arrays and structures.</w:t>
            </w:r>
          </w:p>
        </w:tc>
        <w:tc>
          <w:tcPr>
            <w:tcW w:w="1185" w:type="dxa"/>
            <w:gridSpan w:val="2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K6</w:t>
            </w:r>
          </w:p>
        </w:tc>
      </w:tr>
      <w:tr w:rsidR="00982CA1">
        <w:trPr>
          <w:trHeight w:val="322"/>
        </w:trPr>
        <w:tc>
          <w:tcPr>
            <w:tcW w:w="10485" w:type="dxa"/>
            <w:gridSpan w:val="8"/>
          </w:tcPr>
          <w:p w:rsidR="00982CA1" w:rsidRDefault="005261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K1</w:t>
            </w:r>
            <w:r>
              <w:rPr>
                <w:sz w:val="24"/>
                <w:szCs w:val="24"/>
              </w:rPr>
              <w:t xml:space="preserve"> - Remember; </w:t>
            </w:r>
            <w:r>
              <w:rPr>
                <w:b/>
                <w:sz w:val="24"/>
                <w:szCs w:val="24"/>
              </w:rPr>
              <w:t>K2</w:t>
            </w:r>
            <w:r>
              <w:rPr>
                <w:sz w:val="24"/>
                <w:szCs w:val="24"/>
              </w:rPr>
              <w:t xml:space="preserve"> - Understand; </w:t>
            </w:r>
            <w:r>
              <w:rPr>
                <w:b/>
                <w:sz w:val="24"/>
                <w:szCs w:val="24"/>
              </w:rPr>
              <w:t>K3</w:t>
            </w:r>
            <w:r>
              <w:rPr>
                <w:sz w:val="24"/>
                <w:szCs w:val="24"/>
              </w:rPr>
              <w:t xml:space="preserve"> - Apply; </w:t>
            </w:r>
            <w:r>
              <w:rPr>
                <w:b/>
                <w:sz w:val="24"/>
                <w:szCs w:val="24"/>
              </w:rPr>
              <w:t>K4</w:t>
            </w:r>
            <w:r>
              <w:rPr>
                <w:sz w:val="24"/>
                <w:szCs w:val="24"/>
              </w:rPr>
              <w:t xml:space="preserve"> - Analyze; </w:t>
            </w:r>
            <w:r>
              <w:rPr>
                <w:b/>
                <w:sz w:val="24"/>
                <w:szCs w:val="24"/>
              </w:rPr>
              <w:t>K5</w:t>
            </w:r>
            <w:r>
              <w:rPr>
                <w:sz w:val="24"/>
                <w:szCs w:val="24"/>
              </w:rPr>
              <w:t xml:space="preserve"> - Evaluate; </w:t>
            </w:r>
            <w:r>
              <w:rPr>
                <w:b/>
                <w:sz w:val="24"/>
                <w:szCs w:val="24"/>
              </w:rPr>
              <w:t>K6</w:t>
            </w:r>
            <w:r>
              <w:rPr>
                <w:sz w:val="24"/>
                <w:szCs w:val="24"/>
              </w:rPr>
              <w:t xml:space="preserve"> - Create</w:t>
            </w:r>
          </w:p>
        </w:tc>
      </w:tr>
      <w:tr w:rsidR="00982CA1">
        <w:trPr>
          <w:trHeight w:val="143"/>
        </w:trPr>
        <w:tc>
          <w:tcPr>
            <w:tcW w:w="2157" w:type="dxa"/>
            <w:gridSpan w:val="2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6626" w:type="dxa"/>
            <w:gridSpan w:val="3"/>
          </w:tcPr>
          <w:p w:rsidR="00982CA1" w:rsidRDefault="005261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Programming in C</w:t>
            </w:r>
          </w:p>
        </w:tc>
        <w:tc>
          <w:tcPr>
            <w:tcW w:w="1702" w:type="dxa"/>
            <w:gridSpan w:val="3"/>
          </w:tcPr>
          <w:p w:rsidR="00982CA1" w:rsidRDefault="005261F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30hours</w:t>
            </w:r>
          </w:p>
        </w:tc>
      </w:tr>
      <w:tr w:rsidR="00982CA1">
        <w:trPr>
          <w:trHeight w:val="143"/>
        </w:trPr>
        <w:tc>
          <w:tcPr>
            <w:tcW w:w="10485" w:type="dxa"/>
            <w:gridSpan w:val="8"/>
          </w:tcPr>
          <w:p w:rsidR="00982CA1" w:rsidRDefault="005261F1">
            <w:pPr>
              <w:pStyle w:val="Default"/>
              <w:jc w:val="both"/>
            </w:pPr>
            <w:r>
              <w:rPr>
                <w:b/>
                <w:bCs/>
              </w:rPr>
              <w:t xml:space="preserve">I. Character array manipulations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1) Read and Display a character array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2) Reverse print the array (Sting Reverse)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3) Length of the array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4) Copying the contents of one array to another (String Copy)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5) Copy the Uppercase character of one array as Lowercase character to another array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6) Checking whether a string is a palindrome or not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7) Copy the left ‘n’ characters of one array to another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8) Copy the last ‘n’ characters of one array to another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9) Copy the middle ‘n’ characters of one array to another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10) Concatenate two character arrays (String Concatenate)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11) Find sum of first 'n' natural numbers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12) Sort an </w:t>
            </w:r>
            <w:proofErr w:type="spellStart"/>
            <w:r>
              <w:t>arrayof</w:t>
            </w:r>
            <w:proofErr w:type="spellEnd"/>
            <w:r>
              <w:t xml:space="preserve"> size ‘n’ in an ascending order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13) Counting the numbers of Words, Lines and characters in an array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14)Counting the numbers of Uppercase and Lowercase Alphabets, Digits and special </w:t>
            </w:r>
            <w:proofErr w:type="spellStart"/>
            <w:r>
              <w:t>charactersin</w:t>
            </w:r>
            <w:proofErr w:type="spellEnd"/>
            <w:r>
              <w:t xml:space="preserve"> an array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15) Check the number of occurrences of a pattern </w:t>
            </w:r>
          </w:p>
          <w:p w:rsidR="00982CA1" w:rsidRDefault="005261F1">
            <w:pPr>
              <w:pStyle w:val="Default"/>
              <w:jc w:val="both"/>
            </w:pPr>
            <w:r>
              <w:t>16) Check the occurrences of a pattern and skip the same</w:t>
            </w:r>
          </w:p>
          <w:p w:rsidR="00982CA1" w:rsidRDefault="005261F1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II Matrix Programming</w:t>
            </w:r>
          </w:p>
          <w:p w:rsidR="00982CA1" w:rsidRDefault="005261F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17) Add all the elements of matrix</w:t>
            </w:r>
          </w:p>
          <w:p w:rsidR="00982CA1" w:rsidRDefault="005261F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18) Check the matrix is diagonal or not</w:t>
            </w:r>
          </w:p>
          <w:p w:rsidR="00982CA1" w:rsidRDefault="005261F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19) Add row sum and column sum of the matrix</w:t>
            </w:r>
          </w:p>
          <w:p w:rsidR="00982CA1" w:rsidRDefault="005261F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20) Matrix multiplication</w:t>
            </w:r>
          </w:p>
          <w:p w:rsidR="00982CA1" w:rsidRDefault="005261F1">
            <w:pPr>
              <w:pStyle w:val="Default"/>
              <w:jc w:val="both"/>
            </w:pPr>
            <w:r>
              <w:rPr>
                <w:b/>
                <w:bCs/>
              </w:rPr>
              <w:lastRenderedPageBreak/>
              <w:t>III. Pointers and Structure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21) Pattern Counting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22) Pattern Skipping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23) Pattern Replacing </w:t>
            </w:r>
          </w:p>
          <w:p w:rsidR="00982CA1" w:rsidRDefault="005261F1">
            <w:pPr>
              <w:pStyle w:val="Default"/>
              <w:jc w:val="both"/>
            </w:pPr>
            <w:r>
              <w:t>24) Store Information of Protein (id, name etc...) Using Structure</w:t>
            </w:r>
          </w:p>
          <w:p w:rsidR="00982CA1" w:rsidRDefault="005261F1">
            <w:pPr>
              <w:pStyle w:val="Default"/>
              <w:jc w:val="both"/>
            </w:pPr>
            <w:r>
              <w:rPr>
                <w:b/>
                <w:bCs/>
              </w:rPr>
              <w:t xml:space="preserve">IV. Files and Command Line Arguments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25) Read data from the keyboard and write it in the file (char by char)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26) Read data from the file and display it on the screen (char by char) 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27) Copy data from one file to another </w:t>
            </w:r>
          </w:p>
          <w:p w:rsidR="00982CA1" w:rsidRDefault="005261F1">
            <w:pPr>
              <w:pStyle w:val="Default"/>
              <w:jc w:val="both"/>
            </w:pPr>
            <w:r>
              <w:t>28) Read name and sequence of 'n' number of proteins and store them in a file.</w:t>
            </w:r>
          </w:p>
          <w:p w:rsidR="00982CA1" w:rsidRDefault="005261F1">
            <w:pPr>
              <w:pStyle w:val="Default"/>
              <w:jc w:val="both"/>
            </w:pPr>
            <w:r>
              <w:t xml:space="preserve">29) Line in which the pattern occurs with line number </w:t>
            </w:r>
          </w:p>
          <w:tbl>
            <w:tblPr>
              <w:tblpPr w:leftFromText="180" w:rightFromText="180" w:vertAnchor="text" w:horzAnchor="page" w:tblpX="-70" w:tblpY="269"/>
              <w:tblOverlap w:val="never"/>
              <w:tblW w:w="105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"/>
              <w:gridCol w:w="3581"/>
              <w:gridCol w:w="6546"/>
            </w:tblGrid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II</w:t>
                  </w:r>
                </w:p>
              </w:tc>
              <w:tc>
                <w:tcPr>
                  <w:tcW w:w="3581" w:type="dxa"/>
                </w:tcPr>
                <w:p w:rsidR="00982CA1" w:rsidRDefault="005261F1">
                  <w:pPr>
                    <w:pStyle w:val="Default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Programming in PERL</w:t>
                  </w:r>
                </w:p>
              </w:tc>
              <w:tc>
                <w:tcPr>
                  <w:tcW w:w="6546" w:type="dxa"/>
                </w:tcPr>
                <w:p w:rsidR="00982CA1" w:rsidRDefault="005261F1">
                  <w:pPr>
                    <w:tabs>
                      <w:tab w:val="center" w:pos="927"/>
                      <w:tab w:val="right" w:pos="1854"/>
                    </w:tabs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 hours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10530" w:type="dxa"/>
                  <w:gridSpan w:val="3"/>
                </w:tcPr>
                <w:p w:rsidR="00982CA1" w:rsidRDefault="005261F1">
                  <w:pPr>
                    <w:pStyle w:val="Default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I PERL Basics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1. Program to print the elements of a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2. Program to take an element off the end of an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>3. Program to take an element off the beginning of an array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4. Program to put an element at the beginning of an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5. Program to put an element at the end of an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6. Program to reverse an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7. Program to get the length of an array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8. Program to insert an element at a random position in an array </w:t>
                  </w:r>
                </w:p>
                <w:p w:rsidR="00982CA1" w:rsidRDefault="005261F1">
                  <w:pPr>
                    <w:pStyle w:val="Default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II PERL Bioinformatics </w:t>
                  </w:r>
                  <w:r>
                    <w:rPr>
                      <w:b/>
                      <w:bCs/>
                    </w:rPr>
                    <w:t>Programming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9. Program to store a DNA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>10. Program to concatenate DNA fragments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11. Program to convert DNA to RNA.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12. Program to calculate reverse compliment of DNA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13. Program to read protein sequence data from a file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14. Program to find motifs in a protein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15. Program to count nucleotides in a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16 Program to find the percentage of hydrophobic amino acids in a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17 Program to find the percentage of G and C in a DNA sequence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18. Program to append ATGC to a DNA sequence using subroutines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19. Program to concatenate two strings using subroutines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20. Program to count the number of given motifs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 xml:space="preserve">21. Program to convert </w:t>
                  </w:r>
                  <w:proofErr w:type="spellStart"/>
                  <w:r>
                    <w:t>DNAto</w:t>
                  </w:r>
                  <w:proofErr w:type="spellEnd"/>
                  <w:r>
                    <w:t xml:space="preserve"> RNA using subroutines </w:t>
                  </w:r>
                </w:p>
                <w:p w:rsidR="00982CA1" w:rsidRDefault="005261F1">
                  <w:pPr>
                    <w:pStyle w:val="Default"/>
                    <w:jc w:val="both"/>
                  </w:pPr>
                  <w:r>
                    <w:t>22. Program to find if a DNA is stable or not</w:t>
                  </w:r>
                </w:p>
              </w:tc>
            </w:tr>
            <w:tr w:rsidR="00982CA1">
              <w:trPr>
                <w:trHeight w:val="350"/>
              </w:trPr>
              <w:tc>
                <w:tcPr>
                  <w:tcW w:w="403" w:type="dxa"/>
                </w:tcPr>
                <w:p w:rsidR="00982CA1" w:rsidRDefault="00982CA1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81" w:type="dxa"/>
                </w:tcPr>
                <w:p w:rsidR="00982CA1" w:rsidRDefault="005261F1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Total Lecture hours</w:t>
                  </w:r>
                </w:p>
              </w:tc>
              <w:tc>
                <w:tcPr>
                  <w:tcW w:w="6546" w:type="dxa"/>
                </w:tcPr>
                <w:p w:rsidR="00982CA1" w:rsidRDefault="005261F1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60 hours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10530" w:type="dxa"/>
                  <w:gridSpan w:val="3"/>
                </w:tcPr>
                <w:p w:rsidR="00982CA1" w:rsidRDefault="005261F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Text Book(s)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B.W.Kernighan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and D.M. Ritchie, “The C Programming Language”, 2nd Edition. Prentice Hall of India.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outlineLvl w:val="0"/>
                    <w:rPr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sz w:val="24"/>
                      <w:szCs w:val="24"/>
                      <w:shd w:val="clear" w:color="auto" w:fill="FFFFFF"/>
                    </w:rPr>
                    <w:t xml:space="preserve">E. </w:t>
                  </w:r>
                  <w:proofErr w:type="spellStart"/>
                  <w:r>
                    <w:rPr>
                      <w:sz w:val="24"/>
                      <w:szCs w:val="24"/>
                      <w:shd w:val="clear" w:color="auto" w:fill="FFFFFF"/>
                    </w:rPr>
                    <w:t>Balagurusamy</w:t>
                  </w:r>
                  <w:proofErr w:type="spellEnd"/>
                  <w:r>
                    <w:rPr>
                      <w:sz w:val="24"/>
                      <w:szCs w:val="24"/>
                      <w:shd w:val="clear" w:color="auto" w:fill="FFFFFF"/>
                    </w:rPr>
                    <w:t xml:space="preserve"> - “Programming in C++ ” - Tata McGraw Hill Edition</w:t>
                  </w:r>
                </w:p>
              </w:tc>
            </w:tr>
            <w:tr w:rsidR="00982CA1">
              <w:trPr>
                <w:trHeight w:val="368"/>
              </w:trPr>
              <w:tc>
                <w:tcPr>
                  <w:tcW w:w="10530" w:type="dxa"/>
                  <w:gridSpan w:val="3"/>
                </w:tcPr>
                <w:p w:rsidR="00982CA1" w:rsidRDefault="005261F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Reference Books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sz w:val="24"/>
                      <w:szCs w:val="24"/>
                      <w:shd w:val="clear" w:color="auto" w:fill="FFFFFF"/>
                    </w:rPr>
                    <w:t>Byron Gottfried, “Programming with C” (</w:t>
                  </w:r>
                  <w:proofErr w:type="spellStart"/>
                  <w:r>
                    <w:rPr>
                      <w:sz w:val="24"/>
                      <w:szCs w:val="24"/>
                      <w:shd w:val="clear" w:color="auto" w:fill="FFFFFF"/>
                    </w:rPr>
                    <w:t>Schaum's</w:t>
                  </w:r>
                  <w:proofErr w:type="spellEnd"/>
                  <w:r>
                    <w:rPr>
                      <w:sz w:val="24"/>
                      <w:szCs w:val="24"/>
                      <w:shd w:val="clear" w:color="auto" w:fill="FFFFFF"/>
                    </w:rPr>
                    <w:t xml:space="preserve"> Outline Series ) - Tata McGraw Hill Publishing Company – 1998</w:t>
                  </w:r>
                </w:p>
              </w:tc>
            </w:tr>
            <w:tr w:rsidR="00982CA1">
              <w:trPr>
                <w:trHeight w:val="416"/>
              </w:trPr>
              <w:tc>
                <w:tcPr>
                  <w:tcW w:w="403" w:type="dxa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Robert </w:t>
                  </w:r>
                  <w:proofErr w:type="spellStart"/>
                  <w:r>
                    <w:rPr>
                      <w:sz w:val="24"/>
                      <w:szCs w:val="24"/>
                    </w:rPr>
                    <w:t>Laffore</w:t>
                  </w:r>
                  <w:proofErr w:type="spellEnd"/>
                  <w:r>
                    <w:rPr>
                      <w:sz w:val="24"/>
                      <w:szCs w:val="24"/>
                    </w:rPr>
                    <w:t>-“Object oriented programming with C++” -Waite series.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10530" w:type="dxa"/>
                  <w:gridSpan w:val="3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Related Online Contents [MOOC, SWAYAM, NPTEL, Websites etc.]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https://www.programiz.com/c-programming/examples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403" w:type="dxa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27" w:type="dxa"/>
                  <w:gridSpan w:val="2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https://www.tutorialspoint.com/learn_c_by_examples/simple_programs_in_c.htm</w:t>
                  </w:r>
                </w:p>
              </w:tc>
            </w:tr>
            <w:tr w:rsidR="00982CA1">
              <w:trPr>
                <w:trHeight w:val="143"/>
              </w:trPr>
              <w:tc>
                <w:tcPr>
                  <w:tcW w:w="10530" w:type="dxa"/>
                  <w:gridSpan w:val="3"/>
                </w:tcPr>
                <w:p w:rsidR="00982CA1" w:rsidRDefault="005261F1">
                  <w:pPr>
                    <w:overflowPunct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Course Designed </w:t>
                  </w:r>
                  <w:proofErr w:type="spellStart"/>
                  <w:r>
                    <w:rPr>
                      <w:sz w:val="24"/>
                      <w:szCs w:val="24"/>
                    </w:rPr>
                    <w:t>By:</w:t>
                  </w:r>
                  <w:r>
                    <w:rPr>
                      <w:b/>
                      <w:sz w:val="24"/>
                      <w:szCs w:val="24"/>
                    </w:rPr>
                    <w:t>Prof.N.Jeyakumar</w:t>
                  </w:r>
                  <w:proofErr w:type="spellEnd"/>
                </w:p>
              </w:tc>
            </w:tr>
          </w:tbl>
          <w:p w:rsidR="00982CA1" w:rsidRDefault="00982CA1">
            <w:pPr>
              <w:pStyle w:val="Default"/>
              <w:jc w:val="both"/>
            </w:pPr>
          </w:p>
        </w:tc>
      </w:tr>
    </w:tbl>
    <w:p w:rsidR="00982CA1" w:rsidRDefault="005261F1">
      <w:pPr>
        <w:spacing w:line="244" w:lineRule="exact"/>
      </w:pPr>
      <w:r>
        <w:lastRenderedPageBreak/>
        <w:t xml:space="preserve">                                </w:t>
      </w:r>
    </w:p>
    <w:tbl>
      <w:tblPr>
        <w:tblpPr w:leftFromText="180" w:rightFromText="180" w:vertAnchor="text" w:horzAnchor="page" w:tblpX="1751" w:tblpY="10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773"/>
        <w:gridCol w:w="773"/>
        <w:gridCol w:w="772"/>
        <w:gridCol w:w="774"/>
        <w:gridCol w:w="772"/>
        <w:gridCol w:w="774"/>
        <w:gridCol w:w="770"/>
        <w:gridCol w:w="775"/>
        <w:gridCol w:w="773"/>
        <w:gridCol w:w="850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0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193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197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9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202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4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9" w:right="207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before="3" w:line="236" w:lineRule="exact"/>
              <w:ind w:left="83" w:right="191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61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8" w:lineRule="exact"/>
              <w:ind w:left="100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7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7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2" w:line="236" w:lineRule="exact"/>
              <w:ind w:left="100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8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6" w:lineRule="exact"/>
              <w:ind w:left="100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982CA1">
      <w:pPr>
        <w:pStyle w:val="BodyText"/>
      </w:pPr>
    </w:p>
    <w:p w:rsidR="00982CA1" w:rsidRDefault="005261F1">
      <w:pPr>
        <w:pStyle w:val="BodyText"/>
        <w:ind w:firstLineChars="850" w:firstLine="1870"/>
      </w:pP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pacing w:line="249" w:lineRule="exact"/>
        <w:sectPr w:rsidR="00982CA1">
          <w:pgSz w:w="12240" w:h="15840"/>
          <w:pgMar w:top="880" w:right="0" w:bottom="1320" w:left="0" w:header="413" w:footer="109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8"/>
        <w:gridCol w:w="304"/>
        <w:gridCol w:w="328"/>
        <w:gridCol w:w="610"/>
        <w:gridCol w:w="752"/>
        <w:gridCol w:w="3187"/>
        <w:gridCol w:w="337"/>
        <w:gridCol w:w="623"/>
        <w:gridCol w:w="709"/>
        <w:gridCol w:w="451"/>
        <w:gridCol w:w="876"/>
      </w:tblGrid>
      <w:tr w:rsidR="00982CA1">
        <w:trPr>
          <w:trHeight w:val="518"/>
        </w:trPr>
        <w:tc>
          <w:tcPr>
            <w:tcW w:w="862" w:type="dxa"/>
            <w:gridSpan w:val="2"/>
          </w:tcPr>
          <w:p w:rsidR="00982CA1" w:rsidRDefault="005261F1">
            <w:pPr>
              <w:pStyle w:val="TableParagraph"/>
              <w:spacing w:before="1"/>
              <w:ind w:left="16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16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938" w:type="dxa"/>
            <w:gridSpan w:val="2"/>
          </w:tcPr>
          <w:p w:rsidR="00982CA1" w:rsidRDefault="005261F1">
            <w:pPr>
              <w:pStyle w:val="TableParagraph"/>
              <w:spacing w:before="133"/>
              <w:ind w:left="-1"/>
              <w:rPr>
                <w:b/>
              </w:rPr>
            </w:pPr>
            <w:r>
              <w:rPr>
                <w:b/>
              </w:rPr>
              <w:t>GS125</w:t>
            </w:r>
          </w:p>
        </w:tc>
        <w:tc>
          <w:tcPr>
            <w:tcW w:w="4276" w:type="dxa"/>
            <w:gridSpan w:val="3"/>
          </w:tcPr>
          <w:p w:rsidR="00982CA1" w:rsidRDefault="005261F1">
            <w:pPr>
              <w:pStyle w:val="TableParagraph"/>
              <w:spacing w:before="1"/>
              <w:ind w:left="899" w:right="895"/>
              <w:jc w:val="center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DRUG</w:t>
            </w:r>
          </w:p>
          <w:p w:rsidR="00982CA1" w:rsidRDefault="005261F1">
            <w:pPr>
              <w:pStyle w:val="TableParagraph"/>
              <w:spacing w:before="6" w:line="238" w:lineRule="exact"/>
              <w:ind w:left="896" w:right="895"/>
              <w:jc w:val="center"/>
              <w:rPr>
                <w:b/>
              </w:rPr>
            </w:pPr>
            <w:r>
              <w:rPr>
                <w:b/>
              </w:rPr>
              <w:t>DISCOVERY</w:t>
            </w:r>
          </w:p>
        </w:tc>
        <w:tc>
          <w:tcPr>
            <w:tcW w:w="623" w:type="dxa"/>
          </w:tcPr>
          <w:p w:rsidR="00982CA1" w:rsidRDefault="005261F1">
            <w:pPr>
              <w:pStyle w:val="TableParagraph"/>
              <w:spacing w:before="133"/>
              <w:ind w:left="230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709" w:type="dxa"/>
          </w:tcPr>
          <w:p w:rsidR="00982CA1" w:rsidRDefault="005261F1">
            <w:pPr>
              <w:pStyle w:val="TableParagraph"/>
              <w:spacing w:before="133"/>
              <w:ind w:left="219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51" w:type="dxa"/>
          </w:tcPr>
          <w:p w:rsidR="00982CA1" w:rsidRDefault="005261F1">
            <w:pPr>
              <w:pStyle w:val="TableParagraph"/>
              <w:spacing w:before="133"/>
              <w:ind w:left="95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before="133"/>
              <w:ind w:right="408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552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52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217" w:right="1217"/>
              <w:jc w:val="center"/>
              <w:rPr>
                <w:b/>
              </w:rPr>
            </w:pPr>
            <w:r>
              <w:rPr>
                <w:b/>
              </w:rPr>
              <w:t>Supportive</w:t>
            </w:r>
          </w:p>
        </w:tc>
        <w:tc>
          <w:tcPr>
            <w:tcW w:w="623" w:type="dxa"/>
          </w:tcPr>
          <w:p w:rsidR="00982CA1" w:rsidRDefault="005261F1">
            <w:pPr>
              <w:pStyle w:val="TableParagraph"/>
              <w:spacing w:before="1" w:line="238" w:lineRule="exact"/>
              <w:ind w:left="226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709" w:type="dxa"/>
          </w:tcPr>
          <w:p w:rsidR="00982CA1" w:rsidRDefault="005261F1">
            <w:pPr>
              <w:pStyle w:val="TableParagraph"/>
              <w:spacing w:before="1" w:line="238" w:lineRule="exact"/>
              <w:ind w:left="9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51" w:type="dxa"/>
          </w:tcPr>
          <w:p w:rsidR="00982CA1" w:rsidRDefault="005261F1">
            <w:pPr>
              <w:pStyle w:val="TableParagraph"/>
              <w:spacing w:before="1" w:line="238" w:lineRule="exact"/>
              <w:ind w:left="95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before="1" w:line="238" w:lineRule="exact"/>
              <w:ind w:left="93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</w:tr>
      <w:tr w:rsidR="00982CA1">
        <w:trPr>
          <w:trHeight w:val="257"/>
        </w:trPr>
        <w:tc>
          <w:tcPr>
            <w:tcW w:w="1800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939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598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669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-4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26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before="4" w:line="236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19"/>
              </w:numPr>
              <w:tabs>
                <w:tab w:val="left" w:pos="547"/>
              </w:tabs>
              <w:spacing w:before="6"/>
            </w:pPr>
            <w:r>
              <w:t>Model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protein</w:t>
            </w:r>
            <w:r>
              <w:rPr>
                <w:spacing w:val="8"/>
              </w:rPr>
              <w:t xml:space="preserve"> </w:t>
            </w:r>
            <w:r>
              <w:t>target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use</w:t>
            </w:r>
            <w:r>
              <w:rPr>
                <w:spacing w:val="8"/>
              </w:rPr>
              <w:t xml:space="preserve"> </w:t>
            </w:r>
            <w:r>
              <w:t>computational</w:t>
            </w:r>
            <w:r>
              <w:rPr>
                <w:spacing w:val="11"/>
              </w:rPr>
              <w:t xml:space="preserve"> </w:t>
            </w:r>
            <w:r>
              <w:t>tools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software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design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drug.</w:t>
            </w:r>
          </w:p>
          <w:p w:rsidR="00982CA1" w:rsidRDefault="005261F1">
            <w:pPr>
              <w:pStyle w:val="TableParagraph"/>
              <w:numPr>
                <w:ilvl w:val="0"/>
                <w:numId w:val="19"/>
              </w:numPr>
              <w:tabs>
                <w:tab w:val="left" w:pos="547"/>
              </w:tabs>
              <w:spacing w:before="6" w:line="244" w:lineRule="auto"/>
              <w:ind w:left="546" w:right="101"/>
            </w:pPr>
            <w:r>
              <w:t>Acquire</w:t>
            </w:r>
            <w:r>
              <w:rPr>
                <w:spacing w:val="17"/>
              </w:rPr>
              <w:t xml:space="preserve"> </w:t>
            </w:r>
            <w:r>
              <w:t>knowledge</w:t>
            </w:r>
            <w:r>
              <w:rPr>
                <w:spacing w:val="20"/>
              </w:rPr>
              <w:t xml:space="preserve"> </w:t>
            </w:r>
            <w:r>
              <w:t>on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computational</w:t>
            </w:r>
            <w:r>
              <w:rPr>
                <w:spacing w:val="15"/>
              </w:rPr>
              <w:t xml:space="preserve"> </w:t>
            </w:r>
            <w:proofErr w:type="spellStart"/>
            <w:r>
              <w:t>softwares</w:t>
            </w:r>
            <w:proofErr w:type="spellEnd"/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visualize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analyze</w:t>
            </w:r>
            <w:r>
              <w:rPr>
                <w:spacing w:val="21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structure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sequences.</w:t>
            </w:r>
          </w:p>
          <w:p w:rsidR="00982CA1" w:rsidRDefault="005261F1">
            <w:pPr>
              <w:pStyle w:val="TableParagraph"/>
              <w:numPr>
                <w:ilvl w:val="0"/>
                <w:numId w:val="19"/>
              </w:numPr>
              <w:tabs>
                <w:tab w:val="left" w:pos="547"/>
              </w:tabs>
              <w:spacing w:before="2" w:line="244" w:lineRule="exact"/>
            </w:pPr>
            <w:r>
              <w:t>Analyze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conformational</w:t>
            </w:r>
            <w:r>
              <w:rPr>
                <w:spacing w:val="16"/>
              </w:rPr>
              <w:t xml:space="preserve"> </w:t>
            </w:r>
            <w:r>
              <w:t>properties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protein</w:t>
            </w:r>
            <w:r>
              <w:rPr>
                <w:spacing w:val="16"/>
              </w:rPr>
              <w:t xml:space="preserve"> </w:t>
            </w:r>
            <w:r>
              <w:t>using</w:t>
            </w:r>
            <w:r>
              <w:rPr>
                <w:spacing w:val="13"/>
              </w:rPr>
              <w:t xml:space="preserve"> </w:t>
            </w:r>
            <w:proofErr w:type="spellStart"/>
            <w:r>
              <w:t>Ramachandran</w:t>
            </w:r>
            <w:proofErr w:type="spellEnd"/>
            <w:r>
              <w:rPr>
                <w:spacing w:val="16"/>
              </w:rPr>
              <w:t xml:space="preserve"> </w:t>
            </w:r>
            <w:r>
              <w:t>plot.</w:t>
            </w:r>
          </w:p>
        </w:tc>
      </w:tr>
      <w:tr w:rsidR="00982CA1">
        <w:trPr>
          <w:trHeight w:val="258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before="2" w:line="237" w:lineRule="exact"/>
              <w:ind w:left="102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303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course,</w:t>
            </w:r>
            <w:r>
              <w:rPr>
                <w:spacing w:val="9"/>
              </w:rPr>
              <w:t xml:space="preserve"> </w:t>
            </w:r>
            <w:r>
              <w:t>student</w:t>
            </w:r>
            <w:r>
              <w:rPr>
                <w:spacing w:val="13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61"/>
        </w:trPr>
        <w:tc>
          <w:tcPr>
            <w:tcW w:w="558" w:type="dxa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7301" w:type="dxa"/>
            <w:gridSpan w:val="9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Perform</w:t>
            </w:r>
            <w:r>
              <w:rPr>
                <w:spacing w:val="17"/>
              </w:rPr>
              <w:t xml:space="preserve"> </w:t>
            </w:r>
            <w:r>
              <w:t>molecular</w:t>
            </w:r>
            <w:r>
              <w:rPr>
                <w:spacing w:val="14"/>
              </w:rPr>
              <w:t xml:space="preserve"> </w:t>
            </w:r>
            <w:r>
              <w:t>docking</w:t>
            </w:r>
            <w:r>
              <w:rPr>
                <w:spacing w:val="13"/>
              </w:rPr>
              <w:t xml:space="preserve"> </w:t>
            </w:r>
            <w:r>
              <w:t>with</w:t>
            </w:r>
            <w:r>
              <w:rPr>
                <w:spacing w:val="17"/>
              </w:rPr>
              <w:t xml:space="preserve"> </w:t>
            </w:r>
            <w:proofErr w:type="spellStart"/>
            <w:r>
              <w:t>ligands</w:t>
            </w:r>
            <w:proofErr w:type="spellEnd"/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line="241" w:lineRule="exact"/>
              <w:ind w:right="393"/>
              <w:jc w:val="right"/>
            </w:pPr>
            <w:r>
              <w:t>K2</w:t>
            </w:r>
          </w:p>
        </w:tc>
      </w:tr>
      <w:tr w:rsidR="00982CA1">
        <w:trPr>
          <w:trHeight w:val="517"/>
        </w:trPr>
        <w:tc>
          <w:tcPr>
            <w:tcW w:w="558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7301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Model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validate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target</w:t>
            </w:r>
            <w:r>
              <w:rPr>
                <w:spacing w:val="16"/>
              </w:rPr>
              <w:t xml:space="preserve"> </w:t>
            </w:r>
            <w:r>
              <w:t>structures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identification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lead</w:t>
            </w:r>
            <w:r>
              <w:rPr>
                <w:spacing w:val="12"/>
              </w:rPr>
              <w:t xml:space="preserve"> </w:t>
            </w:r>
            <w:r>
              <w:t>molecules</w:t>
            </w:r>
          </w:p>
          <w:p w:rsidR="00982CA1" w:rsidRDefault="005261F1">
            <w:pPr>
              <w:pStyle w:val="TableParagraph"/>
              <w:spacing w:before="6" w:line="243" w:lineRule="exact"/>
              <w:ind w:left="207"/>
            </w:pPr>
            <w:r>
              <w:t>through</w:t>
            </w:r>
            <w:r>
              <w:rPr>
                <w:spacing w:val="15"/>
              </w:rPr>
              <w:t xml:space="preserve"> </w:t>
            </w:r>
            <w:r>
              <w:t>docking.</w:t>
            </w:r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line="249" w:lineRule="exact"/>
              <w:ind w:right="391"/>
              <w:jc w:val="right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558" w:type="dxa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w w:val="102"/>
              </w:rPr>
              <w:t>3</w:t>
            </w:r>
          </w:p>
        </w:tc>
        <w:tc>
          <w:tcPr>
            <w:tcW w:w="7301" w:type="dxa"/>
            <w:gridSpan w:val="9"/>
          </w:tcPr>
          <w:p w:rsidR="00982CA1" w:rsidRDefault="005261F1">
            <w:pPr>
              <w:pStyle w:val="TableParagraph"/>
              <w:spacing w:line="247" w:lineRule="exact"/>
              <w:ind w:left="207"/>
            </w:pPr>
            <w:r>
              <w:t>Evaluate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rPr>
                <w:spacing w:val="13"/>
              </w:rPr>
              <w:t xml:space="preserve"> </w:t>
            </w:r>
            <w:r>
              <w:t>binding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interaction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target</w:t>
            </w:r>
            <w:r>
              <w:rPr>
                <w:spacing w:val="13"/>
              </w:rPr>
              <w:t xml:space="preserve"> </w:t>
            </w:r>
            <w:r>
              <w:t>using</w:t>
            </w:r>
          </w:p>
          <w:p w:rsidR="00982CA1" w:rsidRDefault="005261F1">
            <w:pPr>
              <w:pStyle w:val="TableParagraph"/>
              <w:spacing w:before="8" w:line="243" w:lineRule="exact"/>
              <w:ind w:left="207"/>
            </w:pPr>
            <w:r>
              <w:t>bioinformatics</w:t>
            </w:r>
            <w:r>
              <w:rPr>
                <w:spacing w:val="17"/>
              </w:rPr>
              <w:t xml:space="preserve"> </w:t>
            </w:r>
            <w:r>
              <w:t>tools.</w:t>
            </w:r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line="247" w:lineRule="exact"/>
              <w:ind w:right="391"/>
              <w:jc w:val="right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558" w:type="dxa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w w:val="102"/>
              </w:rPr>
              <w:t>4</w:t>
            </w:r>
          </w:p>
        </w:tc>
        <w:tc>
          <w:tcPr>
            <w:tcW w:w="7301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159"/>
            </w:pPr>
            <w:r>
              <w:t>Analyze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conformational</w:t>
            </w:r>
            <w:r>
              <w:rPr>
                <w:spacing w:val="15"/>
              </w:rPr>
              <w:t xml:space="preserve"> </w:t>
            </w:r>
            <w:r>
              <w:t>properties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protein</w:t>
            </w:r>
            <w:r>
              <w:rPr>
                <w:spacing w:val="9"/>
              </w:rPr>
              <w:t xml:space="preserve"> </w:t>
            </w:r>
            <w:r>
              <w:t>using</w:t>
            </w:r>
            <w:r>
              <w:rPr>
                <w:spacing w:val="17"/>
              </w:rPr>
              <w:t xml:space="preserve"> </w:t>
            </w:r>
            <w:proofErr w:type="spellStart"/>
            <w:r>
              <w:t>Ramachandran</w:t>
            </w:r>
            <w:proofErr w:type="spellEnd"/>
            <w:r>
              <w:rPr>
                <w:spacing w:val="15"/>
              </w:rPr>
              <w:t xml:space="preserve"> </w:t>
            </w:r>
            <w:r>
              <w:t>plot.</w:t>
            </w:r>
          </w:p>
        </w:tc>
        <w:tc>
          <w:tcPr>
            <w:tcW w:w="876" w:type="dxa"/>
          </w:tcPr>
          <w:p w:rsidR="00982CA1" w:rsidRDefault="005261F1">
            <w:pPr>
              <w:pStyle w:val="TableParagraph"/>
              <w:spacing w:line="239" w:lineRule="exact"/>
              <w:ind w:right="391"/>
              <w:jc w:val="right"/>
            </w:pPr>
            <w:r>
              <w:t>K5</w:t>
            </w:r>
          </w:p>
        </w:tc>
      </w:tr>
      <w:tr w:rsidR="00982CA1">
        <w:trPr>
          <w:trHeight w:val="300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Understand;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8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Evaluate;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9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3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582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Drug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Discovery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88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208" w:right="210"/>
              <w:jc w:val="both"/>
            </w:pPr>
            <w:r>
              <w:t>History of drug design, Drug properties, likeness; Principles of Protein structure - Helix,</w:t>
            </w:r>
            <w:r>
              <w:rPr>
                <w:spacing w:val="1"/>
              </w:rPr>
              <w:t xml:space="preserve"> </w:t>
            </w:r>
            <w:r>
              <w:t>Sheet, Strand, Loop and Coil, Torsion angles, Active site, Domains, Fold, Motif, PSSM;</w:t>
            </w:r>
            <w:r>
              <w:rPr>
                <w:spacing w:val="1"/>
              </w:rPr>
              <w:t xml:space="preserve"> </w:t>
            </w:r>
            <w:r>
              <w:t>Structural</w:t>
            </w:r>
            <w:r>
              <w:rPr>
                <w:spacing w:val="53"/>
              </w:rPr>
              <w:t xml:space="preserve"> </w:t>
            </w:r>
            <w:r>
              <w:t>databases-</w:t>
            </w:r>
            <w:r>
              <w:rPr>
                <w:spacing w:val="53"/>
              </w:rPr>
              <w:t xml:space="preserve"> </w:t>
            </w:r>
            <w:r>
              <w:t>PDB,</w:t>
            </w:r>
            <w:r>
              <w:rPr>
                <w:spacing w:val="55"/>
              </w:rPr>
              <w:t xml:space="preserve"> </w:t>
            </w:r>
            <w:r>
              <w:t>CATH,</w:t>
            </w:r>
            <w:r>
              <w:rPr>
                <w:spacing w:val="55"/>
              </w:rPr>
              <w:t xml:space="preserve"> </w:t>
            </w:r>
            <w:r>
              <w:t>SCOP;</w:t>
            </w:r>
            <w:r>
              <w:rPr>
                <w:spacing w:val="53"/>
              </w:rPr>
              <w:t xml:space="preserve"> </w:t>
            </w:r>
            <w:r>
              <w:t>Chemical</w:t>
            </w:r>
            <w:r>
              <w:rPr>
                <w:spacing w:val="48"/>
              </w:rPr>
              <w:t xml:space="preserve"> </w:t>
            </w:r>
            <w:r>
              <w:t>Databases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47"/>
              </w:rPr>
              <w:t xml:space="preserve"> </w:t>
            </w:r>
            <w:r>
              <w:t>ZINC,</w:t>
            </w:r>
            <w:r>
              <w:rPr>
                <w:spacing w:val="55"/>
              </w:rPr>
              <w:t xml:space="preserve"> </w:t>
            </w:r>
            <w:proofErr w:type="spellStart"/>
            <w:r>
              <w:t>Pubchem</w:t>
            </w:r>
            <w:proofErr w:type="spellEnd"/>
            <w:r>
              <w:t>,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proofErr w:type="spellStart"/>
            <w:r>
              <w:t>Chembl</w:t>
            </w:r>
            <w:proofErr w:type="spellEnd"/>
            <w:r>
              <w:t>..</w:t>
            </w:r>
          </w:p>
        </w:tc>
      </w:tr>
      <w:tr w:rsidR="00982CA1">
        <w:trPr>
          <w:trHeight w:val="258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828"/>
              <w:rPr>
                <w:b/>
              </w:rPr>
            </w:pPr>
            <w:r>
              <w:rPr>
                <w:b/>
              </w:rPr>
              <w:t>Macromolecular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modeling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29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208"/>
            </w:pPr>
            <w:proofErr w:type="spellStart"/>
            <w:r>
              <w:t>Ab</w:t>
            </w:r>
            <w:proofErr w:type="spellEnd"/>
            <w:r>
              <w:rPr>
                <w:spacing w:val="32"/>
              </w:rPr>
              <w:t xml:space="preserve"> </w:t>
            </w:r>
            <w:r>
              <w:t>initio</w:t>
            </w:r>
            <w:r>
              <w:rPr>
                <w:spacing w:val="31"/>
              </w:rPr>
              <w:t xml:space="preserve"> </w:t>
            </w:r>
            <w:r>
              <w:t>modeling;</w:t>
            </w:r>
            <w:r>
              <w:rPr>
                <w:spacing w:val="27"/>
              </w:rPr>
              <w:t xml:space="preserve"> </w:t>
            </w:r>
            <w:r>
              <w:t>Homology</w:t>
            </w:r>
            <w:r>
              <w:rPr>
                <w:spacing w:val="31"/>
              </w:rPr>
              <w:t xml:space="preserve"> </w:t>
            </w:r>
            <w:r>
              <w:t>Modeling;</w:t>
            </w:r>
            <w:r>
              <w:rPr>
                <w:spacing w:val="34"/>
              </w:rPr>
              <w:t xml:space="preserve"> </w:t>
            </w:r>
            <w:r>
              <w:t>Threading;</w:t>
            </w:r>
            <w:r>
              <w:rPr>
                <w:spacing w:val="33"/>
              </w:rPr>
              <w:t xml:space="preserve"> </w:t>
            </w:r>
            <w:r>
              <w:t>Fold</w:t>
            </w:r>
            <w:r>
              <w:rPr>
                <w:spacing w:val="30"/>
              </w:rPr>
              <w:t xml:space="preserve"> </w:t>
            </w:r>
            <w:r>
              <w:t>Recognition.</w:t>
            </w:r>
            <w:r>
              <w:rPr>
                <w:spacing w:val="33"/>
              </w:rPr>
              <w:t xml:space="preserve"> </w:t>
            </w:r>
            <w:r>
              <w:t>Model</w:t>
            </w:r>
            <w:r>
              <w:rPr>
                <w:spacing w:val="31"/>
              </w:rPr>
              <w:t xml:space="preserve"> </w:t>
            </w:r>
            <w:r>
              <w:t>refinement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validation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proofErr w:type="spellStart"/>
            <w:r>
              <w:t>Ramachandran</w:t>
            </w:r>
            <w:proofErr w:type="spellEnd"/>
            <w:r>
              <w:rPr>
                <w:spacing w:val="10"/>
              </w:rPr>
              <w:t xml:space="preserve"> </w:t>
            </w:r>
            <w:r>
              <w:t>Plot,</w:t>
            </w:r>
            <w:r>
              <w:rPr>
                <w:spacing w:val="15"/>
              </w:rPr>
              <w:t xml:space="preserve"> </w:t>
            </w:r>
            <w:r>
              <w:t>PROCHECK.</w:t>
            </w:r>
            <w:r>
              <w:rPr>
                <w:spacing w:val="15"/>
              </w:rPr>
              <w:t xml:space="preserve"> </w:t>
            </w:r>
            <w:r>
              <w:t>Prediction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Binding</w:t>
            </w:r>
            <w:r>
              <w:rPr>
                <w:spacing w:val="7"/>
              </w:rPr>
              <w:t xml:space="preserve"> </w:t>
            </w:r>
            <w:r>
              <w:t>site;</w:t>
            </w:r>
            <w:r>
              <w:rPr>
                <w:spacing w:val="10"/>
              </w:rPr>
              <w:t xml:space="preserve"> </w:t>
            </w:r>
            <w:r>
              <w:t>ADME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r>
              <w:t>prediction;</w:t>
            </w:r>
            <w:r>
              <w:rPr>
                <w:spacing w:val="18"/>
              </w:rPr>
              <w:t xml:space="preserve"> </w:t>
            </w:r>
            <w:proofErr w:type="spellStart"/>
            <w:r>
              <w:t>Rasmol</w:t>
            </w:r>
            <w:proofErr w:type="spellEnd"/>
            <w:r>
              <w:rPr>
                <w:spacing w:val="13"/>
              </w:rPr>
              <w:t xml:space="preserve"> </w:t>
            </w:r>
            <w:r>
              <w:t>viewer.</w:t>
            </w:r>
          </w:p>
        </w:tc>
      </w:tr>
      <w:tr w:rsidR="00982CA1">
        <w:trPr>
          <w:trHeight w:val="261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479"/>
              <w:rPr>
                <w:b/>
              </w:rPr>
            </w:pPr>
            <w:r>
              <w:rPr>
                <w:b/>
              </w:rPr>
              <w:t>Quantitative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Activity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Relationship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(QSAR)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325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8" w:lineRule="exact"/>
              <w:ind w:left="208" w:firstLine="56"/>
            </w:pPr>
            <w:r>
              <w:t>SAR,</w:t>
            </w:r>
            <w:r>
              <w:rPr>
                <w:spacing w:val="80"/>
              </w:rPr>
              <w:t xml:space="preserve"> </w:t>
            </w:r>
            <w:r>
              <w:t xml:space="preserve">QSAR,  </w:t>
            </w:r>
            <w:r>
              <w:rPr>
                <w:spacing w:val="21"/>
              </w:rPr>
              <w:t xml:space="preserve"> </w:t>
            </w:r>
            <w:r>
              <w:t xml:space="preserve">Types  </w:t>
            </w:r>
            <w:r>
              <w:rPr>
                <w:spacing w:val="24"/>
              </w:rPr>
              <w:t xml:space="preserve"> </w:t>
            </w:r>
            <w:r>
              <w:t xml:space="preserve">of  </w:t>
            </w:r>
            <w:r>
              <w:rPr>
                <w:spacing w:val="18"/>
              </w:rPr>
              <w:t xml:space="preserve"> </w:t>
            </w:r>
            <w:r>
              <w:t xml:space="preserve">physicochemical  </w:t>
            </w:r>
            <w:r>
              <w:rPr>
                <w:spacing w:val="19"/>
              </w:rPr>
              <w:t xml:space="preserve"> </w:t>
            </w:r>
            <w:r>
              <w:t xml:space="preserve">parameters,  </w:t>
            </w:r>
            <w:r>
              <w:rPr>
                <w:spacing w:val="21"/>
              </w:rPr>
              <w:t xml:space="preserve"> </w:t>
            </w:r>
            <w:r>
              <w:t xml:space="preserve">experimental  </w:t>
            </w:r>
            <w:r>
              <w:rPr>
                <w:spacing w:val="17"/>
              </w:rPr>
              <w:t xml:space="preserve"> </w:t>
            </w:r>
            <w:r>
              <w:t xml:space="preserve">and  </w:t>
            </w:r>
            <w:r>
              <w:rPr>
                <w:spacing w:val="19"/>
              </w:rPr>
              <w:t xml:space="preserve"> </w:t>
            </w:r>
            <w:r>
              <w:t>theoretical</w:t>
            </w:r>
          </w:p>
          <w:p w:rsidR="00982CA1" w:rsidRDefault="005261F1">
            <w:pPr>
              <w:pStyle w:val="TableParagraph"/>
              <w:spacing w:line="260" w:lineRule="atLeast"/>
              <w:ind w:left="208"/>
            </w:pPr>
            <w:r>
              <w:t>approaches</w:t>
            </w:r>
            <w:r>
              <w:rPr>
                <w:spacing w:val="36"/>
              </w:rPr>
              <w:t xml:space="preserve"> </w:t>
            </w:r>
            <w:r>
              <w:t>for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9"/>
              </w:rPr>
              <w:t xml:space="preserve"> </w:t>
            </w:r>
            <w:r>
              <w:t>determination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physicochemical</w:t>
            </w:r>
            <w:r>
              <w:rPr>
                <w:spacing w:val="36"/>
              </w:rPr>
              <w:t xml:space="preserve"> </w:t>
            </w:r>
            <w:r>
              <w:t>parameters.</w:t>
            </w:r>
            <w:r>
              <w:rPr>
                <w:spacing w:val="40"/>
              </w:rPr>
              <w:t xml:space="preserve"> </w:t>
            </w:r>
            <w:r>
              <w:t>3D-QSAR</w:t>
            </w:r>
            <w:r>
              <w:rPr>
                <w:spacing w:val="38"/>
              </w:rPr>
              <w:t xml:space="preserve"> </w:t>
            </w:r>
            <w:r>
              <w:t>software</w:t>
            </w:r>
            <w:r>
              <w:rPr>
                <w:spacing w:val="-52"/>
              </w:rPr>
              <w:t xml:space="preserve"> </w:t>
            </w:r>
            <w:r>
              <w:t>COMFA.</w:t>
            </w:r>
          </w:p>
        </w:tc>
      </w:tr>
      <w:tr w:rsidR="00982CA1">
        <w:trPr>
          <w:trHeight w:val="258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1060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docking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Virtual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screening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38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8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tabs>
                <w:tab w:val="left" w:pos="1724"/>
                <w:tab w:val="left" w:pos="2342"/>
                <w:tab w:val="left" w:pos="3136"/>
                <w:tab w:val="left" w:pos="3670"/>
                <w:tab w:val="left" w:pos="4509"/>
                <w:tab w:val="left" w:pos="5235"/>
                <w:tab w:val="left" w:pos="5850"/>
                <w:tab w:val="left" w:pos="6709"/>
                <w:tab w:val="left" w:pos="7555"/>
              </w:tabs>
              <w:spacing w:line="249" w:lineRule="exact"/>
              <w:ind w:left="102"/>
            </w:pPr>
            <w:r>
              <w:t>Structure-based</w:t>
            </w:r>
            <w:r>
              <w:tab/>
              <w:t>drug</w:t>
            </w:r>
            <w:r>
              <w:tab/>
              <w:t>design</w:t>
            </w:r>
            <w:r>
              <w:tab/>
              <w:t>and</w:t>
            </w:r>
            <w:r>
              <w:tab/>
            </w:r>
            <w:proofErr w:type="spellStart"/>
            <w:r>
              <w:t>Ligand</w:t>
            </w:r>
            <w:proofErr w:type="spellEnd"/>
            <w:r>
              <w:tab/>
              <w:t>based</w:t>
            </w:r>
            <w:r>
              <w:tab/>
              <w:t>drug</w:t>
            </w:r>
            <w:r>
              <w:tab/>
              <w:t>design;</w:t>
            </w:r>
            <w:r>
              <w:tab/>
              <w:t>Virtual</w:t>
            </w:r>
            <w:r>
              <w:tab/>
              <w:t>Screening,</w:t>
            </w:r>
          </w:p>
          <w:p w:rsidR="00982CA1" w:rsidRDefault="005261F1">
            <w:pPr>
              <w:pStyle w:val="TableParagraph"/>
              <w:spacing w:line="260" w:lineRule="atLeast"/>
              <w:ind w:left="102"/>
            </w:pPr>
            <w:proofErr w:type="spellStart"/>
            <w:r>
              <w:t>Pharmacophore</w:t>
            </w:r>
            <w:proofErr w:type="spellEnd"/>
            <w:r>
              <w:rPr>
                <w:spacing w:val="31"/>
              </w:rPr>
              <w:t xml:space="preserve"> </w:t>
            </w:r>
            <w:r>
              <w:t>design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identification.</w:t>
            </w:r>
            <w:r>
              <w:rPr>
                <w:spacing w:val="35"/>
              </w:rPr>
              <w:t xml:space="preserve"> </w:t>
            </w:r>
            <w:r>
              <w:t>Molecular</w:t>
            </w:r>
            <w:r>
              <w:rPr>
                <w:spacing w:val="30"/>
              </w:rPr>
              <w:t xml:space="preserve"> </w:t>
            </w:r>
            <w:r>
              <w:t>docking-</w:t>
            </w:r>
            <w:r>
              <w:rPr>
                <w:spacing w:val="30"/>
              </w:rPr>
              <w:t xml:space="preserve"> </w:t>
            </w:r>
            <w:proofErr w:type="spellStart"/>
            <w:r>
              <w:t>AutoDock</w:t>
            </w:r>
            <w:proofErr w:type="spellEnd"/>
            <w:r>
              <w:t>,</w:t>
            </w:r>
            <w:r>
              <w:rPr>
                <w:spacing w:val="32"/>
              </w:rPr>
              <w:t xml:space="preserve"> </w:t>
            </w:r>
            <w:r>
              <w:t>Drug-receptor</w:t>
            </w:r>
            <w:r>
              <w:rPr>
                <w:spacing w:val="-52"/>
              </w:rPr>
              <w:t xml:space="preserve"> </w:t>
            </w:r>
            <w:r>
              <w:t>interaction.</w:t>
            </w:r>
          </w:p>
        </w:tc>
      </w:tr>
      <w:tr w:rsidR="00982CA1">
        <w:trPr>
          <w:trHeight w:val="259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1289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Mechanics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Dynamics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329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7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General</w:t>
            </w:r>
            <w:r>
              <w:rPr>
                <w:spacing w:val="16"/>
              </w:rPr>
              <w:t xml:space="preserve"> </w:t>
            </w:r>
            <w:r>
              <w:t>features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molecular</w:t>
            </w:r>
            <w:r>
              <w:rPr>
                <w:spacing w:val="13"/>
              </w:rPr>
              <w:t xml:space="preserve"> </w:t>
            </w:r>
            <w:r>
              <w:t>mechanics;</w:t>
            </w:r>
            <w:r>
              <w:rPr>
                <w:spacing w:val="14"/>
              </w:rPr>
              <w:t xml:space="preserve"> </w:t>
            </w:r>
            <w:r>
              <w:t>Energy</w:t>
            </w:r>
            <w:r>
              <w:rPr>
                <w:spacing w:val="14"/>
              </w:rPr>
              <w:t xml:space="preserve"> </w:t>
            </w:r>
            <w:r>
              <w:t>Minimization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local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global</w:t>
            </w:r>
            <w:r>
              <w:rPr>
                <w:spacing w:val="14"/>
              </w:rPr>
              <w:t xml:space="preserve"> </w:t>
            </w:r>
            <w:r>
              <w:t>energy</w:t>
            </w:r>
          </w:p>
          <w:p w:rsidR="00982CA1" w:rsidRDefault="005261F1">
            <w:pPr>
              <w:pStyle w:val="TableParagraph"/>
              <w:spacing w:before="6" w:line="243" w:lineRule="exact"/>
              <w:ind w:left="102"/>
            </w:pPr>
            <w:r>
              <w:t>minima,</w:t>
            </w:r>
            <w:r>
              <w:rPr>
                <w:spacing w:val="19"/>
              </w:rPr>
              <w:t xml:space="preserve"> </w:t>
            </w:r>
            <w:r>
              <w:t>applications.</w:t>
            </w:r>
            <w:r>
              <w:rPr>
                <w:spacing w:val="22"/>
              </w:rPr>
              <w:t xml:space="preserve"> </w:t>
            </w:r>
            <w:r>
              <w:t>Molecular</w:t>
            </w:r>
            <w:r>
              <w:rPr>
                <w:spacing w:val="17"/>
              </w:rPr>
              <w:t xml:space="preserve"> </w:t>
            </w:r>
            <w:r>
              <w:t>dynamics</w:t>
            </w:r>
            <w:r>
              <w:rPr>
                <w:spacing w:val="22"/>
              </w:rPr>
              <w:t xml:space="preserve"> </w:t>
            </w:r>
            <w:r>
              <w:t>simulation.</w:t>
            </w:r>
          </w:p>
        </w:tc>
      </w:tr>
      <w:tr w:rsidR="00982CA1">
        <w:trPr>
          <w:trHeight w:val="258"/>
        </w:trPr>
        <w:tc>
          <w:tcPr>
            <w:tcW w:w="8735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9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6218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2007" w:right="2127"/>
              <w:jc w:val="center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32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86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8735" w:type="dxa"/>
            <w:gridSpan w:val="11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61"/>
        </w:trPr>
        <w:tc>
          <w:tcPr>
            <w:tcW w:w="1190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509" w:type="dxa"/>
            <w:gridSpan w:val="5"/>
          </w:tcPr>
          <w:p w:rsidR="00982CA1" w:rsidRDefault="005261F1">
            <w:pPr>
              <w:pStyle w:val="TableParagraph"/>
              <w:spacing w:before="2" w:line="239" w:lineRule="exact"/>
              <w:ind w:left="336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36" w:type="dxa"/>
            <w:gridSpan w:val="3"/>
          </w:tcPr>
          <w:p w:rsidR="00982CA1" w:rsidRDefault="005261F1">
            <w:pPr>
              <w:pStyle w:val="TableParagraph"/>
              <w:spacing w:before="2" w:line="239" w:lineRule="exact"/>
              <w:ind w:left="926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</w:tbl>
    <w:p w:rsidR="00982CA1" w:rsidRDefault="00982CA1">
      <w:pPr>
        <w:spacing w:line="239" w:lineRule="exact"/>
        <w:sectPr w:rsidR="00982CA1">
          <w:headerReference w:type="default" r:id="rId29"/>
          <w:footerReference w:type="default" r:id="rId30"/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9"/>
        <w:gridCol w:w="8178"/>
      </w:tblGrid>
      <w:tr w:rsidR="00982CA1">
        <w:trPr>
          <w:trHeight w:val="258"/>
        </w:trPr>
        <w:tc>
          <w:tcPr>
            <w:tcW w:w="872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7"/>
        </w:trPr>
        <w:tc>
          <w:tcPr>
            <w:tcW w:w="549" w:type="dxa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178" w:type="dxa"/>
          </w:tcPr>
          <w:p w:rsidR="00982CA1" w:rsidRDefault="005261F1">
            <w:pPr>
              <w:pStyle w:val="TableParagraph"/>
              <w:spacing w:line="247" w:lineRule="exact"/>
              <w:ind w:left="110"/>
            </w:pPr>
            <w:r>
              <w:t>Molecular</w:t>
            </w:r>
            <w:r>
              <w:rPr>
                <w:spacing w:val="18"/>
              </w:rPr>
              <w:t xml:space="preserve"> </w:t>
            </w:r>
            <w:r>
              <w:t>Modeling:</w:t>
            </w:r>
            <w:r>
              <w:rPr>
                <w:spacing w:val="24"/>
              </w:rPr>
              <w:t xml:space="preserve"> </w:t>
            </w:r>
            <w:r>
              <w:t>Basic</w:t>
            </w:r>
            <w:r>
              <w:rPr>
                <w:spacing w:val="21"/>
              </w:rPr>
              <w:t xml:space="preserve"> </w:t>
            </w:r>
            <w:r>
              <w:t>Principles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Applications,</w:t>
            </w:r>
            <w:r>
              <w:rPr>
                <w:spacing w:val="23"/>
              </w:rPr>
              <w:t xml:space="preserve"> </w:t>
            </w:r>
            <w:r>
              <w:t>3rd</w:t>
            </w:r>
            <w:r>
              <w:rPr>
                <w:spacing w:val="17"/>
              </w:rPr>
              <w:t xml:space="preserve"> </w:t>
            </w:r>
            <w:proofErr w:type="spellStart"/>
            <w:r>
              <w:t>Edition,Hans</w:t>
            </w:r>
            <w:proofErr w:type="spellEnd"/>
            <w:r>
              <w:t>-Dieter</w:t>
            </w:r>
          </w:p>
          <w:p w:rsidR="00982CA1" w:rsidRDefault="005261F1">
            <w:pPr>
              <w:pStyle w:val="TableParagraph"/>
              <w:spacing w:before="6" w:line="245" w:lineRule="exact"/>
              <w:ind w:left="110"/>
            </w:pPr>
            <w:proofErr w:type="spellStart"/>
            <w:r>
              <w:t>Höltje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Wolfgang</w:t>
            </w:r>
            <w:r>
              <w:rPr>
                <w:spacing w:val="14"/>
              </w:rPr>
              <w:t xml:space="preserve"> </w:t>
            </w:r>
            <w:proofErr w:type="spellStart"/>
            <w:r>
              <w:t>Sippl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Didier</w:t>
            </w:r>
            <w:r>
              <w:rPr>
                <w:spacing w:val="13"/>
              </w:rPr>
              <w:t xml:space="preserve"> </w:t>
            </w:r>
            <w:proofErr w:type="spellStart"/>
            <w:r>
              <w:t>Rognan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proofErr w:type="spellStart"/>
            <w:r>
              <w:t>Gerd</w:t>
            </w:r>
            <w:proofErr w:type="spellEnd"/>
            <w:r>
              <w:rPr>
                <w:spacing w:val="19"/>
              </w:rPr>
              <w:t xml:space="preserve"> </w:t>
            </w:r>
            <w:proofErr w:type="spellStart"/>
            <w:r>
              <w:t>Folkers</w:t>
            </w:r>
            <w:proofErr w:type="spellEnd"/>
            <w:r>
              <w:t>•</w:t>
            </w:r>
          </w:p>
        </w:tc>
      </w:tr>
      <w:tr w:rsidR="00982CA1">
        <w:trPr>
          <w:trHeight w:val="257"/>
        </w:trPr>
        <w:tc>
          <w:tcPr>
            <w:tcW w:w="549" w:type="dxa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8178" w:type="dxa"/>
          </w:tcPr>
          <w:p w:rsidR="00982CA1" w:rsidRDefault="005261F1">
            <w:pPr>
              <w:pStyle w:val="TableParagraph"/>
              <w:spacing w:line="238" w:lineRule="exact"/>
              <w:ind w:left="110"/>
            </w:pPr>
            <w:r>
              <w:t>Andrew</w:t>
            </w:r>
            <w:r>
              <w:rPr>
                <w:spacing w:val="16"/>
              </w:rPr>
              <w:t xml:space="preserve"> </w:t>
            </w:r>
            <w:r>
              <w:t>R.</w:t>
            </w:r>
            <w:r>
              <w:rPr>
                <w:spacing w:val="17"/>
              </w:rPr>
              <w:t xml:space="preserve"> </w:t>
            </w:r>
            <w:r>
              <w:t>Leach</w:t>
            </w:r>
            <w:r>
              <w:rPr>
                <w:spacing w:val="16"/>
              </w:rPr>
              <w:t xml:space="preserve"> </w:t>
            </w:r>
            <w:r>
              <w:t>Molecular</w:t>
            </w:r>
            <w:r>
              <w:rPr>
                <w:spacing w:val="15"/>
              </w:rPr>
              <w:t xml:space="preserve"> </w:t>
            </w:r>
            <w:r>
              <w:t>Modeling:</w:t>
            </w:r>
            <w:r>
              <w:rPr>
                <w:spacing w:val="21"/>
              </w:rPr>
              <w:t xml:space="preserve"> </w:t>
            </w:r>
            <w:r>
              <w:t>Principles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Applications.</w:t>
            </w:r>
          </w:p>
        </w:tc>
      </w:tr>
      <w:tr w:rsidR="00982CA1">
        <w:trPr>
          <w:trHeight w:val="259"/>
        </w:trPr>
        <w:tc>
          <w:tcPr>
            <w:tcW w:w="54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17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72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8"/>
        </w:trPr>
        <w:tc>
          <w:tcPr>
            <w:tcW w:w="549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178" w:type="dxa"/>
          </w:tcPr>
          <w:p w:rsidR="00982CA1" w:rsidRDefault="005261F1">
            <w:pPr>
              <w:pStyle w:val="TableParagraph"/>
              <w:spacing w:line="249" w:lineRule="exact"/>
              <w:ind w:left="216"/>
            </w:pPr>
            <w:r>
              <w:t>Textbook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61"/>
              </w:rPr>
              <w:t xml:space="preserve"> </w:t>
            </w:r>
            <w:r>
              <w:t>Drug  Design</w:t>
            </w:r>
            <w:r>
              <w:rPr>
                <w:spacing w:val="61"/>
              </w:rPr>
              <w:t xml:space="preserve"> </w:t>
            </w:r>
            <w:r>
              <w:t>and</w:t>
            </w:r>
            <w:r>
              <w:rPr>
                <w:spacing w:val="58"/>
              </w:rPr>
              <w:t xml:space="preserve"> </w:t>
            </w:r>
            <w:r>
              <w:t>Discovery,</w:t>
            </w:r>
            <w:r>
              <w:rPr>
                <w:spacing w:val="65"/>
              </w:rPr>
              <w:t xml:space="preserve"> </w:t>
            </w:r>
            <w:proofErr w:type="spellStart"/>
            <w:r>
              <w:t>Kristian</w:t>
            </w:r>
            <w:proofErr w:type="spellEnd"/>
            <w:r>
              <w:rPr>
                <w:spacing w:val="61"/>
              </w:rPr>
              <w:t xml:space="preserve"> </w:t>
            </w:r>
            <w:proofErr w:type="spellStart"/>
            <w:r>
              <w:t>Stromgaard</w:t>
            </w:r>
            <w:proofErr w:type="spellEnd"/>
            <w:r>
              <w:t>,</w:t>
            </w:r>
            <w:r>
              <w:rPr>
                <w:spacing w:val="60"/>
              </w:rPr>
              <w:t xml:space="preserve"> </w:t>
            </w:r>
            <w:proofErr w:type="spellStart"/>
            <w:r>
              <w:t>Povl</w:t>
            </w:r>
            <w:proofErr w:type="spellEnd"/>
            <w:r>
              <w:rPr>
                <w:spacing w:val="63"/>
              </w:rPr>
              <w:t xml:space="preserve"> </w:t>
            </w:r>
            <w:proofErr w:type="spellStart"/>
            <w:r>
              <w:t>Krogsgaard</w:t>
            </w:r>
            <w:proofErr w:type="spellEnd"/>
            <w:r>
              <w:t>-</w:t>
            </w:r>
          </w:p>
          <w:p w:rsidR="00982CA1" w:rsidRDefault="005261F1">
            <w:pPr>
              <w:pStyle w:val="TableParagraph"/>
              <w:spacing w:before="6" w:line="243" w:lineRule="exact"/>
              <w:ind w:left="216"/>
            </w:pPr>
            <w:r>
              <w:t>Larsen,</w:t>
            </w:r>
            <w:r>
              <w:rPr>
                <w:spacing w:val="14"/>
              </w:rPr>
              <w:t xml:space="preserve"> </w:t>
            </w:r>
            <w:r>
              <w:t>Ulf</w:t>
            </w:r>
            <w:r>
              <w:rPr>
                <w:spacing w:val="9"/>
              </w:rPr>
              <w:t xml:space="preserve"> </w:t>
            </w:r>
            <w:r>
              <w:t>Madsen,</w:t>
            </w:r>
            <w:r>
              <w:rPr>
                <w:spacing w:val="12"/>
              </w:rPr>
              <w:t xml:space="preserve"> </w:t>
            </w:r>
            <w:r>
              <w:t>2009,</w:t>
            </w:r>
            <w:r>
              <w:rPr>
                <w:spacing w:val="12"/>
              </w:rPr>
              <w:t xml:space="preserve"> </w:t>
            </w:r>
            <w:r>
              <w:t>CRC</w:t>
            </w:r>
            <w:r>
              <w:rPr>
                <w:spacing w:val="14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517"/>
        </w:trPr>
        <w:tc>
          <w:tcPr>
            <w:tcW w:w="549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8178" w:type="dxa"/>
          </w:tcPr>
          <w:p w:rsidR="00982CA1" w:rsidRDefault="005261F1">
            <w:pPr>
              <w:pStyle w:val="TableParagraph"/>
              <w:spacing w:line="249" w:lineRule="exact"/>
              <w:ind w:left="215"/>
            </w:pPr>
            <w:r>
              <w:t>Drug</w:t>
            </w:r>
            <w:r>
              <w:rPr>
                <w:spacing w:val="12"/>
              </w:rPr>
              <w:t xml:space="preserve"> </w:t>
            </w:r>
            <w:r>
              <w:t>Design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Discovery:</w:t>
            </w:r>
            <w:r>
              <w:rPr>
                <w:spacing w:val="17"/>
              </w:rPr>
              <w:t xml:space="preserve"> </w:t>
            </w:r>
            <w:r>
              <w:t>Methods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Protocols,</w:t>
            </w:r>
            <w:r>
              <w:rPr>
                <w:spacing w:val="15"/>
              </w:rPr>
              <w:t xml:space="preserve"> </w:t>
            </w:r>
            <w:r>
              <w:t>Volume</w:t>
            </w:r>
            <w:r>
              <w:rPr>
                <w:spacing w:val="13"/>
              </w:rPr>
              <w:t xml:space="preserve"> </w:t>
            </w:r>
            <w:r>
              <w:t>716,</w:t>
            </w:r>
            <w:r>
              <w:rPr>
                <w:spacing w:val="29"/>
              </w:rPr>
              <w:t xml:space="preserve"> </w:t>
            </w:r>
            <w:proofErr w:type="spellStart"/>
            <w:r>
              <w:t>Seetharama</w:t>
            </w:r>
            <w:proofErr w:type="spellEnd"/>
            <w:r>
              <w:rPr>
                <w:spacing w:val="11"/>
              </w:rPr>
              <w:t xml:space="preserve"> </w:t>
            </w:r>
            <w:r>
              <w:t>D.</w:t>
            </w:r>
          </w:p>
          <w:p w:rsidR="00982CA1" w:rsidRDefault="005261F1">
            <w:pPr>
              <w:pStyle w:val="TableParagraph"/>
              <w:spacing w:before="6" w:line="243" w:lineRule="exact"/>
              <w:ind w:left="216"/>
            </w:pPr>
            <w:proofErr w:type="spellStart"/>
            <w:r>
              <w:t>Satyanarayanajois</w:t>
            </w:r>
            <w:proofErr w:type="spellEnd"/>
            <w:r>
              <w:t>,</w:t>
            </w:r>
            <w:r>
              <w:rPr>
                <w:spacing w:val="19"/>
              </w:rPr>
              <w:t xml:space="preserve"> </w:t>
            </w:r>
            <w:r>
              <w:t>Humana</w:t>
            </w:r>
            <w:r>
              <w:rPr>
                <w:spacing w:val="17"/>
              </w:rPr>
              <w:t xml:space="preserve"> </w:t>
            </w:r>
            <w:r>
              <w:t>Press,</w:t>
            </w:r>
            <w:r>
              <w:rPr>
                <w:spacing w:val="20"/>
              </w:rPr>
              <w:t xml:space="preserve"> </w:t>
            </w:r>
            <w:r>
              <w:t>2011.</w:t>
            </w:r>
          </w:p>
        </w:tc>
      </w:tr>
      <w:tr w:rsidR="00982CA1">
        <w:trPr>
          <w:trHeight w:val="258"/>
        </w:trPr>
        <w:tc>
          <w:tcPr>
            <w:tcW w:w="54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17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72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61"/>
        </w:trPr>
        <w:tc>
          <w:tcPr>
            <w:tcW w:w="549" w:type="dxa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8178" w:type="dxa"/>
          </w:tcPr>
          <w:p w:rsidR="00982CA1" w:rsidRDefault="005261F1">
            <w:pPr>
              <w:pStyle w:val="TableParagraph"/>
              <w:spacing w:line="241" w:lineRule="exact"/>
              <w:ind w:left="189"/>
            </w:pPr>
            <w:r>
              <w:t>https://nptel.ac.in/courses/102/106/102106070/</w:t>
            </w:r>
          </w:p>
        </w:tc>
      </w:tr>
      <w:tr w:rsidR="00982CA1">
        <w:trPr>
          <w:trHeight w:val="257"/>
        </w:trPr>
        <w:tc>
          <w:tcPr>
            <w:tcW w:w="549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17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8727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8"/>
              </w:rPr>
              <w:t xml:space="preserve"> </w:t>
            </w:r>
            <w:r>
              <w:t>By:</w:t>
            </w:r>
            <w:r>
              <w:rPr>
                <w:spacing w:val="24"/>
              </w:rPr>
              <w:t xml:space="preserve"> </w:t>
            </w:r>
            <w:r>
              <w:t>Dr.</w:t>
            </w:r>
            <w:r>
              <w:rPr>
                <w:spacing w:val="13"/>
              </w:rPr>
              <w:t xml:space="preserve"> </w:t>
            </w:r>
            <w:r>
              <w:t>V.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after="1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-2378075</wp:posOffset>
            </wp:positionV>
            <wp:extent cx="7772400" cy="5068570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headerReference w:type="default" r:id="rId31"/>
          <w:footerReference w:type="default" r:id="rId32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3"/>
        <w:rPr>
          <w:sz w:val="17"/>
        </w:rPr>
      </w:pPr>
    </w:p>
    <w:p w:rsidR="00982CA1" w:rsidRDefault="00997997">
      <w:pPr>
        <w:pStyle w:val="BodyText"/>
        <w:ind w:left="24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364.9pt;height:516.7pt;mso-position-horizontal-relative:char;mso-position-vertical-relative:line" coordsize="7298,10334203">
            <v:shape id="_x0000_s1063" style="position:absolute;left:18;top:37;width:7280;height:10297" coordorigin="18,37" coordsize="7280,10297" path="m7297,477r-5,-40l7283,397r-7,-40l7261,317r-9,-20l7240,277r-10,-20l7216,237r-27,-40l7158,177r-34,-40l7088,117,7067,97,7048,77r-22,l7007,57r-46,l6940,37r-5516,l1400,37r-120,l1259,57r-46,l1192,77r-20,l1151,97r-19,20l1096,137r-65,60l978,277r-29,60l925,437r-5,40l920,9357r-472,l424,9377r-70,l332,9397r-43,20l270,9417r-22,20l229,9437r-36,40l160,9497r-60,80l47,9677,23,9777r-5,40l18,9857r2,40l23,9917r9,40l40,9977r14,60l64,10057r12,20l85,10097r15,20l126,10157r31,20l191,10217r36,20l248,10257r20,l289,10277r19,l332,10297r44,20l497,10317r1,16l522,10333r48,-5l594,10324r22,-5l621,10317r5414,l6056,10297r24,l6102,10277r22,l6143,10257r21,l6184,10237r36,-20l6253,10177r60,-60l6366,10017r24,-100l6395,9877r,-8880l6817,997r24,-20l6937,977r24,-20l6983,957r43,-20l7045,937r22,-20l7086,897r36,-20l7156,837r31,-20l7216,777r36,-60l7283,637r9,-60l7297,537r,-60xe" fillcolor="#3f3150" stroked="f">
              <v:fill opacity=".5"/>
              <v:path arrowok="t"/>
            </v:shape>
            <v:shape id="_x0000_s1064" style="position:absolute;left:27;top:27;width:7224;height:10241" coordorigin="28,28" coordsize="7224,10241" path="m5896,10268r-5417,l406,10263r-70,-18l271,10218r-59,-37l160,10136r-45,-52l78,10025,51,9960,33,9890r-5,-73l33,9744r18,-70l78,9609r37,-59l160,9497r52,-46l271,9414r65,-27l406,9370r73,-6l930,9364r,-8885l936,406r17,-70l980,271r37,-59l1062,160r53,-45l1174,78r64,-27l1308,33r73,-5l6800,28r74,5l6943,51r65,27l7067,115r53,45l7165,212r36,59l7229,336r17,70l7252,479r-6,73l7229,622r-28,64l7165,745r-45,53l7067,843r-59,37l6943,907r-69,17l6800,930r-453,l6347,9817r-6,73l6324,9960r-27,65l6260,10084r-45,52l6162,10181r-59,37l6038,10245r-69,18l5896,10268xe" fillcolor="#8064a1" stroked="f">
              <v:path arrowok="t"/>
            </v:shape>
            <v:shape id="_x0000_s1065" style="position:absolute;left:27;top:478;width:1805;height:9790" coordorigin="28,479" coordsize="1805,9790" o:spt="100" adj="0,,0" path="m930,9817r-451,l550,9806r62,-32l661,9725r32,-62l704,9592r-11,-72l661,9457r-49,-49l550,9375r-71,-11l406,9370r-70,17l271,9414r-59,37l160,9497r-45,53l78,9609r-27,65l33,9744r-5,73l33,9890r18,70l78,10025r37,59l160,10136r52,45l271,10218r65,27l406,10263r73,5l552,10263r70,-18l686,10218r59,-37l798,10136r45,-52l880,10025r27,-65l924,9890r6,-73xm1832,479r-451,l1310,490r-62,32l1199,571r-32,62l1156,704r11,72l1199,838r49,49l1310,919r71,11l1454,924r70,-17l1589,880r59,-37l1700,798r45,-53l1782,686r27,-64l1827,552r5,-73xe" fillcolor="#675082" stroked="f">
              <v:stroke joinstyle="round"/>
              <v:formulas/>
              <v:path arrowok="t" o:connecttype="segments"/>
            </v:shape>
            <v:shape id="_x0000_s1066" style="position:absolute;left:27;top:27;width:7224;height:10241" coordorigin="28,28" coordsize="7224,10241" o:spt="100" adj="0,,0" path="m1381,28r-73,5l1238,51r-64,27l1115,115r-53,45l1017,212r-37,59l953,336r-17,70l930,479r,8885l479,9364r-73,6l336,9387r-65,27l212,9451r-52,46l115,9550r-37,59l51,9674r-18,70l28,9817r5,73l51,9960r27,65l115,10084r45,52l212,10181r59,37l336,10245r70,18l479,10268r5417,l5969,10263r69,-18l6103,10218r59,-37l6215,10136r45,-52l6297,10025r27,-65l6341,9890r6,-73l6347,930r453,l6874,924r69,-17l7008,880r59,-37l7120,798r45,-53l7201,686r28,-64l7246,552r6,-73l7246,406r-17,-70l7201,271r-36,-59l7120,160r-53,-45l7008,78,6943,51,6874,33r-74,-5l1381,28xm1381,28r73,5l1524,51r65,27l1648,115r52,45l1745,212r37,59l1809,336r18,70l1832,479r-5,73l1809,622r-27,64l1745,745r-45,53l1648,843r-59,37l1524,907r-70,17l1381,930r-71,-11l1248,887r-49,-49l1167,776r-11,-72l1167,633r32,-62l1248,522r62,-32l1381,479r451,e" filled="f" strokecolor="#f2f2f2" strokeweight="2.76pt">
              <v:stroke joinstyle="round"/>
              <v:formulas/>
              <v:path arrowok="t" o:connecttype="segments"/>
            </v:shape>
            <v:shape id="_x0000_s1067" style="position:absolute;left:478;top:930;width:5868;height:9339" coordorigin="479,930" coordsize="5868,9339" o:spt="100" adj="0,,0" path="m1381,930r4966,m479,10268r73,-5l622,10245r64,-27l745,10181r53,-45l843,10084r37,-59l907,9960r17,-70l930,9817r,-453e" filled="f" strokecolor="#f2f2f2" strokeweight="2.76pt">
              <v:stroke joinstyle="round"/>
              <v:formulas/>
              <v:path arrowok="t" o:connecttype="segments"/>
            </v:shape>
            <v:shape id="_x0000_s1068" style="position:absolute;left:478;top:9363;width:452;height:454" coordorigin="479,9364" coordsize="452,454" path="m479,9364r71,11l612,9408r49,49l693,9520r11,72l693,9663r-32,62l612,9774r-62,32l479,9817r451,e" filled="f" strokecolor="#f2f2f2" strokeweight="2.76pt">
              <v:path arrowok="t"/>
            </v:shape>
            <v:shape id="_x0000_s1069" type="#_x0000_t202" style="position:absolute;width:7298;height:10334" filled="f" stroked="f">
              <v:textbox inset="0,0,0,0">
                <w:txbxContent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spacing w:before="2"/>
                      <w:rPr>
                        <w:sz w:val="111"/>
                      </w:rPr>
                    </w:pPr>
                  </w:p>
                  <w:p w:rsidR="00982CA1" w:rsidRDefault="005261F1">
                    <w:pPr>
                      <w:spacing w:line="312" w:lineRule="auto"/>
                      <w:ind w:left="2115" w:firstLine="696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Third</w:t>
                    </w:r>
                    <w:r>
                      <w:rPr>
                        <w:rFonts w:ascii="Verdana"/>
                        <w:color w:val="FFFFFF"/>
                        <w:spacing w:val="1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58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6"/>
        <w:gridCol w:w="852"/>
        <w:gridCol w:w="1034"/>
        <w:gridCol w:w="144"/>
        <w:gridCol w:w="847"/>
        <w:gridCol w:w="3518"/>
        <w:gridCol w:w="555"/>
        <w:gridCol w:w="300"/>
        <w:gridCol w:w="229"/>
        <w:gridCol w:w="483"/>
        <w:gridCol w:w="473"/>
      </w:tblGrid>
      <w:tr w:rsidR="00982CA1">
        <w:trPr>
          <w:trHeight w:val="258"/>
        </w:trPr>
        <w:tc>
          <w:tcPr>
            <w:tcW w:w="131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4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034" w:type="dxa"/>
          </w:tcPr>
          <w:p w:rsidR="00982CA1" w:rsidRDefault="005261F1">
            <w:pPr>
              <w:pStyle w:val="TableParagraph"/>
              <w:spacing w:before="1" w:line="238" w:lineRule="exact"/>
              <w:ind w:left="332"/>
              <w:rPr>
                <w:b/>
              </w:rPr>
            </w:pPr>
            <w:r>
              <w:rPr>
                <w:b/>
              </w:rPr>
              <w:t>33A</w:t>
            </w:r>
          </w:p>
        </w:tc>
        <w:tc>
          <w:tcPr>
            <w:tcW w:w="4509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093"/>
              <w:rPr>
                <w:b/>
              </w:rPr>
            </w:pPr>
            <w:r>
              <w:rPr>
                <w:b/>
              </w:rPr>
              <w:t>GENOMICS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NGS</w:t>
            </w:r>
          </w:p>
        </w:tc>
        <w:tc>
          <w:tcPr>
            <w:tcW w:w="555" w:type="dxa"/>
          </w:tcPr>
          <w:p w:rsidR="00982CA1" w:rsidRDefault="005261F1">
            <w:pPr>
              <w:pStyle w:val="TableParagraph"/>
              <w:spacing w:before="1" w:line="238" w:lineRule="exact"/>
              <w:ind w:left="55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2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62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83" w:type="dxa"/>
          </w:tcPr>
          <w:p w:rsidR="00982CA1" w:rsidRDefault="005261F1">
            <w:pPr>
              <w:pStyle w:val="TableParagraph"/>
              <w:spacing w:before="1" w:line="238" w:lineRule="exact"/>
              <w:ind w:right="211"/>
              <w:jc w:val="right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73" w:type="dxa"/>
          </w:tcPr>
          <w:p w:rsidR="00982CA1" w:rsidRDefault="005261F1">
            <w:pPr>
              <w:pStyle w:val="TableParagraph"/>
              <w:spacing w:before="1" w:line="238" w:lineRule="exact"/>
              <w:ind w:left="104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37"/>
        </w:trPr>
        <w:tc>
          <w:tcPr>
            <w:tcW w:w="3343" w:type="dxa"/>
            <w:gridSpan w:val="5"/>
          </w:tcPr>
          <w:p w:rsidR="00982CA1" w:rsidRDefault="005261F1">
            <w:pPr>
              <w:pStyle w:val="TableParagraph"/>
              <w:spacing w:before="5" w:line="212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3518" w:type="dxa"/>
          </w:tcPr>
          <w:p w:rsidR="00982CA1" w:rsidRDefault="005261F1">
            <w:pPr>
              <w:pStyle w:val="TableParagraph"/>
              <w:spacing w:before="5" w:line="212" w:lineRule="exact"/>
              <w:ind w:left="1512" w:right="151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</w:t>
            </w:r>
          </w:p>
        </w:tc>
        <w:tc>
          <w:tcPr>
            <w:tcW w:w="555" w:type="dxa"/>
          </w:tcPr>
          <w:p w:rsidR="00982CA1" w:rsidRDefault="005261F1">
            <w:pPr>
              <w:pStyle w:val="TableParagraph"/>
              <w:spacing w:before="5" w:line="212" w:lineRule="exact"/>
              <w:ind w:right="25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4</w:t>
            </w:r>
          </w:p>
        </w:tc>
        <w:tc>
          <w:tcPr>
            <w:tcW w:w="529" w:type="dxa"/>
            <w:gridSpan w:val="2"/>
          </w:tcPr>
          <w:p w:rsidR="00982CA1" w:rsidRDefault="005261F1">
            <w:pPr>
              <w:pStyle w:val="TableParagraph"/>
              <w:spacing w:before="5" w:line="212" w:lineRule="exact"/>
              <w:ind w:left="64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483" w:type="dxa"/>
          </w:tcPr>
          <w:p w:rsidR="00982CA1" w:rsidRDefault="005261F1">
            <w:pPr>
              <w:pStyle w:val="TableParagraph"/>
              <w:spacing w:before="5" w:line="212" w:lineRule="exact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473" w:type="dxa"/>
          </w:tcPr>
          <w:p w:rsidR="00982CA1" w:rsidRDefault="005261F1">
            <w:pPr>
              <w:pStyle w:val="TableParagraph"/>
              <w:spacing w:before="5"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496" w:type="dxa"/>
            <w:gridSpan w:val="4"/>
          </w:tcPr>
          <w:p w:rsidR="00982CA1" w:rsidRDefault="005261F1">
            <w:pPr>
              <w:pStyle w:val="TableParagraph"/>
              <w:spacing w:before="130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365" w:type="dxa"/>
            <w:gridSpan w:val="2"/>
          </w:tcPr>
          <w:p w:rsidR="00982CA1" w:rsidRDefault="005261F1">
            <w:pPr>
              <w:pStyle w:val="TableParagraph"/>
              <w:spacing w:before="130"/>
              <w:ind w:left="637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Bioinformatics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knowledge</w:t>
            </w:r>
          </w:p>
        </w:tc>
        <w:tc>
          <w:tcPr>
            <w:tcW w:w="855" w:type="dxa"/>
            <w:gridSpan w:val="2"/>
          </w:tcPr>
          <w:p w:rsidR="00982CA1" w:rsidRDefault="005261F1">
            <w:pPr>
              <w:pStyle w:val="TableParagraph"/>
              <w:spacing w:line="260" w:lineRule="exact"/>
              <w:ind w:left="31" w:hanging="29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185" w:type="dxa"/>
            <w:gridSpan w:val="3"/>
          </w:tcPr>
          <w:p w:rsidR="00982CA1" w:rsidRDefault="005261F1">
            <w:pPr>
              <w:pStyle w:val="TableParagraph"/>
              <w:spacing w:before="130"/>
              <w:ind w:left="211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6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910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0"/>
              </w:numPr>
              <w:tabs>
                <w:tab w:val="left" w:pos="545"/>
              </w:tabs>
              <w:spacing w:before="100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understand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genome</w:t>
            </w:r>
            <w:r>
              <w:rPr>
                <w:spacing w:val="16"/>
              </w:rPr>
              <w:t xml:space="preserve"> </w:t>
            </w:r>
            <w:r>
              <w:t>architecture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6"/>
              </w:rPr>
              <w:t xml:space="preserve"> </w:t>
            </w:r>
            <w:r>
              <w:t>gene</w:t>
            </w:r>
            <w:r>
              <w:rPr>
                <w:spacing w:val="11"/>
              </w:rPr>
              <w:t xml:space="preserve"> </w:t>
            </w:r>
            <w:r>
              <w:t>function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regulation.</w:t>
            </w:r>
          </w:p>
          <w:p w:rsidR="00982CA1" w:rsidRDefault="005261F1">
            <w:pPr>
              <w:pStyle w:val="TableParagraph"/>
              <w:numPr>
                <w:ilvl w:val="0"/>
                <w:numId w:val="20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2"/>
              </w:rPr>
              <w:t xml:space="preserve"> </w:t>
            </w:r>
            <w:r>
              <w:t>provide</w:t>
            </w:r>
            <w:r>
              <w:rPr>
                <w:spacing w:val="13"/>
              </w:rPr>
              <w:t xml:space="preserve"> </w:t>
            </w:r>
            <w:r>
              <w:t>students</w:t>
            </w:r>
            <w:r>
              <w:rPr>
                <w:spacing w:val="10"/>
              </w:rPr>
              <w:t xml:space="preserve"> </w:t>
            </w:r>
            <w:r>
              <w:t>with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skills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genomic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11"/>
              </w:rPr>
              <w:t xml:space="preserve"> </w:t>
            </w:r>
            <w:r>
              <w:t>analysis.</w:t>
            </w:r>
          </w:p>
          <w:p w:rsidR="00982CA1" w:rsidRDefault="005261F1">
            <w:pPr>
              <w:pStyle w:val="TableParagraph"/>
              <w:numPr>
                <w:ilvl w:val="0"/>
                <w:numId w:val="20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get</w:t>
            </w:r>
            <w:r>
              <w:rPr>
                <w:spacing w:val="14"/>
              </w:rPr>
              <w:t xml:space="preserve"> </w:t>
            </w:r>
            <w:r>
              <w:t>clear</w:t>
            </w:r>
            <w:r>
              <w:rPr>
                <w:spacing w:val="14"/>
              </w:rPr>
              <w:t xml:space="preserve"> </w:t>
            </w:r>
            <w:r>
              <w:t>idea</w:t>
            </w:r>
            <w:r>
              <w:rPr>
                <w:spacing w:val="15"/>
              </w:rPr>
              <w:t xml:space="preserve"> </w:t>
            </w:r>
            <w:r>
              <w:t>about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Computational</w:t>
            </w:r>
            <w:r>
              <w:rPr>
                <w:spacing w:val="14"/>
              </w:rPr>
              <w:t xml:space="preserve"> </w:t>
            </w:r>
            <w:proofErr w:type="spellStart"/>
            <w:r>
              <w:t>trancriptomics</w:t>
            </w:r>
            <w:proofErr w:type="spellEnd"/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proofErr w:type="spellStart"/>
            <w:r>
              <w:t>epigenomics</w:t>
            </w:r>
            <w:proofErr w:type="spellEnd"/>
            <w:r>
              <w:rPr>
                <w:spacing w:val="11"/>
              </w:rPr>
              <w:t xml:space="preserve"> </w:t>
            </w:r>
            <w:r>
              <w:t>part.</w:t>
            </w:r>
          </w:p>
          <w:p w:rsidR="00982CA1" w:rsidRDefault="005261F1">
            <w:pPr>
              <w:pStyle w:val="TableParagraph"/>
              <w:numPr>
                <w:ilvl w:val="0"/>
                <w:numId w:val="20"/>
              </w:numPr>
              <w:tabs>
                <w:tab w:val="left" w:pos="545"/>
              </w:tabs>
              <w:spacing w:before="6" w:line="247" w:lineRule="auto"/>
              <w:ind w:right="90"/>
            </w:pPr>
            <w:r>
              <w:t>To</w:t>
            </w:r>
            <w:r>
              <w:rPr>
                <w:spacing w:val="4"/>
              </w:rPr>
              <w:t xml:space="preserve"> </w:t>
            </w:r>
            <w:r>
              <w:t>provide</w:t>
            </w:r>
            <w:r>
              <w:rPr>
                <w:spacing w:val="4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1"/>
              </w:rPr>
              <w:t xml:space="preserve"> </w:t>
            </w:r>
            <w:r>
              <w:t>unique</w:t>
            </w:r>
            <w:r>
              <w:rPr>
                <w:spacing w:val="53"/>
              </w:rPr>
              <w:t xml:space="preserve"> </w:t>
            </w:r>
            <w:r>
              <w:t>aspects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Next</w:t>
            </w:r>
            <w:r>
              <w:rPr>
                <w:spacing w:val="3"/>
              </w:rPr>
              <w:t xml:space="preserve"> </w:t>
            </w:r>
            <w:r>
              <w:t>Generation</w:t>
            </w:r>
            <w:r>
              <w:rPr>
                <w:spacing w:val="3"/>
              </w:rPr>
              <w:t xml:space="preserve"> </w:t>
            </w:r>
            <w:r>
              <w:t>Sequencing</w:t>
            </w:r>
            <w:r>
              <w:rPr>
                <w:spacing w:val="3"/>
              </w:rPr>
              <w:t xml:space="preserve"> </w:t>
            </w:r>
            <w:r>
              <w:t>(NGS)</w:t>
            </w:r>
            <w:r>
              <w:rPr>
                <w:spacing w:val="3"/>
              </w:rPr>
              <w:t xml:space="preserve"> </w:t>
            </w:r>
            <w:r>
              <w:t>through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3"/>
              </w:rPr>
              <w:t xml:space="preserve"> </w:t>
            </w:r>
            <w:r>
              <w:t>tools.</w:t>
            </w:r>
          </w:p>
          <w:p w:rsidR="00982CA1" w:rsidRDefault="005261F1">
            <w:pPr>
              <w:pStyle w:val="TableParagraph"/>
              <w:numPr>
                <w:ilvl w:val="0"/>
                <w:numId w:val="20"/>
              </w:numPr>
              <w:tabs>
                <w:tab w:val="left" w:pos="545"/>
              </w:tabs>
              <w:spacing w:line="242" w:lineRule="exact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understand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basics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applications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big</w:t>
            </w:r>
            <w:r>
              <w:rPr>
                <w:spacing w:val="13"/>
              </w:rPr>
              <w:t xml:space="preserve"> </w:t>
            </w:r>
            <w:r>
              <w:t>data.</w:t>
            </w:r>
          </w:p>
        </w:tc>
      </w:tr>
      <w:tr w:rsidR="00982CA1">
        <w:trPr>
          <w:trHeight w:val="258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10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8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479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Explain</w:t>
            </w:r>
            <w:r>
              <w:rPr>
                <w:spacing w:val="13"/>
              </w:rPr>
              <w:t xml:space="preserve"> </w:t>
            </w:r>
            <w:r>
              <w:t>genomic</w:t>
            </w:r>
            <w:r>
              <w:rPr>
                <w:spacing w:val="11"/>
              </w:rPr>
              <w:t xml:space="preserve"> </w:t>
            </w:r>
            <w:r>
              <w:t>technologies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ways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which</w:t>
            </w:r>
            <w:r>
              <w:rPr>
                <w:spacing w:val="9"/>
              </w:rPr>
              <w:t xml:space="preserve"> </w:t>
            </w:r>
            <w:r>
              <w:t>genomic</w:t>
            </w:r>
            <w:r>
              <w:rPr>
                <w:spacing w:val="14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are</w:t>
            </w:r>
            <w:r>
              <w:rPr>
                <w:spacing w:val="13"/>
              </w:rPr>
              <w:t xml:space="preserve"> </w:t>
            </w:r>
            <w:r>
              <w:t>stored.</w:t>
            </w:r>
          </w:p>
        </w:tc>
        <w:tc>
          <w:tcPr>
            <w:tcW w:w="95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12"/>
            </w:pPr>
            <w:r>
              <w:t>K2</w:t>
            </w:r>
          </w:p>
        </w:tc>
      </w:tr>
      <w:tr w:rsidR="00982CA1">
        <w:trPr>
          <w:trHeight w:val="51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8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479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Have</w:t>
            </w:r>
            <w:r>
              <w:rPr>
                <w:spacing w:val="17"/>
              </w:rPr>
              <w:t xml:space="preserve"> </w:t>
            </w:r>
            <w:r>
              <w:t>hands-on</w:t>
            </w:r>
            <w:r>
              <w:rPr>
                <w:spacing w:val="14"/>
              </w:rPr>
              <w:t xml:space="preserve"> </w:t>
            </w:r>
            <w:r>
              <w:t>experience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4"/>
              </w:rPr>
              <w:t xml:space="preserve"> </w:t>
            </w:r>
            <w:r>
              <w:t>various</w:t>
            </w:r>
            <w:r>
              <w:rPr>
                <w:spacing w:val="16"/>
              </w:rPr>
              <w:t xml:space="preserve"> </w:t>
            </w:r>
            <w:r>
              <w:t>bioinformatics</w:t>
            </w:r>
            <w:r>
              <w:rPr>
                <w:spacing w:val="14"/>
              </w:rPr>
              <w:t xml:space="preserve"> </w:t>
            </w:r>
            <w:r>
              <w:t>tools</w:t>
            </w:r>
            <w:r>
              <w:rPr>
                <w:spacing w:val="12"/>
              </w:rPr>
              <w:t xml:space="preserve"> </w:t>
            </w:r>
            <w:r>
              <w:t>available</w:t>
            </w:r>
            <w:r>
              <w:rPr>
                <w:spacing w:val="15"/>
              </w:rPr>
              <w:t xml:space="preserve"> </w:t>
            </w:r>
            <w:r>
              <w:t>for</w:t>
            </w:r>
          </w:p>
          <w:p w:rsidR="00982CA1" w:rsidRDefault="005261F1">
            <w:pPr>
              <w:pStyle w:val="TableParagraph"/>
              <w:spacing w:before="6" w:line="244" w:lineRule="exact"/>
              <w:ind w:left="205"/>
            </w:pPr>
            <w:r>
              <w:t>analyzing</w:t>
            </w:r>
            <w:r>
              <w:rPr>
                <w:spacing w:val="14"/>
              </w:rPr>
              <w:t xml:space="preserve"> </w:t>
            </w:r>
            <w:r>
              <w:t>genes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genomes.</w:t>
            </w:r>
          </w:p>
        </w:tc>
        <w:tc>
          <w:tcPr>
            <w:tcW w:w="956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12"/>
            </w:pPr>
            <w:r>
              <w:t>K3</w:t>
            </w:r>
          </w:p>
        </w:tc>
      </w:tr>
      <w:tr w:rsidR="00982CA1">
        <w:trPr>
          <w:trHeight w:val="519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50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479" w:type="dxa"/>
            <w:gridSpan w:val="8"/>
          </w:tcPr>
          <w:p w:rsidR="00982CA1" w:rsidRDefault="005261F1">
            <w:pPr>
              <w:pStyle w:val="TableParagraph"/>
              <w:spacing w:line="250" w:lineRule="exact"/>
              <w:ind w:left="206"/>
            </w:pPr>
            <w:r>
              <w:t>To</w:t>
            </w:r>
            <w:r>
              <w:rPr>
                <w:spacing w:val="15"/>
              </w:rPr>
              <w:t xml:space="preserve"> </w:t>
            </w:r>
            <w:r>
              <w:t>handle</w:t>
            </w:r>
            <w:r>
              <w:rPr>
                <w:spacing w:val="12"/>
              </w:rPr>
              <w:t xml:space="preserve"> </w:t>
            </w:r>
            <w:r>
              <w:t>biological</w:t>
            </w:r>
            <w:r>
              <w:rPr>
                <w:spacing w:val="11"/>
              </w:rPr>
              <w:t xml:space="preserve"> </w:t>
            </w:r>
            <w:r>
              <w:t>big</w:t>
            </w:r>
            <w:r>
              <w:rPr>
                <w:spacing w:val="9"/>
              </w:rPr>
              <w:t xml:space="preserve"> </w:t>
            </w:r>
            <w:r>
              <w:t>data</w:t>
            </w:r>
            <w:r>
              <w:rPr>
                <w:spacing w:val="13"/>
              </w:rPr>
              <w:t xml:space="preserve"> </w:t>
            </w:r>
            <w:r>
              <w:t>generated</w:t>
            </w:r>
            <w:r>
              <w:rPr>
                <w:spacing w:val="11"/>
              </w:rPr>
              <w:t xml:space="preserve"> </w:t>
            </w:r>
            <w:r>
              <w:t>by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sequencing</w:t>
            </w:r>
            <w:r>
              <w:rPr>
                <w:spacing w:val="9"/>
              </w:rPr>
              <w:t xml:space="preserve"> </w:t>
            </w:r>
            <w:r>
              <w:t>projects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its</w:t>
            </w:r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r>
              <w:t>analysis.</w:t>
            </w:r>
          </w:p>
        </w:tc>
        <w:tc>
          <w:tcPr>
            <w:tcW w:w="956" w:type="dxa"/>
            <w:gridSpan w:val="2"/>
          </w:tcPr>
          <w:p w:rsidR="00982CA1" w:rsidRDefault="005261F1">
            <w:pPr>
              <w:pStyle w:val="TableParagraph"/>
              <w:spacing w:line="250" w:lineRule="exact"/>
              <w:ind w:left="212"/>
            </w:pPr>
            <w:r>
              <w:t>K4</w:t>
            </w:r>
          </w:p>
        </w:tc>
      </w:tr>
      <w:tr w:rsidR="00982CA1">
        <w:trPr>
          <w:trHeight w:val="51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9" w:lineRule="exact"/>
              <w:ind w:left="68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479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Adequate</w:t>
            </w:r>
            <w:r>
              <w:rPr>
                <w:spacing w:val="19"/>
              </w:rPr>
              <w:t xml:space="preserve"> </w:t>
            </w:r>
            <w:r>
              <w:t>awareness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8"/>
              </w:rPr>
              <w:t xml:space="preserve"> </w:t>
            </w:r>
            <w:r>
              <w:t>plant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clinical</w:t>
            </w:r>
            <w:r>
              <w:rPr>
                <w:spacing w:val="13"/>
              </w:rPr>
              <w:t xml:space="preserve"> </w:t>
            </w:r>
            <w:proofErr w:type="spellStart"/>
            <w:r>
              <w:t>trancriptomics</w:t>
            </w:r>
            <w:proofErr w:type="spellEnd"/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proofErr w:type="spellStart"/>
            <w:r>
              <w:t>epigenomics</w:t>
            </w:r>
            <w:proofErr w:type="spellEnd"/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r>
              <w:t>evaluation.</w:t>
            </w:r>
          </w:p>
        </w:tc>
        <w:tc>
          <w:tcPr>
            <w:tcW w:w="95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12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479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Get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clear</w:t>
            </w:r>
            <w:r>
              <w:rPr>
                <w:spacing w:val="10"/>
              </w:rPr>
              <w:t xml:space="preserve"> </w:t>
            </w:r>
            <w:r>
              <w:t>idea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theories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various</w:t>
            </w:r>
            <w:r>
              <w:rPr>
                <w:spacing w:val="11"/>
              </w:rPr>
              <w:t xml:space="preserve"> </w:t>
            </w:r>
            <w:r>
              <w:t>NGS</w:t>
            </w:r>
            <w:r>
              <w:rPr>
                <w:spacing w:val="11"/>
              </w:rPr>
              <w:t xml:space="preserve"> </w:t>
            </w:r>
            <w:r>
              <w:t>technologies.</w:t>
            </w:r>
          </w:p>
        </w:tc>
        <w:tc>
          <w:tcPr>
            <w:tcW w:w="95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9"/>
            </w:pPr>
            <w:r>
              <w:t>K1</w:t>
            </w:r>
          </w:p>
        </w:tc>
      </w:tr>
      <w:tr w:rsidR="00982CA1">
        <w:trPr>
          <w:trHeight w:val="258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5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3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8"/>
        </w:trPr>
        <w:tc>
          <w:tcPr>
            <w:tcW w:w="8901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31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098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826" w:right="8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Genome</w:t>
            </w:r>
            <w:r>
              <w:rPr>
                <w:b/>
                <w:spacing w:val="25"/>
                <w:sz w:val="21"/>
              </w:rPr>
              <w:t xml:space="preserve"> </w:t>
            </w:r>
            <w:r>
              <w:rPr>
                <w:b/>
                <w:sz w:val="21"/>
              </w:rPr>
              <w:t>Organization</w:t>
            </w:r>
          </w:p>
        </w:tc>
        <w:tc>
          <w:tcPr>
            <w:tcW w:w="148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503"/>
              <w:rPr>
                <w:b/>
              </w:rPr>
            </w:pPr>
            <w:r>
              <w:rPr>
                <w:b/>
              </w:rPr>
              <w:t>10hours</w:t>
            </w:r>
          </w:p>
        </w:tc>
      </w:tr>
      <w:tr w:rsidR="00982CA1">
        <w:trPr>
          <w:trHeight w:val="1295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100" w:right="192"/>
              <w:jc w:val="both"/>
            </w:pPr>
            <w:r>
              <w:t>Anatomy of the Eukaryotic and Prokaryotic Genome, Repetitive DNA Content of Genomes.</w:t>
            </w:r>
            <w:r>
              <w:rPr>
                <w:spacing w:val="1"/>
              </w:rPr>
              <w:t xml:space="preserve"> </w:t>
            </w:r>
            <w:r>
              <w:t>Gene-protein</w:t>
            </w:r>
            <w:r>
              <w:rPr>
                <w:spacing w:val="1"/>
              </w:rPr>
              <w:t xml:space="preserve"> </w:t>
            </w:r>
            <w:r>
              <w:t>relations,</w:t>
            </w:r>
            <w:r>
              <w:rPr>
                <w:spacing w:val="1"/>
              </w:rPr>
              <w:t xml:space="preserve"> </w:t>
            </w:r>
            <w:r>
              <w:t>Mutational</w:t>
            </w:r>
            <w:r>
              <w:rPr>
                <w:spacing w:val="1"/>
              </w:rPr>
              <w:t xml:space="preserve"> </w:t>
            </w:r>
            <w:r>
              <w:t>sites</w:t>
            </w:r>
            <w:r>
              <w:rPr>
                <w:spacing w:val="1"/>
              </w:rPr>
              <w:t xml:space="preserve"> </w:t>
            </w:r>
            <w:r>
              <w:t>Complementation.</w:t>
            </w:r>
            <w:r>
              <w:rPr>
                <w:spacing w:val="1"/>
              </w:rPr>
              <w:t xml:space="preserve"> </w:t>
            </w:r>
            <w:r>
              <w:t>Genome</w:t>
            </w:r>
            <w:r>
              <w:rPr>
                <w:spacing w:val="1"/>
              </w:rPr>
              <w:t xml:space="preserve"> </w:t>
            </w:r>
            <w:r>
              <w:t>Mapping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Mapping</w:t>
            </w:r>
            <w:r>
              <w:rPr>
                <w:spacing w:val="1"/>
              </w:rPr>
              <w:t xml:space="preserve"> </w:t>
            </w:r>
            <w:r>
              <w:t>Genomes,</w:t>
            </w:r>
            <w:r>
              <w:rPr>
                <w:spacing w:val="1"/>
              </w:rPr>
              <w:t xml:space="preserve"> </w:t>
            </w:r>
            <w:r>
              <w:t>Genetic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1"/>
              </w:rPr>
              <w:t xml:space="preserve"> </w:t>
            </w:r>
            <w:r>
              <w:t>Maps,</w:t>
            </w:r>
            <w:r>
              <w:rPr>
                <w:spacing w:val="1"/>
              </w:rPr>
              <w:t xml:space="preserve"> </w:t>
            </w:r>
            <w:r>
              <w:t>Sequencing</w:t>
            </w:r>
            <w:r>
              <w:rPr>
                <w:spacing w:val="1"/>
              </w:rPr>
              <w:t xml:space="preserve"> </w:t>
            </w:r>
            <w:r>
              <w:t>Genomes,</w:t>
            </w:r>
            <w:r>
              <w:rPr>
                <w:spacing w:val="1"/>
              </w:rPr>
              <w:t xml:space="preserve"> </w:t>
            </w:r>
            <w:r>
              <w:t>Methodology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6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Sequencing,</w:t>
            </w:r>
            <w:r>
              <w:rPr>
                <w:spacing w:val="37"/>
              </w:rPr>
              <w:t xml:space="preserve"> </w:t>
            </w:r>
            <w:r>
              <w:t>Assembly</w:t>
            </w:r>
            <w:r>
              <w:rPr>
                <w:spacing w:val="37"/>
              </w:rPr>
              <w:t xml:space="preserve"> </w:t>
            </w:r>
            <w:r>
              <w:t>of</w:t>
            </w:r>
            <w:r>
              <w:rPr>
                <w:spacing w:val="45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Contiguous</w:t>
            </w:r>
            <w:r>
              <w:rPr>
                <w:spacing w:val="43"/>
              </w:rPr>
              <w:t xml:space="preserve"> </w:t>
            </w:r>
            <w:r>
              <w:t>DNA</w:t>
            </w:r>
            <w:r>
              <w:rPr>
                <w:spacing w:val="40"/>
              </w:rPr>
              <w:t xml:space="preserve"> </w:t>
            </w:r>
            <w:r>
              <w:t>Sequence,</w:t>
            </w:r>
            <w:r>
              <w:rPr>
                <w:spacing w:val="40"/>
              </w:rPr>
              <w:t xml:space="preserve"> </w:t>
            </w:r>
            <w:r>
              <w:t>understanding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Genome</w:t>
            </w:r>
            <w:r>
              <w:rPr>
                <w:spacing w:val="45"/>
              </w:rPr>
              <w:t xml:space="preserve"> </w:t>
            </w:r>
            <w:r>
              <w:t>Sequence,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  <w:jc w:val="both"/>
            </w:pPr>
            <w:r>
              <w:t>Locating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Genes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Genome</w:t>
            </w:r>
            <w:r>
              <w:rPr>
                <w:spacing w:val="16"/>
              </w:rPr>
              <w:t xml:space="preserve"> </w:t>
            </w:r>
            <w:r>
              <w:t>Sequence,</w:t>
            </w:r>
            <w:r>
              <w:rPr>
                <w:spacing w:val="15"/>
              </w:rPr>
              <w:t xml:space="preserve"> </w:t>
            </w:r>
            <w:r>
              <w:t>Determining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Functions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Individual</w:t>
            </w:r>
            <w:r>
              <w:rPr>
                <w:spacing w:val="17"/>
              </w:rPr>
              <w:t xml:space="preserve"> </w:t>
            </w:r>
            <w:r>
              <w:t>Genes.</w:t>
            </w:r>
          </w:p>
        </w:tc>
      </w:tr>
      <w:tr w:rsidR="00982CA1">
        <w:trPr>
          <w:trHeight w:val="520"/>
        </w:trPr>
        <w:tc>
          <w:tcPr>
            <w:tcW w:w="1318" w:type="dxa"/>
            <w:gridSpan w:val="2"/>
          </w:tcPr>
          <w:p w:rsidR="00982CA1" w:rsidRDefault="005261F1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098" w:type="dxa"/>
            <w:gridSpan w:val="5"/>
          </w:tcPr>
          <w:p w:rsidR="00982CA1" w:rsidRDefault="005261F1">
            <w:pPr>
              <w:pStyle w:val="TableParagraph"/>
              <w:spacing w:line="260" w:lineRule="exact"/>
              <w:ind w:left="1849" w:right="1250" w:hanging="609"/>
              <w:rPr>
                <w:b/>
              </w:rPr>
            </w:pPr>
            <w:r>
              <w:rPr>
                <w:b/>
              </w:rPr>
              <w:t>Genome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Analysis,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Gene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Prediction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Genome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Rearrangement</w:t>
            </w:r>
          </w:p>
        </w:tc>
        <w:tc>
          <w:tcPr>
            <w:tcW w:w="1485" w:type="dxa"/>
            <w:gridSpan w:val="4"/>
          </w:tcPr>
          <w:p w:rsidR="00982CA1" w:rsidRDefault="005261F1">
            <w:pPr>
              <w:pStyle w:val="TableParagraph"/>
              <w:spacing w:before="3"/>
              <w:ind w:left="44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4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47" w:lineRule="auto"/>
              <w:ind w:left="100" w:right="190"/>
              <w:jc w:val="both"/>
            </w:pPr>
            <w:r>
              <w:t>DNA</w:t>
            </w:r>
            <w:r>
              <w:rPr>
                <w:spacing w:val="1"/>
              </w:rPr>
              <w:t xml:space="preserve"> </w:t>
            </w:r>
            <w:r>
              <w:t>Sequencing</w:t>
            </w:r>
            <w:r>
              <w:rPr>
                <w:spacing w:val="1"/>
              </w:rPr>
              <w:t xml:space="preserve"> </w:t>
            </w:r>
            <w:r>
              <w:t>databases,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56"/>
              </w:rPr>
              <w:t xml:space="preserve"> </w:t>
            </w:r>
            <w:r>
              <w:t>programs.</w:t>
            </w:r>
            <w:r>
              <w:rPr>
                <w:spacing w:val="56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first</w:t>
            </w:r>
            <w:r>
              <w:rPr>
                <w:spacing w:val="56"/>
              </w:rPr>
              <w:t xml:space="preserve"> </w:t>
            </w:r>
            <w:r>
              <w:t>complete</w:t>
            </w:r>
            <w:r>
              <w:rPr>
                <w:spacing w:val="56"/>
              </w:rPr>
              <w:t xml:space="preserve"> </w:t>
            </w:r>
            <w:r>
              <w:t>genome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database.</w:t>
            </w:r>
            <w:r>
              <w:rPr>
                <w:spacing w:val="1"/>
              </w:rPr>
              <w:t xml:space="preserve"> </w:t>
            </w:r>
            <w:r>
              <w:t>DNA</w:t>
            </w:r>
            <w:r>
              <w:rPr>
                <w:spacing w:val="1"/>
              </w:rPr>
              <w:t xml:space="preserve"> </w:t>
            </w:r>
            <w:r>
              <w:t>sequencing,</w:t>
            </w:r>
            <w:r>
              <w:rPr>
                <w:spacing w:val="1"/>
              </w:rPr>
              <w:t xml:space="preserve"> </w:t>
            </w:r>
            <w:r>
              <w:t>sequencing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cDNA</w:t>
            </w:r>
            <w:proofErr w:type="spellEnd"/>
            <w:r>
              <w:rPr>
                <w:spacing w:val="1"/>
              </w:rPr>
              <w:t xml:space="preserve"> </w:t>
            </w:r>
            <w:r>
              <w:t>Libraries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expressed</w:t>
            </w:r>
            <w:r>
              <w:rPr>
                <w:spacing w:val="1"/>
              </w:rPr>
              <w:t xml:space="preserve"> </w:t>
            </w:r>
            <w:r>
              <w:t>genes,</w:t>
            </w:r>
            <w:r>
              <w:rPr>
                <w:spacing w:val="1"/>
              </w:rPr>
              <w:t xml:space="preserve"> </w:t>
            </w:r>
            <w:r>
              <w:t>Accuracy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computers</w:t>
            </w:r>
            <w:r>
              <w:rPr>
                <w:spacing w:val="9"/>
              </w:rPr>
              <w:t xml:space="preserve"> </w:t>
            </w:r>
            <w:r>
              <w:t>storage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sequence,</w:t>
            </w:r>
            <w:r>
              <w:rPr>
                <w:spacing w:val="9"/>
              </w:rPr>
              <w:t xml:space="preserve"> </w:t>
            </w:r>
            <w:r>
              <w:t>Conversions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one</w:t>
            </w:r>
            <w:r>
              <w:rPr>
                <w:spacing w:val="11"/>
              </w:rPr>
              <w:t xml:space="preserve"> </w:t>
            </w:r>
            <w:r>
              <w:t>sequence</w:t>
            </w:r>
            <w:r>
              <w:rPr>
                <w:spacing w:val="11"/>
              </w:rPr>
              <w:t xml:space="preserve"> </w:t>
            </w:r>
            <w:r>
              <w:t>format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others.</w:t>
            </w:r>
          </w:p>
          <w:p w:rsidR="00982CA1" w:rsidRDefault="005261F1">
            <w:pPr>
              <w:pStyle w:val="TableParagraph"/>
              <w:spacing w:line="251" w:lineRule="exact"/>
              <w:ind w:left="100"/>
              <w:jc w:val="both"/>
            </w:pPr>
            <w:r>
              <w:t>ORF</w:t>
            </w:r>
            <w:r>
              <w:rPr>
                <w:spacing w:val="12"/>
              </w:rPr>
              <w:t xml:space="preserve"> </w:t>
            </w:r>
            <w:r>
              <w:t>Prediction,</w:t>
            </w:r>
            <w:r>
              <w:rPr>
                <w:spacing w:val="70"/>
              </w:rPr>
              <w:t xml:space="preserve"> </w:t>
            </w:r>
            <w:r>
              <w:t>gene</w:t>
            </w:r>
            <w:r>
              <w:rPr>
                <w:spacing w:val="64"/>
              </w:rPr>
              <w:t xml:space="preserve"> </w:t>
            </w:r>
            <w:r>
              <w:t>prediction</w:t>
            </w:r>
            <w:r>
              <w:rPr>
                <w:spacing w:val="69"/>
              </w:rPr>
              <w:t xml:space="preserve"> </w:t>
            </w:r>
            <w:r>
              <w:t>methods</w:t>
            </w:r>
            <w:r>
              <w:rPr>
                <w:spacing w:val="69"/>
              </w:rPr>
              <w:t xml:space="preserve"> </w:t>
            </w:r>
            <w:r>
              <w:t>and</w:t>
            </w:r>
            <w:r>
              <w:rPr>
                <w:spacing w:val="65"/>
              </w:rPr>
              <w:t xml:space="preserve"> </w:t>
            </w:r>
            <w:r>
              <w:t>tools.</w:t>
            </w:r>
            <w:r>
              <w:rPr>
                <w:spacing w:val="65"/>
              </w:rPr>
              <w:t xml:space="preserve"> </w:t>
            </w:r>
            <w:r>
              <w:t>Analyzing</w:t>
            </w:r>
            <w:r>
              <w:rPr>
                <w:spacing w:val="69"/>
              </w:rPr>
              <w:t xml:space="preserve"> </w:t>
            </w:r>
            <w:r>
              <w:t>Genomes,</w:t>
            </w:r>
            <w:r>
              <w:rPr>
                <w:spacing w:val="71"/>
              </w:rPr>
              <w:t xml:space="preserve"> </w:t>
            </w:r>
            <w:r>
              <w:t>Applications</w:t>
            </w:r>
            <w:r>
              <w:rPr>
                <w:spacing w:val="66"/>
              </w:rPr>
              <w:t xml:space="preserve"> </w:t>
            </w:r>
            <w:r>
              <w:t>to</w:t>
            </w:r>
          </w:p>
          <w:p w:rsidR="00982CA1" w:rsidRDefault="005261F1">
            <w:pPr>
              <w:pStyle w:val="TableParagraph"/>
              <w:spacing w:line="260" w:lineRule="atLeast"/>
              <w:ind w:left="100" w:right="193"/>
              <w:jc w:val="both"/>
            </w:pPr>
            <w:r>
              <w:t>Complex Genomes.</w:t>
            </w:r>
            <w:r>
              <w:rPr>
                <w:spacing w:val="1"/>
              </w:rPr>
              <w:t xml:space="preserve"> </w:t>
            </w:r>
            <w:r>
              <w:t>Comparative</w:t>
            </w:r>
            <w:r>
              <w:rPr>
                <w:spacing w:val="1"/>
              </w:rPr>
              <w:t xml:space="preserve"> </w:t>
            </w:r>
            <w:r>
              <w:t>Genomics</w:t>
            </w:r>
            <w:r>
              <w:rPr>
                <w:spacing w:val="55"/>
              </w:rPr>
              <w:t xml:space="preserve"> </w:t>
            </w:r>
            <w:r>
              <w:t>– Completed genomes,</w:t>
            </w:r>
            <w:r>
              <w:rPr>
                <w:spacing w:val="55"/>
              </w:rPr>
              <w:t xml:space="preserve"> </w:t>
            </w:r>
            <w:r>
              <w:t>Sequence assembly and</w:t>
            </w:r>
            <w:r>
              <w:rPr>
                <w:spacing w:val="1"/>
              </w:rPr>
              <w:t xml:space="preserve"> </w:t>
            </w:r>
            <w:r>
              <w:t>gene</w:t>
            </w:r>
            <w:r>
              <w:rPr>
                <w:spacing w:val="5"/>
              </w:rPr>
              <w:t xml:space="preserve"> </w:t>
            </w:r>
            <w:r>
              <w:t>identification,</w:t>
            </w:r>
            <w:r>
              <w:rPr>
                <w:spacing w:val="2"/>
              </w:rPr>
              <w:t xml:space="preserve"> </w:t>
            </w:r>
            <w:r>
              <w:t>functional classification of</w:t>
            </w:r>
            <w:r>
              <w:rPr>
                <w:spacing w:val="7"/>
              </w:rPr>
              <w:t xml:space="preserve"> </w:t>
            </w:r>
            <w:r>
              <w:t>genes.</w:t>
            </w:r>
          </w:p>
        </w:tc>
      </w:tr>
      <w:tr w:rsidR="00982CA1">
        <w:trPr>
          <w:trHeight w:val="258"/>
        </w:trPr>
        <w:tc>
          <w:tcPr>
            <w:tcW w:w="8901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318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6098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1326"/>
              <w:rPr>
                <w:b/>
              </w:rPr>
            </w:pPr>
            <w:proofErr w:type="spellStart"/>
            <w:r>
              <w:rPr>
                <w:b/>
              </w:rPr>
              <w:t>Transcriptomics</w:t>
            </w:r>
            <w:proofErr w:type="spellEnd"/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3"/>
              </w:rPr>
              <w:t xml:space="preserve"> </w:t>
            </w:r>
            <w:proofErr w:type="spellStart"/>
            <w:r>
              <w:rPr>
                <w:b/>
              </w:rPr>
              <w:t>Epigenomics</w:t>
            </w:r>
            <w:proofErr w:type="spellEnd"/>
          </w:p>
        </w:tc>
        <w:tc>
          <w:tcPr>
            <w:tcW w:w="148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44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spacing w:line="244" w:lineRule="auto"/>
              <w:ind w:left="100" w:right="193"/>
              <w:jc w:val="both"/>
            </w:pPr>
            <w:proofErr w:type="spellStart"/>
            <w:r>
              <w:t>Transcriptomics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Importance,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55"/>
              </w:rPr>
              <w:t xml:space="preserve"> </w:t>
            </w:r>
            <w:r>
              <w:t>collection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processing.</w:t>
            </w:r>
            <w:r>
              <w:rPr>
                <w:spacing w:val="55"/>
              </w:rPr>
              <w:t xml:space="preserve"> </w:t>
            </w:r>
            <w:r>
              <w:t>Applications</w:t>
            </w:r>
            <w:r>
              <w:rPr>
                <w:spacing w:val="-52"/>
              </w:rPr>
              <w:t xml:space="preserve"> </w:t>
            </w:r>
            <w:r>
              <w:t xml:space="preserve">and Candidate genes. Significance of </w:t>
            </w:r>
            <w:proofErr w:type="spellStart"/>
            <w:r>
              <w:t>Transcriptomics</w:t>
            </w:r>
            <w:proofErr w:type="spellEnd"/>
            <w:r>
              <w:t>. Different types of RNA transcripts and,</w:t>
            </w:r>
            <w:r>
              <w:rPr>
                <w:spacing w:val="1"/>
              </w:rPr>
              <w:t xml:space="preserve"> </w:t>
            </w:r>
            <w:r>
              <w:t>Single-cell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transcriptomics</w:t>
            </w:r>
            <w:proofErr w:type="spellEnd"/>
            <w:r>
              <w:t>.</w:t>
            </w:r>
          </w:p>
          <w:p w:rsidR="00982CA1" w:rsidRDefault="005261F1">
            <w:pPr>
              <w:pStyle w:val="TableParagraph"/>
              <w:spacing w:line="260" w:lineRule="exact"/>
              <w:ind w:left="100" w:right="193"/>
              <w:jc w:val="both"/>
            </w:pPr>
            <w:proofErr w:type="spellStart"/>
            <w:r>
              <w:t>Epigenomics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epigenomics?Challenges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opportunities</w:t>
            </w:r>
            <w:r>
              <w:rPr>
                <w:spacing w:val="56"/>
              </w:rPr>
              <w:t xml:space="preserve"> </w:t>
            </w:r>
            <w:r>
              <w:t>of</w:t>
            </w:r>
            <w:r>
              <w:rPr>
                <w:spacing w:val="56"/>
              </w:rPr>
              <w:t xml:space="preserve"> </w:t>
            </w:r>
            <w:r>
              <w:t>computational</w:t>
            </w:r>
            <w:r>
              <w:rPr>
                <w:spacing w:val="1"/>
              </w:rPr>
              <w:t xml:space="preserve"> </w:t>
            </w:r>
            <w:proofErr w:type="spellStart"/>
            <w:r>
              <w:t>epigenomics</w:t>
            </w:r>
            <w:proofErr w:type="spellEnd"/>
            <w:r>
              <w:t>.</w:t>
            </w:r>
            <w:r>
              <w:rPr>
                <w:spacing w:val="10"/>
              </w:rPr>
              <w:t xml:space="preserve"> </w:t>
            </w:r>
            <w:r>
              <w:t>Introduction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plant</w:t>
            </w:r>
            <w:r>
              <w:rPr>
                <w:spacing w:val="6"/>
              </w:rPr>
              <w:t xml:space="preserve"> </w:t>
            </w:r>
            <w:proofErr w:type="spellStart"/>
            <w:r>
              <w:t>epigenomics</w:t>
            </w:r>
            <w:proofErr w:type="spellEnd"/>
            <w:r>
              <w:t>.</w:t>
            </w:r>
            <w:r>
              <w:rPr>
                <w:spacing w:val="10"/>
              </w:rPr>
              <w:t xml:space="preserve"> </w:t>
            </w:r>
            <w:r>
              <w:t>Clinical</w:t>
            </w:r>
            <w:r>
              <w:rPr>
                <w:spacing w:val="8"/>
              </w:rPr>
              <w:t xml:space="preserve"> </w:t>
            </w:r>
            <w:r>
              <w:t>Applications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proofErr w:type="spellStart"/>
            <w:r>
              <w:t>Epigenomics</w:t>
            </w:r>
            <w:proofErr w:type="spellEnd"/>
            <w:r>
              <w:t>.</w:t>
            </w:r>
          </w:p>
        </w:tc>
      </w:tr>
      <w:tr w:rsidR="00982CA1">
        <w:trPr>
          <w:trHeight w:val="258"/>
        </w:trPr>
        <w:tc>
          <w:tcPr>
            <w:tcW w:w="8901" w:type="dxa"/>
            <w:gridSpan w:val="11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318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6098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826" w:right="968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Next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Generation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Sequencing</w:t>
            </w:r>
          </w:p>
        </w:tc>
        <w:tc>
          <w:tcPr>
            <w:tcW w:w="148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44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20"/>
        </w:trPr>
        <w:tc>
          <w:tcPr>
            <w:tcW w:w="8901" w:type="dxa"/>
            <w:gridSpan w:val="11"/>
          </w:tcPr>
          <w:p w:rsidR="00982CA1" w:rsidRDefault="005261F1">
            <w:pPr>
              <w:pStyle w:val="TableParagraph"/>
              <w:tabs>
                <w:tab w:val="left" w:pos="841"/>
                <w:tab w:val="left" w:pos="1244"/>
                <w:tab w:val="left" w:pos="1931"/>
                <w:tab w:val="left" w:pos="3183"/>
                <w:tab w:val="left" w:pos="4587"/>
                <w:tab w:val="left" w:pos="5272"/>
                <w:tab w:val="left" w:pos="5650"/>
                <w:tab w:val="left" w:pos="6053"/>
                <w:tab w:val="left" w:pos="7079"/>
                <w:tab w:val="left" w:pos="7769"/>
              </w:tabs>
              <w:spacing w:line="249" w:lineRule="exact"/>
              <w:ind w:left="100"/>
            </w:pPr>
            <w:r>
              <w:t>What</w:t>
            </w:r>
            <w:r>
              <w:tab/>
              <w:t>is</w:t>
            </w:r>
            <w:r>
              <w:tab/>
              <w:t>Next</w:t>
            </w:r>
            <w:r>
              <w:tab/>
              <w:t>Generation</w:t>
            </w:r>
            <w:r>
              <w:tab/>
              <w:t>Sequencing?</w:t>
            </w:r>
            <w:r>
              <w:tab/>
              <w:t>How</w:t>
            </w:r>
            <w:r>
              <w:tab/>
              <w:t>it</w:t>
            </w:r>
            <w:r>
              <w:tab/>
              <w:t>is</w:t>
            </w:r>
            <w:r>
              <w:tab/>
              <w:t>different</w:t>
            </w:r>
            <w:r>
              <w:tab/>
              <w:t>from</w:t>
            </w:r>
            <w:r>
              <w:tab/>
              <w:t>traditional</w:t>
            </w:r>
          </w:p>
          <w:p w:rsidR="00982CA1" w:rsidRDefault="005261F1">
            <w:pPr>
              <w:pStyle w:val="TableParagraph"/>
              <w:spacing w:before="8" w:line="243" w:lineRule="exact"/>
              <w:ind w:left="100"/>
            </w:pPr>
            <w:r>
              <w:t xml:space="preserve">sequencing/Microarrays?   </w:t>
            </w:r>
            <w:r>
              <w:rPr>
                <w:spacing w:val="4"/>
              </w:rPr>
              <w:t xml:space="preserve"> </w:t>
            </w:r>
            <w:r>
              <w:t xml:space="preserve">Various   </w:t>
            </w:r>
            <w:r>
              <w:rPr>
                <w:spacing w:val="3"/>
              </w:rPr>
              <w:t xml:space="preserve"> </w:t>
            </w:r>
            <w:r>
              <w:t xml:space="preserve">NGS   </w:t>
            </w:r>
            <w:r>
              <w:rPr>
                <w:spacing w:val="3"/>
              </w:rPr>
              <w:t xml:space="preserve"> </w:t>
            </w:r>
            <w:r>
              <w:t xml:space="preserve">technologies/platforms.   </w:t>
            </w:r>
            <w:r>
              <w:rPr>
                <w:spacing w:val="3"/>
              </w:rPr>
              <w:t xml:space="preserve"> </w:t>
            </w:r>
            <w:r>
              <w:t>Experiment    types    and</w:t>
            </w:r>
          </w:p>
        </w:tc>
      </w:tr>
    </w:tbl>
    <w:p w:rsidR="00982CA1" w:rsidRDefault="00982CA1">
      <w:pPr>
        <w:spacing w:line="243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6"/>
        <w:gridCol w:w="677"/>
        <w:gridCol w:w="6514"/>
        <w:gridCol w:w="1253"/>
      </w:tblGrid>
      <w:tr w:rsidR="00982CA1">
        <w:trPr>
          <w:trHeight w:val="1554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100" w:right="201"/>
              <w:jc w:val="both"/>
            </w:pPr>
            <w:r>
              <w:t>applications.</w:t>
            </w:r>
            <w:r>
              <w:rPr>
                <w:spacing w:val="1"/>
              </w:rPr>
              <w:t xml:space="preserve"> </w:t>
            </w:r>
            <w:r>
              <w:t>Workflows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1"/>
              </w:rPr>
              <w:t xml:space="preserve"> </w:t>
            </w:r>
            <w:r>
              <w:t>NGS</w:t>
            </w:r>
            <w:r>
              <w:rPr>
                <w:spacing w:val="1"/>
              </w:rPr>
              <w:t xml:space="preserve"> </w:t>
            </w:r>
            <w:r>
              <w:t>experiments</w:t>
            </w:r>
            <w:r>
              <w:rPr>
                <w:spacing w:val="1"/>
              </w:rPr>
              <w:t xml:space="preserve"> </w:t>
            </w:r>
            <w:r>
              <w:t>(variant</w:t>
            </w:r>
            <w:r>
              <w:rPr>
                <w:spacing w:val="1"/>
              </w:rPr>
              <w:t xml:space="preserve"> </w:t>
            </w:r>
            <w:r>
              <w:t>discovery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expression</w:t>
            </w:r>
            <w:r>
              <w:rPr>
                <w:spacing w:val="1"/>
              </w:rPr>
              <w:t xml:space="preserve"> </w:t>
            </w:r>
            <w:r>
              <w:t>profiling). Algorithms and tools for NGS read alignment, SNP calling. Various file formats -</w:t>
            </w:r>
            <w:r>
              <w:rPr>
                <w:spacing w:val="1"/>
              </w:rPr>
              <w:t xml:space="preserve"> </w:t>
            </w:r>
            <w:r>
              <w:t xml:space="preserve">SAM, VCF, BED, WIG, and PILEUP. </w:t>
            </w:r>
            <w:proofErr w:type="spellStart"/>
            <w:r>
              <w:t>DNAseq</w:t>
            </w:r>
            <w:proofErr w:type="spellEnd"/>
            <w:r>
              <w:t xml:space="preserve"> genetic variations. NGS and personal genome</w:t>
            </w:r>
            <w:r>
              <w:rPr>
                <w:spacing w:val="1"/>
              </w:rPr>
              <w:t xml:space="preserve"> </w:t>
            </w:r>
            <w:r>
              <w:t xml:space="preserve">sequencing. Whole genome sequencing. Target sequencing. Sequencing </w:t>
            </w:r>
            <w:proofErr w:type="spellStart"/>
            <w:r>
              <w:t>Mappability</w:t>
            </w:r>
            <w:proofErr w:type="spellEnd"/>
            <w:r>
              <w:t>. Refined</w:t>
            </w:r>
            <w:r>
              <w:rPr>
                <w:spacing w:val="1"/>
              </w:rPr>
              <w:t xml:space="preserve"> </w:t>
            </w:r>
            <w:r>
              <w:t>alignment.</w:t>
            </w:r>
            <w:r>
              <w:rPr>
                <w:spacing w:val="5"/>
              </w:rPr>
              <w:t xml:space="preserve"> </w:t>
            </w:r>
            <w:r>
              <w:t>Base</w:t>
            </w:r>
            <w:r>
              <w:rPr>
                <w:spacing w:val="3"/>
              </w:rPr>
              <w:t xml:space="preserve"> </w:t>
            </w:r>
            <w:r>
              <w:t>quality</w:t>
            </w:r>
            <w:r>
              <w:rPr>
                <w:spacing w:val="53"/>
              </w:rPr>
              <w:t xml:space="preserve"> </w:t>
            </w:r>
            <w:r>
              <w:t>Recalibration.</w:t>
            </w:r>
            <w:r>
              <w:rPr>
                <w:spacing w:val="8"/>
              </w:rPr>
              <w:t xml:space="preserve"> </w:t>
            </w:r>
            <w:r>
              <w:t>Variants</w:t>
            </w:r>
            <w:r>
              <w:rPr>
                <w:spacing w:val="2"/>
              </w:rPr>
              <w:t xml:space="preserve"> </w:t>
            </w:r>
            <w:r>
              <w:t>identification.</w:t>
            </w:r>
            <w:r>
              <w:rPr>
                <w:spacing w:val="4"/>
              </w:rPr>
              <w:t xml:space="preserve"> </w:t>
            </w:r>
            <w:r>
              <w:t>Four</w:t>
            </w:r>
            <w:r>
              <w:rPr>
                <w:spacing w:val="2"/>
              </w:rPr>
              <w:t xml:space="preserve"> </w:t>
            </w:r>
            <w:r>
              <w:t>different</w:t>
            </w:r>
            <w:r>
              <w:rPr>
                <w:spacing w:val="2"/>
              </w:rPr>
              <w:t xml:space="preserve"> </w:t>
            </w:r>
            <w:r>
              <w:t>workflows</w:t>
            </w:r>
            <w:r>
              <w:rPr>
                <w:spacing w:val="54"/>
              </w:rPr>
              <w:t xml:space="preserve"> </w:t>
            </w:r>
            <w:r>
              <w:t>for</w:t>
            </w:r>
          </w:p>
          <w:p w:rsidR="00982CA1" w:rsidRDefault="005261F1">
            <w:pPr>
              <w:pStyle w:val="TableParagraph"/>
              <w:spacing w:line="238" w:lineRule="exact"/>
              <w:ind w:left="100"/>
              <w:jc w:val="both"/>
            </w:pPr>
            <w:r>
              <w:t>mutation</w:t>
            </w:r>
            <w:r>
              <w:rPr>
                <w:spacing w:val="15"/>
              </w:rPr>
              <w:t xml:space="preserve"> </w:t>
            </w:r>
            <w:r>
              <w:t>discovery</w:t>
            </w:r>
            <w:r>
              <w:rPr>
                <w:spacing w:val="15"/>
              </w:rPr>
              <w:t xml:space="preserve"> </w:t>
            </w:r>
            <w:r>
              <w:t>(</w:t>
            </w:r>
            <w:proofErr w:type="spellStart"/>
            <w:r>
              <w:t>CrossBow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Bowtie,</w:t>
            </w:r>
            <w:r>
              <w:rPr>
                <w:spacing w:val="16"/>
              </w:rPr>
              <w:t xml:space="preserve"> </w:t>
            </w:r>
            <w:r>
              <w:t>BWA,</w:t>
            </w:r>
            <w:r>
              <w:rPr>
                <w:spacing w:val="20"/>
              </w:rPr>
              <w:t xml:space="preserve"> </w:t>
            </w:r>
            <w:r>
              <w:t>MAQ).</w:t>
            </w:r>
          </w:p>
        </w:tc>
      </w:tr>
      <w:tr w:rsidR="00982CA1">
        <w:trPr>
          <w:trHeight w:val="258"/>
        </w:trPr>
        <w:tc>
          <w:tcPr>
            <w:tcW w:w="8910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43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6514" w:type="dxa"/>
          </w:tcPr>
          <w:p w:rsidR="00982CA1" w:rsidRDefault="005261F1">
            <w:pPr>
              <w:pStyle w:val="TableParagraph"/>
              <w:spacing w:before="1" w:line="238" w:lineRule="exact"/>
              <w:ind w:left="598"/>
              <w:rPr>
                <w:b/>
              </w:rPr>
            </w:pPr>
            <w:r>
              <w:rPr>
                <w:b/>
              </w:rPr>
              <w:t>NGS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related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Theories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Experiments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Big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1253" w:type="dxa"/>
          </w:tcPr>
          <w:p w:rsidR="00982CA1" w:rsidRDefault="005261F1">
            <w:pPr>
              <w:pStyle w:val="TableParagraph"/>
              <w:spacing w:before="1" w:line="238" w:lineRule="exact"/>
              <w:ind w:left="186" w:right="188"/>
              <w:jc w:val="center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076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100" w:right="203"/>
              <w:jc w:val="both"/>
            </w:pPr>
            <w:proofErr w:type="spellStart"/>
            <w:r>
              <w:rPr>
                <w:b/>
              </w:rPr>
              <w:t>RNAseq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Biological</w:t>
            </w:r>
            <w:r>
              <w:rPr>
                <w:spacing w:val="1"/>
              </w:rPr>
              <w:t xml:space="preserve"> </w:t>
            </w:r>
            <w:r>
              <w:t>theories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proofErr w:type="spellStart"/>
            <w:r>
              <w:t>RNAseq</w:t>
            </w:r>
            <w:proofErr w:type="spellEnd"/>
            <w:r>
              <w:rPr>
                <w:spacing w:val="1"/>
              </w:rPr>
              <w:t xml:space="preserve"> </w:t>
            </w:r>
            <w:r>
              <w:t>experiments.</w:t>
            </w:r>
            <w:r>
              <w:rPr>
                <w:spacing w:val="1"/>
              </w:rPr>
              <w:t xml:space="preserve"> </w:t>
            </w:r>
            <w:r>
              <w:t>Major</w:t>
            </w:r>
            <w:r>
              <w:rPr>
                <w:spacing w:val="55"/>
              </w:rPr>
              <w:t xml:space="preserve"> </w:t>
            </w:r>
            <w:r>
              <w:t>scientific</w:t>
            </w:r>
            <w:r>
              <w:rPr>
                <w:spacing w:val="55"/>
              </w:rPr>
              <w:t xml:space="preserve"> </w:t>
            </w:r>
            <w:r>
              <w:t>advance</w:t>
            </w:r>
            <w:r>
              <w:rPr>
                <w:spacing w:val="55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RNAseq</w:t>
            </w:r>
            <w:proofErr w:type="spellEnd"/>
            <w:r>
              <w:t>. Alignment - Gene expression analysis, Differential expression analysis. Alternative</w:t>
            </w:r>
            <w:r>
              <w:rPr>
                <w:spacing w:val="1"/>
              </w:rPr>
              <w:t xml:space="preserve"> </w:t>
            </w:r>
            <w:r>
              <w:t>splicing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proofErr w:type="spellStart"/>
            <w:r>
              <w:t>TopHat</w:t>
            </w:r>
            <w:proofErr w:type="spellEnd"/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Cufflinks</w:t>
            </w:r>
            <w:r>
              <w:rPr>
                <w:spacing w:val="-1"/>
              </w:rPr>
              <w:t xml:space="preserve"> </w:t>
            </w:r>
            <w:r>
              <w:t xml:space="preserve">for </w:t>
            </w:r>
            <w:proofErr w:type="spellStart"/>
            <w:r>
              <w:t>RNAseq</w:t>
            </w:r>
            <w:proofErr w:type="spellEnd"/>
            <w:r>
              <w:t>.</w:t>
            </w:r>
          </w:p>
          <w:p w:rsidR="00982CA1" w:rsidRDefault="005261F1">
            <w:pPr>
              <w:pStyle w:val="TableParagraph"/>
              <w:spacing w:line="244" w:lineRule="auto"/>
              <w:ind w:left="100" w:right="201"/>
              <w:jc w:val="both"/>
            </w:pPr>
            <w:proofErr w:type="spellStart"/>
            <w:r>
              <w:rPr>
                <w:b/>
              </w:rPr>
              <w:t>ChIPseq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biological</w:t>
            </w:r>
            <w:r>
              <w:rPr>
                <w:spacing w:val="1"/>
              </w:rPr>
              <w:t xml:space="preserve"> </w:t>
            </w:r>
            <w:r>
              <w:t>theories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56"/>
              </w:rPr>
              <w:t xml:space="preserve"> </w:t>
            </w:r>
            <w:proofErr w:type="spellStart"/>
            <w:r>
              <w:t>ChIPseq</w:t>
            </w:r>
            <w:proofErr w:type="spellEnd"/>
            <w:r>
              <w:rPr>
                <w:spacing w:val="56"/>
              </w:rPr>
              <w:t xml:space="preserve"> </w:t>
            </w:r>
            <w:r>
              <w:t>analysis.</w:t>
            </w:r>
            <w:r>
              <w:rPr>
                <w:spacing w:val="56"/>
              </w:rPr>
              <w:t xml:space="preserve"> </w:t>
            </w:r>
            <w:r>
              <w:t>DNA</w:t>
            </w:r>
            <w:r>
              <w:rPr>
                <w:spacing w:val="56"/>
              </w:rPr>
              <w:t xml:space="preserve"> </w:t>
            </w:r>
            <w:r>
              <w:t>fragment</w:t>
            </w:r>
            <w:r>
              <w:rPr>
                <w:spacing w:val="1"/>
              </w:rPr>
              <w:t xml:space="preserve"> </w:t>
            </w:r>
            <w:r>
              <w:t>evaluation. Peak identification.</w:t>
            </w:r>
            <w:r>
              <w:rPr>
                <w:spacing w:val="55"/>
              </w:rPr>
              <w:t xml:space="preserve"> </w:t>
            </w:r>
            <w:r>
              <w:t>Two condition comparison. Saturation analysis. Motif finding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related</w:t>
            </w:r>
            <w:r>
              <w:rPr>
                <w:spacing w:val="1"/>
              </w:rPr>
              <w:t xml:space="preserve"> </w:t>
            </w:r>
            <w:r>
              <w:t>theories.</w:t>
            </w:r>
          </w:p>
          <w:p w:rsidR="00982CA1" w:rsidRDefault="005261F1">
            <w:pPr>
              <w:pStyle w:val="TableParagraph"/>
              <w:spacing w:line="260" w:lineRule="exact"/>
              <w:ind w:left="100" w:right="203"/>
              <w:jc w:val="both"/>
            </w:pPr>
            <w:r>
              <w:rPr>
                <w:b/>
              </w:rPr>
              <w:t>Big Data</w:t>
            </w:r>
            <w:r>
              <w:t>- Overview and its Applications in genomics. Platforms for Big Data. Utilization in</w:t>
            </w:r>
            <w:r>
              <w:rPr>
                <w:spacing w:val="1"/>
              </w:rPr>
              <w:t xml:space="preserve"> </w:t>
            </w:r>
            <w:r>
              <w:t>Biological</w:t>
            </w:r>
            <w:r>
              <w:rPr>
                <w:spacing w:val="1"/>
              </w:rPr>
              <w:t xml:space="preserve"> </w:t>
            </w:r>
            <w:r>
              <w:t>Industry.</w:t>
            </w:r>
          </w:p>
        </w:tc>
      </w:tr>
      <w:tr w:rsidR="00982CA1">
        <w:trPr>
          <w:trHeight w:val="257"/>
        </w:trPr>
        <w:tc>
          <w:tcPr>
            <w:tcW w:w="8910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143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6514" w:type="dxa"/>
          </w:tcPr>
          <w:p w:rsidR="00982CA1" w:rsidRDefault="005261F1">
            <w:pPr>
              <w:pStyle w:val="TableParagraph"/>
              <w:spacing w:before="3" w:line="236" w:lineRule="exact"/>
              <w:ind w:left="2156" w:right="2275"/>
              <w:jc w:val="center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253" w:type="dxa"/>
          </w:tcPr>
          <w:p w:rsidR="00982CA1" w:rsidRDefault="005261F1">
            <w:pPr>
              <w:pStyle w:val="TableParagraph"/>
              <w:spacing w:before="3" w:line="236" w:lineRule="exact"/>
              <w:ind w:left="189" w:right="75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Expert</w:t>
            </w:r>
            <w:r>
              <w:rPr>
                <w:spacing w:val="11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143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6514" w:type="dxa"/>
          </w:tcPr>
          <w:p w:rsidR="00982CA1" w:rsidRDefault="005261F1">
            <w:pPr>
              <w:pStyle w:val="TableParagraph"/>
              <w:spacing w:before="1" w:line="238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253" w:type="dxa"/>
          </w:tcPr>
          <w:p w:rsidR="00982CA1" w:rsidRDefault="005261F1">
            <w:pPr>
              <w:pStyle w:val="TableParagraph"/>
              <w:spacing w:before="1" w:line="238" w:lineRule="exact"/>
              <w:ind w:left="189" w:right="186"/>
              <w:jc w:val="center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ind w:left="100"/>
            </w:pPr>
            <w:r>
              <w:rPr>
                <w:w w:val="105"/>
              </w:rPr>
              <w:t>Brown,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T.A.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2002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Genome.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John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Wiley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Press,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US.</w:t>
            </w:r>
          </w:p>
        </w:tc>
      </w:tr>
      <w:tr w:rsidR="00982CA1">
        <w:trPr>
          <w:trHeight w:val="476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50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before="1"/>
              <w:ind w:left="100"/>
            </w:pPr>
            <w:r>
              <w:rPr>
                <w:spacing w:val="-1"/>
                <w:w w:val="105"/>
              </w:rPr>
              <w:t>Campbell,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A.M.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&amp;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spacing w:val="-1"/>
                <w:w w:val="105"/>
              </w:rPr>
              <w:t>Heyer</w:t>
            </w:r>
            <w:proofErr w:type="spellEnd"/>
            <w:r>
              <w:rPr>
                <w:spacing w:val="-1"/>
                <w:w w:val="105"/>
              </w:rPr>
              <w:t>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L.J.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2002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Discovering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Genomics,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Proteomics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Bioinformatics.Benjamin</w:t>
            </w:r>
            <w:proofErr w:type="spellEnd"/>
            <w:r>
              <w:rPr>
                <w:w w:val="105"/>
              </w:rPr>
              <w:t>/Cummings.</w:t>
            </w:r>
          </w:p>
        </w:tc>
      </w:tr>
      <w:tr w:rsidR="00982CA1">
        <w:trPr>
          <w:trHeight w:val="474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9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6" w:lineRule="exact"/>
              <w:ind w:left="100"/>
            </w:pPr>
            <w:r>
              <w:rPr>
                <w:spacing w:val="-1"/>
                <w:w w:val="105"/>
              </w:rPr>
              <w:t>Stuart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Brown.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Next-Generation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DNA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Sequencing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Informatics,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Second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Edition.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New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York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University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School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Medicine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(ISBN-13: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978-1621921236).</w:t>
            </w:r>
          </w:p>
        </w:tc>
      </w:tr>
      <w:tr w:rsidR="00982CA1">
        <w:trPr>
          <w:trHeight w:val="474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9" w:lineRule="exact"/>
              <w:ind w:left="68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6" w:lineRule="exact"/>
              <w:ind w:left="100" w:right="1542"/>
            </w:pPr>
            <w:proofErr w:type="spellStart"/>
            <w:r>
              <w:rPr>
                <w:spacing w:val="-1"/>
                <w:w w:val="105"/>
              </w:rPr>
              <w:t>Xinkun</w:t>
            </w:r>
            <w:proofErr w:type="spellEnd"/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Wang.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Next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Generation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Sequencing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Data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Analysis,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CRC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Press.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(ISBN13: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9781482217889).</w:t>
            </w:r>
          </w:p>
        </w:tc>
      </w:tr>
      <w:tr w:rsidR="00982CA1">
        <w:trPr>
          <w:trHeight w:val="474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9" w:lineRule="exact"/>
              <w:ind w:left="68"/>
              <w:jc w:val="center"/>
              <w:rPr>
                <w:w w:val="102"/>
              </w:rPr>
            </w:pPr>
            <w:r>
              <w:rPr>
                <w:w w:val="102"/>
              </w:rPr>
              <w:t>5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6" w:lineRule="exact"/>
              <w:ind w:left="100" w:right="74"/>
              <w:rPr>
                <w:spacing w:val="-1"/>
                <w:w w:val="105"/>
              </w:rPr>
            </w:pPr>
            <w:r>
              <w:rPr>
                <w:spacing w:val="-1"/>
                <w:w w:val="105"/>
              </w:rPr>
              <w:t>Bioinformatics and Functional Genomics, 3rd Edition, Jonathan Pevsner, John Wiley &amp; Sons, 2015.</w:t>
            </w:r>
          </w:p>
        </w:tc>
      </w:tr>
      <w:tr w:rsidR="00982CA1">
        <w:trPr>
          <w:trHeight w:val="261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before="3" w:line="238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ind w:left="100"/>
            </w:pPr>
            <w:r>
              <w:rPr>
                <w:spacing w:val="-1"/>
                <w:w w:val="105"/>
                <w:shd w:val="clear" w:color="auto" w:fill="FFFFFF"/>
              </w:rPr>
              <w:t>Primrose</w:t>
            </w:r>
            <w:r>
              <w:rPr>
                <w:spacing w:val="-12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and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proofErr w:type="spellStart"/>
            <w:r>
              <w:rPr>
                <w:spacing w:val="-1"/>
                <w:w w:val="105"/>
                <w:shd w:val="clear" w:color="auto" w:fill="FFFFFF"/>
              </w:rPr>
              <w:t>Twyman</w:t>
            </w:r>
            <w:proofErr w:type="spellEnd"/>
            <w:r>
              <w:rPr>
                <w:spacing w:val="-9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2003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Principles</w:t>
            </w:r>
            <w:r>
              <w:rPr>
                <w:spacing w:val="-13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of</w:t>
            </w:r>
            <w:r>
              <w:rPr>
                <w:spacing w:val="-12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Genome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Analysis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&amp;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Genomics.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Blackwell.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before="1"/>
              <w:ind w:left="100"/>
            </w:pPr>
            <w:r>
              <w:rPr>
                <w:spacing w:val="-1"/>
                <w:w w:val="105"/>
                <w:shd w:val="clear" w:color="auto" w:fill="FFFFFF"/>
              </w:rPr>
              <w:t>Pasternak</w:t>
            </w:r>
            <w:r>
              <w:rPr>
                <w:spacing w:val="-8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2000</w:t>
            </w:r>
            <w:r>
              <w:rPr>
                <w:spacing w:val="-12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An</w:t>
            </w:r>
            <w:r>
              <w:rPr>
                <w:spacing w:val="-9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Introduction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to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spacing w:val="-1"/>
                <w:w w:val="105"/>
                <w:shd w:val="clear" w:color="auto" w:fill="FFFFFF"/>
              </w:rPr>
              <w:t>Molecular</w:t>
            </w:r>
            <w:r>
              <w:rPr>
                <w:spacing w:val="-8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Human</w:t>
            </w:r>
            <w:r>
              <w:rPr>
                <w:spacing w:val="-8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Genetics.</w:t>
            </w:r>
            <w:r>
              <w:rPr>
                <w:spacing w:val="-6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Fitzgerald.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29" w:lineRule="exact"/>
              <w:ind w:left="100"/>
            </w:pPr>
            <w:r>
              <w:rPr>
                <w:w w:val="105"/>
                <w:shd w:val="clear" w:color="auto" w:fill="FFFFFF"/>
              </w:rPr>
              <w:t>Dale</w:t>
            </w:r>
            <w:r>
              <w:rPr>
                <w:spacing w:val="-9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and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hd w:val="clear" w:color="auto" w:fill="FFFFFF"/>
              </w:rPr>
              <w:t>Schartz</w:t>
            </w:r>
            <w:proofErr w:type="spellEnd"/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2003</w:t>
            </w:r>
            <w:r>
              <w:rPr>
                <w:spacing w:val="-10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From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Genes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to</w:t>
            </w:r>
            <w:r>
              <w:rPr>
                <w:spacing w:val="-11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Genomes.</w:t>
            </w:r>
            <w:r>
              <w:rPr>
                <w:spacing w:val="-9"/>
                <w:w w:val="105"/>
                <w:shd w:val="clear" w:color="auto" w:fill="FFFFFF"/>
              </w:rPr>
              <w:t xml:space="preserve"> </w:t>
            </w:r>
            <w:r>
              <w:rPr>
                <w:w w:val="105"/>
                <w:shd w:val="clear" w:color="auto" w:fill="FFFFFF"/>
              </w:rPr>
              <w:t>Humana.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  <w:rPr>
                <w:w w:val="102"/>
              </w:rPr>
            </w:pPr>
            <w:r>
              <w:rPr>
                <w:w w:val="102"/>
              </w:rPr>
              <w:t>4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29" w:lineRule="exact"/>
              <w:ind w:left="100"/>
              <w:rPr>
                <w:w w:val="105"/>
                <w:shd w:val="clear" w:color="auto" w:fill="FFFFFF"/>
              </w:rPr>
            </w:pPr>
            <w:r>
              <w:rPr>
                <w:w w:val="105"/>
                <w:shd w:val="clear" w:color="auto" w:fill="FFFFFF"/>
              </w:rPr>
              <w:t>Bioinformatics: Sequence and Genome Analysis, 2</w:t>
            </w:r>
            <w:r>
              <w:rPr>
                <w:w w:val="105"/>
                <w:shd w:val="clear" w:color="auto" w:fill="FFFFFF"/>
                <w:vertAlign w:val="superscript"/>
              </w:rPr>
              <w:t>nd</w:t>
            </w:r>
            <w:r>
              <w:rPr>
                <w:w w:val="105"/>
                <w:shd w:val="clear" w:color="auto" w:fill="FFFFFF"/>
              </w:rPr>
              <w:t xml:space="preserve"> edition, David W. Mount, Cold Spring Harbor Laboratory Press, 2004 </w:t>
            </w:r>
          </w:p>
        </w:tc>
      </w:tr>
      <w:tr w:rsidR="00982CA1">
        <w:trPr>
          <w:trHeight w:val="239"/>
        </w:trPr>
        <w:tc>
          <w:tcPr>
            <w:tcW w:w="8910" w:type="dxa"/>
            <w:gridSpan w:val="4"/>
          </w:tcPr>
          <w:p w:rsidR="00982CA1" w:rsidRDefault="00982CA1">
            <w:pPr>
              <w:pStyle w:val="TableParagraph"/>
              <w:rPr>
                <w:sz w:val="16"/>
              </w:rPr>
            </w:pPr>
          </w:p>
        </w:tc>
      </w:tr>
      <w:tr w:rsidR="00982CA1">
        <w:trPr>
          <w:trHeight w:val="257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51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48" w:lineRule="exact"/>
              <w:ind w:left="6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Applied</w:t>
            </w:r>
            <w:r>
              <w:rPr>
                <w:spacing w:val="18"/>
              </w:rPr>
              <w:t xml:space="preserve"> </w:t>
            </w:r>
            <w:r>
              <w:t>Optimization</w:t>
            </w:r>
            <w:r>
              <w:rPr>
                <w:spacing w:val="75"/>
              </w:rPr>
              <w:t xml:space="preserve"> </w:t>
            </w:r>
            <w:r>
              <w:t>for</w:t>
            </w:r>
            <w:r>
              <w:rPr>
                <w:spacing w:val="72"/>
              </w:rPr>
              <w:t xml:space="preserve"> </w:t>
            </w:r>
            <w:r>
              <w:t>Wireless,</w:t>
            </w:r>
            <w:r>
              <w:rPr>
                <w:spacing w:val="78"/>
              </w:rPr>
              <w:t xml:space="preserve"> </w:t>
            </w:r>
            <w:r>
              <w:t>Machine</w:t>
            </w:r>
            <w:r>
              <w:rPr>
                <w:spacing w:val="77"/>
              </w:rPr>
              <w:t xml:space="preserve"> </w:t>
            </w:r>
            <w:r>
              <w:t>Learning,</w:t>
            </w:r>
            <w:r>
              <w:rPr>
                <w:spacing w:val="76"/>
              </w:rPr>
              <w:t xml:space="preserve"> </w:t>
            </w:r>
            <w:r>
              <w:t>Big</w:t>
            </w:r>
            <w:r>
              <w:rPr>
                <w:spacing w:val="70"/>
              </w:rPr>
              <w:t xml:space="preserve"> </w:t>
            </w:r>
            <w:proofErr w:type="spellStart"/>
            <w:r>
              <w:t>DataBy</w:t>
            </w:r>
            <w:proofErr w:type="spellEnd"/>
            <w:r>
              <w:rPr>
                <w:spacing w:val="72"/>
              </w:rPr>
              <w:t xml:space="preserve"> </w:t>
            </w:r>
            <w:r>
              <w:t>Prof.</w:t>
            </w:r>
            <w:r>
              <w:rPr>
                <w:spacing w:val="72"/>
              </w:rPr>
              <w:t xml:space="preserve"> </w:t>
            </w:r>
            <w:proofErr w:type="spellStart"/>
            <w:r>
              <w:t>Aditya</w:t>
            </w:r>
            <w:proofErr w:type="spellEnd"/>
            <w:r>
              <w:rPr>
                <w:spacing w:val="73"/>
              </w:rPr>
              <w:t xml:space="preserve"> </w:t>
            </w:r>
            <w:r>
              <w:t>K.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proofErr w:type="spellStart"/>
            <w:r>
              <w:t>Jagannatham</w:t>
            </w:r>
            <w:proofErr w:type="spellEnd"/>
            <w:r>
              <w:rPr>
                <w:spacing w:val="13"/>
              </w:rPr>
              <w:t xml:space="preserve"> </w:t>
            </w:r>
            <w:r>
              <w:t>|</w:t>
            </w:r>
            <w:r>
              <w:rPr>
                <w:spacing w:val="12"/>
              </w:rPr>
              <w:t xml:space="preserve"> </w:t>
            </w:r>
            <w:r>
              <w:t>IIT</w:t>
            </w:r>
            <w:r>
              <w:rPr>
                <w:spacing w:val="16"/>
              </w:rPr>
              <w:t xml:space="preserve"> </w:t>
            </w:r>
            <w:r>
              <w:t>Kanpur|</w:t>
            </w:r>
            <w:r>
              <w:rPr>
                <w:spacing w:val="11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57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8" w:lineRule="exact"/>
              <w:ind w:left="6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Big</w:t>
            </w:r>
            <w:r>
              <w:rPr>
                <w:spacing w:val="12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proofErr w:type="spellStart"/>
            <w:r>
              <w:t>ComputingBy</w:t>
            </w:r>
            <w:proofErr w:type="spellEnd"/>
            <w:r>
              <w:rPr>
                <w:spacing w:val="12"/>
              </w:rPr>
              <w:t xml:space="preserve"> </w:t>
            </w:r>
            <w:r>
              <w:t>Prof.</w:t>
            </w:r>
            <w:r>
              <w:rPr>
                <w:spacing w:val="15"/>
              </w:rPr>
              <w:t xml:space="preserve"> </w:t>
            </w:r>
            <w:r>
              <w:t>Rajiv</w:t>
            </w:r>
            <w:r>
              <w:rPr>
                <w:spacing w:val="12"/>
              </w:rPr>
              <w:t xml:space="preserve"> </w:t>
            </w:r>
            <w:proofErr w:type="spellStart"/>
            <w:r>
              <w:t>Misra</w:t>
            </w:r>
            <w:proofErr w:type="spellEnd"/>
            <w:r>
              <w:rPr>
                <w:spacing w:val="15"/>
              </w:rPr>
              <w:t xml:space="preserve"> </w:t>
            </w:r>
            <w:r>
              <w:t>|</w:t>
            </w:r>
            <w:r>
              <w:rPr>
                <w:spacing w:val="10"/>
              </w:rPr>
              <w:t xml:space="preserve"> </w:t>
            </w:r>
            <w:r>
              <w:t>IIT</w:t>
            </w:r>
            <w:r>
              <w:rPr>
                <w:spacing w:val="15"/>
              </w:rPr>
              <w:t xml:space="preserve"> </w:t>
            </w:r>
            <w:r>
              <w:t>Patna|</w:t>
            </w:r>
            <w:r>
              <w:rPr>
                <w:spacing w:val="6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https://nptel.ac.in/courses/102/104/102104056/</w:t>
            </w:r>
          </w:p>
        </w:tc>
      </w:tr>
      <w:tr w:rsidR="00982CA1">
        <w:trPr>
          <w:trHeight w:val="258"/>
        </w:trPr>
        <w:tc>
          <w:tcPr>
            <w:tcW w:w="466" w:type="dxa"/>
          </w:tcPr>
          <w:p w:rsidR="00982CA1" w:rsidRDefault="005261F1">
            <w:pPr>
              <w:pStyle w:val="TableParagraph"/>
              <w:spacing w:line="239" w:lineRule="exact"/>
              <w:ind w:left="68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8444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https://nptel.ac.in/courses/102/103/102103017/</w:t>
            </w:r>
          </w:p>
        </w:tc>
      </w:tr>
      <w:tr w:rsidR="00982CA1">
        <w:trPr>
          <w:trHeight w:val="261"/>
        </w:trPr>
        <w:tc>
          <w:tcPr>
            <w:tcW w:w="8910" w:type="dxa"/>
            <w:gridSpan w:val="4"/>
          </w:tcPr>
          <w:p w:rsidR="00982CA1" w:rsidRDefault="005261F1">
            <w:pPr>
              <w:pStyle w:val="TableParagraph"/>
              <w:spacing w:line="241" w:lineRule="exact"/>
              <w:ind w:left="206"/>
              <w:rPr>
                <w:b/>
              </w:rPr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8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C.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Jayaprakash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10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5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5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5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5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8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5261F1">
      <w:pPr>
        <w:pStyle w:val="BodyText"/>
        <w:spacing w:line="249" w:lineRule="exact"/>
        <w:ind w:left="1977"/>
      </w:pP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pacing w:line="249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6"/>
        <w:gridCol w:w="431"/>
        <w:gridCol w:w="574"/>
        <w:gridCol w:w="372"/>
        <w:gridCol w:w="4025"/>
        <w:gridCol w:w="129"/>
        <w:gridCol w:w="129"/>
        <w:gridCol w:w="637"/>
        <w:gridCol w:w="205"/>
        <w:gridCol w:w="203"/>
        <w:gridCol w:w="205"/>
        <w:gridCol w:w="248"/>
        <w:gridCol w:w="231"/>
        <w:gridCol w:w="447"/>
        <w:gridCol w:w="476"/>
      </w:tblGrid>
      <w:tr w:rsidR="00982CA1">
        <w:trPr>
          <w:trHeight w:val="518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14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574" w:type="dxa"/>
          </w:tcPr>
          <w:p w:rsidR="00982CA1" w:rsidRDefault="005261F1">
            <w:pPr>
              <w:pStyle w:val="TableParagraph"/>
              <w:spacing w:before="133"/>
              <w:ind w:left="109"/>
              <w:rPr>
                <w:b/>
              </w:rPr>
            </w:pPr>
            <w:r>
              <w:rPr>
                <w:b/>
              </w:rPr>
              <w:t>33B</w:t>
            </w:r>
          </w:p>
        </w:tc>
        <w:tc>
          <w:tcPr>
            <w:tcW w:w="5292" w:type="dxa"/>
            <w:gridSpan w:val="5"/>
          </w:tcPr>
          <w:p w:rsidR="00982CA1" w:rsidRDefault="005261F1">
            <w:pPr>
              <w:pStyle w:val="TableParagraph"/>
              <w:spacing w:before="133"/>
              <w:ind w:left="1872" w:right="1865"/>
              <w:jc w:val="center"/>
              <w:rPr>
                <w:b/>
              </w:rPr>
            </w:pPr>
            <w:r>
              <w:rPr>
                <w:b/>
              </w:rPr>
              <w:t>PROTEOMICS</w:t>
            </w:r>
          </w:p>
        </w:tc>
        <w:tc>
          <w:tcPr>
            <w:tcW w:w="613" w:type="dxa"/>
            <w:gridSpan w:val="3"/>
          </w:tcPr>
          <w:p w:rsidR="00982CA1" w:rsidRDefault="005261F1">
            <w:pPr>
              <w:pStyle w:val="TableParagraph"/>
              <w:spacing w:before="133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79" w:type="dxa"/>
            <w:gridSpan w:val="2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47" w:type="dxa"/>
          </w:tcPr>
          <w:p w:rsidR="00982CA1" w:rsidRDefault="005261F1">
            <w:pPr>
              <w:pStyle w:val="TableParagraph"/>
              <w:spacing w:before="133"/>
              <w:ind w:left="93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76" w:type="dxa"/>
          </w:tcPr>
          <w:p w:rsidR="00982CA1" w:rsidRDefault="005261F1">
            <w:pPr>
              <w:pStyle w:val="TableParagraph"/>
              <w:spacing w:before="133"/>
              <w:ind w:left="92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6008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895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1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13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9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79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47" w:type="dxa"/>
          </w:tcPr>
          <w:p w:rsidR="00982CA1" w:rsidRDefault="005261F1">
            <w:pPr>
              <w:pStyle w:val="TableParagraph"/>
              <w:spacing w:before="1" w:line="238" w:lineRule="exact"/>
              <w:ind w:left="92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76" w:type="dxa"/>
          </w:tcPr>
          <w:p w:rsidR="00982CA1" w:rsidRDefault="005261F1">
            <w:pPr>
              <w:pStyle w:val="TableParagraph"/>
              <w:spacing w:before="1" w:line="238" w:lineRule="exact"/>
              <w:ind w:left="9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1983" w:type="dxa"/>
            <w:gridSpan w:val="4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920" w:type="dxa"/>
            <w:gridSpan w:val="4"/>
          </w:tcPr>
          <w:p w:rsidR="00982CA1" w:rsidRDefault="005261F1">
            <w:pPr>
              <w:pStyle w:val="TableParagraph"/>
              <w:spacing w:before="133"/>
              <w:ind w:left="1141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861" w:type="dxa"/>
            <w:gridSpan w:val="4"/>
          </w:tcPr>
          <w:p w:rsidR="00982CA1" w:rsidRDefault="005261F1">
            <w:pPr>
              <w:pStyle w:val="TableParagraph"/>
              <w:spacing w:before="1"/>
              <w:ind w:left="-4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-4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54" w:type="dxa"/>
            <w:gridSpan w:val="3"/>
          </w:tcPr>
          <w:p w:rsidR="00982CA1" w:rsidRDefault="005261F1">
            <w:pPr>
              <w:pStyle w:val="TableParagraph"/>
              <w:spacing w:before="133"/>
              <w:ind w:left="138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296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before="6"/>
              <w:ind w:hanging="678"/>
            </w:pP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structure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cellular</w:t>
            </w:r>
            <w:r>
              <w:rPr>
                <w:spacing w:val="13"/>
              </w:rPr>
              <w:t xml:space="preserve"> </w:t>
            </w:r>
            <w:r>
              <w:t>proteins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methods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structure</w:t>
            </w:r>
            <w:r>
              <w:rPr>
                <w:spacing w:val="16"/>
              </w:rPr>
              <w:t xml:space="preserve"> </w:t>
            </w:r>
            <w:r>
              <w:t>prediction.</w:t>
            </w:r>
          </w:p>
          <w:p w:rsidR="00982CA1" w:rsidRDefault="005261F1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before="6" w:line="244" w:lineRule="auto"/>
              <w:ind w:right="310"/>
            </w:pPr>
            <w:r>
              <w:t>Analyze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methodology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MALDI-TOF</w:t>
            </w:r>
            <w:r>
              <w:rPr>
                <w:spacing w:val="22"/>
              </w:rPr>
              <w:t xml:space="preserve"> </w:t>
            </w:r>
            <w:r>
              <w:t>analyzers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perform</w:t>
            </w:r>
            <w:r>
              <w:rPr>
                <w:spacing w:val="15"/>
              </w:rPr>
              <w:t xml:space="preserve"> </w:t>
            </w:r>
            <w:r>
              <w:t>functional</w:t>
            </w:r>
            <w:r>
              <w:rPr>
                <w:spacing w:val="17"/>
              </w:rPr>
              <w:t xml:space="preserve"> </w:t>
            </w:r>
            <w:r>
              <w:t>proteome</w:t>
            </w:r>
            <w:r>
              <w:rPr>
                <w:spacing w:val="-52"/>
              </w:rPr>
              <w:t xml:space="preserve"> </w:t>
            </w:r>
            <w:r>
              <w:t>analysis.</w:t>
            </w:r>
          </w:p>
          <w:p w:rsidR="00982CA1" w:rsidRDefault="005261F1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before="2" w:line="245" w:lineRule="exact"/>
              <w:ind w:hanging="678"/>
            </w:pPr>
            <w:r>
              <w:t>Predict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protein</w:t>
            </w:r>
            <w:r>
              <w:rPr>
                <w:spacing w:val="14"/>
              </w:rPr>
              <w:t xml:space="preserve"> </w:t>
            </w:r>
            <w:r>
              <w:t>secondary</w:t>
            </w:r>
            <w:r>
              <w:rPr>
                <w:spacing w:val="13"/>
              </w:rPr>
              <w:t xml:space="preserve"> </w:t>
            </w:r>
            <w:r>
              <w:t>structure</w:t>
            </w:r>
            <w:r>
              <w:rPr>
                <w:spacing w:val="17"/>
              </w:rPr>
              <w:t xml:space="preserve"> </w:t>
            </w:r>
            <w:r>
              <w:t>using</w:t>
            </w:r>
            <w:r>
              <w:rPr>
                <w:spacing w:val="14"/>
              </w:rPr>
              <w:t xml:space="preserve"> </w:t>
            </w:r>
            <w:r>
              <w:t>different</w:t>
            </w:r>
            <w:r>
              <w:rPr>
                <w:spacing w:val="16"/>
              </w:rPr>
              <w:t xml:space="preserve"> </w:t>
            </w:r>
            <w:r>
              <w:t>algorithm.</w:t>
            </w:r>
          </w:p>
        </w:tc>
      </w:tr>
      <w:tr w:rsidR="00982CA1">
        <w:trPr>
          <w:trHeight w:val="257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before="2" w:line="237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successful</w:t>
            </w:r>
            <w:r>
              <w:rPr>
                <w:spacing w:val="10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course,</w:t>
            </w:r>
            <w:r>
              <w:rPr>
                <w:spacing w:val="13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10"/>
              </w:rPr>
              <w:t xml:space="preserve"> </w:t>
            </w:r>
            <w:r>
              <w:t>able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8"/>
        </w:trPr>
        <w:tc>
          <w:tcPr>
            <w:tcW w:w="606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389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169"/>
            </w:pPr>
            <w:r>
              <w:t>Describe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different</w:t>
            </w:r>
            <w:r>
              <w:rPr>
                <w:spacing w:val="13"/>
              </w:rPr>
              <w:t xml:space="preserve"> </w:t>
            </w:r>
            <w:r>
              <w:t>secondary</w:t>
            </w:r>
            <w:r>
              <w:rPr>
                <w:spacing w:val="11"/>
              </w:rPr>
              <w:t xml:space="preserve"> </w:t>
            </w:r>
            <w:r>
              <w:t>structure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protein.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4"/>
            </w:pPr>
            <w:r>
              <w:t>K1</w:t>
            </w:r>
          </w:p>
        </w:tc>
      </w:tr>
      <w:tr w:rsidR="00982CA1">
        <w:trPr>
          <w:trHeight w:val="261"/>
        </w:trPr>
        <w:tc>
          <w:tcPr>
            <w:tcW w:w="606" w:type="dxa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389" w:type="dxa"/>
            <w:gridSpan w:val="12"/>
          </w:tcPr>
          <w:p w:rsidR="00982CA1" w:rsidRDefault="005261F1">
            <w:pPr>
              <w:pStyle w:val="TableParagraph"/>
              <w:spacing w:line="241" w:lineRule="exact"/>
              <w:ind w:left="169"/>
            </w:pPr>
            <w:r>
              <w:t>Interpret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properties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protein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solution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membranes.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194"/>
            </w:pPr>
            <w:r>
              <w:t>K2</w:t>
            </w:r>
          </w:p>
        </w:tc>
      </w:tr>
      <w:tr w:rsidR="00982CA1">
        <w:trPr>
          <w:trHeight w:val="258"/>
        </w:trPr>
        <w:tc>
          <w:tcPr>
            <w:tcW w:w="606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7389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169"/>
            </w:pPr>
            <w:r>
              <w:t>Evaluate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variability</w:t>
            </w:r>
            <w:r>
              <w:rPr>
                <w:spacing w:val="14"/>
              </w:rPr>
              <w:t xml:space="preserve"> </w:t>
            </w:r>
            <w:r>
              <w:t>between</w:t>
            </w:r>
            <w:r>
              <w:rPr>
                <w:spacing w:val="15"/>
              </w:rPr>
              <w:t xml:space="preserve"> </w:t>
            </w:r>
            <w:r>
              <w:t>organ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developmental</w:t>
            </w:r>
            <w:r>
              <w:rPr>
                <w:spacing w:val="14"/>
              </w:rPr>
              <w:t xml:space="preserve"> </w:t>
            </w:r>
            <w:r>
              <w:t>stage.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6"/>
            </w:pPr>
            <w:r>
              <w:t>K5</w:t>
            </w:r>
          </w:p>
        </w:tc>
      </w:tr>
      <w:tr w:rsidR="00982CA1">
        <w:trPr>
          <w:trHeight w:val="517"/>
        </w:trPr>
        <w:tc>
          <w:tcPr>
            <w:tcW w:w="606" w:type="dxa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rPr>
                <w:w w:val="102"/>
              </w:rPr>
              <w:t>4</w:t>
            </w:r>
          </w:p>
        </w:tc>
        <w:tc>
          <w:tcPr>
            <w:tcW w:w="7389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168"/>
            </w:pPr>
            <w:r>
              <w:t>Identify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immobilized</w:t>
            </w:r>
            <w:r>
              <w:rPr>
                <w:spacing w:val="13"/>
              </w:rPr>
              <w:t xml:space="preserve"> </w:t>
            </w:r>
            <w:r>
              <w:t>pH</w:t>
            </w:r>
            <w:r>
              <w:rPr>
                <w:spacing w:val="12"/>
              </w:rPr>
              <w:t xml:space="preserve"> </w:t>
            </w:r>
            <w:r>
              <w:t>gradient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describe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digital</w:t>
            </w:r>
            <w:r>
              <w:rPr>
                <w:spacing w:val="13"/>
              </w:rPr>
              <w:t xml:space="preserve"> </w:t>
            </w:r>
            <w:r>
              <w:t>imaging,</w:t>
            </w:r>
            <w:r>
              <w:rPr>
                <w:spacing w:val="17"/>
              </w:rPr>
              <w:t xml:space="preserve"> </w:t>
            </w:r>
            <w:r>
              <w:t>Spot</w:t>
            </w:r>
          </w:p>
          <w:p w:rsidR="00982CA1" w:rsidRDefault="005261F1">
            <w:pPr>
              <w:pStyle w:val="TableParagraph"/>
              <w:spacing w:before="6" w:line="245" w:lineRule="exact"/>
              <w:ind w:left="168"/>
            </w:pPr>
            <w:r>
              <w:t>detection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quantification.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0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606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5</w:t>
            </w:r>
          </w:p>
        </w:tc>
        <w:tc>
          <w:tcPr>
            <w:tcW w:w="7389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Perform</w:t>
            </w:r>
            <w:r>
              <w:rPr>
                <w:spacing w:val="16"/>
              </w:rPr>
              <w:t xml:space="preserve"> </w:t>
            </w:r>
            <w:r>
              <w:t>functional</w:t>
            </w:r>
            <w:r>
              <w:rPr>
                <w:spacing w:val="17"/>
              </w:rPr>
              <w:t xml:space="preserve"> </w:t>
            </w:r>
            <w:r>
              <w:t>proteome</w:t>
            </w:r>
            <w:r>
              <w:rPr>
                <w:spacing w:val="20"/>
              </w:rPr>
              <w:t xml:space="preserve"> </w:t>
            </w:r>
            <w:r>
              <w:t>analysis</w:t>
            </w:r>
          </w:p>
        </w:tc>
        <w:tc>
          <w:tcPr>
            <w:tcW w:w="923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0"/>
            </w:pPr>
            <w:r>
              <w:t>K4</w:t>
            </w:r>
          </w:p>
        </w:tc>
      </w:tr>
      <w:tr w:rsidR="00982CA1">
        <w:trPr>
          <w:trHeight w:val="257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Apply;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274" w:type="dxa"/>
            <w:gridSpan w:val="8"/>
          </w:tcPr>
          <w:p w:rsidR="00982CA1" w:rsidRDefault="005261F1">
            <w:pPr>
              <w:pStyle w:val="TableParagraph"/>
              <w:spacing w:before="3" w:line="236" w:lineRule="exact"/>
              <w:ind w:left="2120" w:right="2123"/>
              <w:jc w:val="center"/>
              <w:rPr>
                <w:b/>
              </w:rPr>
            </w:pPr>
            <w:r>
              <w:rPr>
                <w:b/>
              </w:rPr>
              <w:t>Protein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classification</w:t>
            </w:r>
          </w:p>
        </w:tc>
        <w:tc>
          <w:tcPr>
            <w:tcW w:w="1607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493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8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4" w:lineRule="auto"/>
              <w:ind w:left="206" w:right="210"/>
              <w:jc w:val="both"/>
            </w:pPr>
            <w:r>
              <w:t>Structural</w:t>
            </w:r>
            <w:r>
              <w:rPr>
                <w:spacing w:val="1"/>
              </w:rPr>
              <w:t xml:space="preserve"> </w:t>
            </w:r>
            <w:r>
              <w:t>elements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terminology:</w:t>
            </w:r>
            <w:r>
              <w:rPr>
                <w:spacing w:val="1"/>
              </w:rPr>
              <w:t xml:space="preserve"> </w:t>
            </w:r>
            <w:r>
              <w:t>Helix,</w:t>
            </w:r>
            <w:r>
              <w:rPr>
                <w:spacing w:val="1"/>
              </w:rPr>
              <w:t xml:space="preserve"> </w:t>
            </w:r>
            <w:r>
              <w:t>Sheet,</w:t>
            </w:r>
            <w:r>
              <w:rPr>
                <w:spacing w:val="1"/>
              </w:rPr>
              <w:t xml:space="preserve"> </w:t>
            </w:r>
            <w:r>
              <w:t>Strand,</w:t>
            </w:r>
            <w:r>
              <w:rPr>
                <w:spacing w:val="1"/>
              </w:rPr>
              <w:t xml:space="preserve"> </w:t>
            </w:r>
            <w:r>
              <w:t>Loop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coil,</w:t>
            </w:r>
            <w:r>
              <w:rPr>
                <w:spacing w:val="1"/>
              </w:rPr>
              <w:t xml:space="preserve"> </w:t>
            </w:r>
            <w:r>
              <w:t>Active</w:t>
            </w:r>
            <w:r>
              <w:rPr>
                <w:spacing w:val="1"/>
              </w:rPr>
              <w:t xml:space="preserve"> </w:t>
            </w:r>
            <w:r>
              <w:t>site,</w:t>
            </w:r>
            <w:r>
              <w:rPr>
                <w:spacing w:val="1"/>
              </w:rPr>
              <w:t xml:space="preserve"> </w:t>
            </w:r>
            <w:r>
              <w:t>Architecture,</w:t>
            </w:r>
            <w:r>
              <w:rPr>
                <w:spacing w:val="1"/>
              </w:rPr>
              <w:t xml:space="preserve"> </w:t>
            </w:r>
            <w:r>
              <w:t>Blocks,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Domains,</w:t>
            </w:r>
            <w:r>
              <w:rPr>
                <w:spacing w:val="1"/>
              </w:rPr>
              <w:t xml:space="preserve"> </w:t>
            </w:r>
            <w:r>
              <w:t>Fold,</w:t>
            </w:r>
            <w:r>
              <w:rPr>
                <w:spacing w:val="1"/>
              </w:rPr>
              <w:t xml:space="preserve"> </w:t>
            </w:r>
            <w:r>
              <w:t>Motif,</w:t>
            </w:r>
            <w:r>
              <w:rPr>
                <w:spacing w:val="1"/>
              </w:rPr>
              <w:t xml:space="preserve"> </w:t>
            </w:r>
            <w:r>
              <w:t>PSSM.</w:t>
            </w:r>
            <w:r>
              <w:rPr>
                <w:spacing w:val="1"/>
              </w:rPr>
              <w:t xml:space="preserve"> </w:t>
            </w:r>
            <w:r>
              <w:t>Principles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classification:</w:t>
            </w:r>
            <w:r>
              <w:rPr>
                <w:spacing w:val="-52"/>
              </w:rPr>
              <w:t xml:space="preserve"> </w:t>
            </w:r>
            <w:r>
              <w:t>Based</w:t>
            </w:r>
            <w:r>
              <w:rPr>
                <w:spacing w:val="33"/>
              </w:rPr>
              <w:t xml:space="preserve"> </w:t>
            </w:r>
            <w:r>
              <w:t>on</w:t>
            </w:r>
            <w:r>
              <w:rPr>
                <w:spacing w:val="34"/>
              </w:rPr>
              <w:t xml:space="preserve"> </w:t>
            </w:r>
            <w:r>
              <w:t>structural</w:t>
            </w:r>
            <w:r>
              <w:rPr>
                <w:spacing w:val="34"/>
              </w:rPr>
              <w:t xml:space="preserve"> </w:t>
            </w:r>
            <w:r>
              <w:t>features,</w:t>
            </w:r>
            <w:r>
              <w:rPr>
                <w:spacing w:val="36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34"/>
              </w:rPr>
              <w:t xml:space="preserve"> </w:t>
            </w:r>
            <w:r>
              <w:t>relationship.</w:t>
            </w:r>
            <w:r>
              <w:rPr>
                <w:spacing w:val="34"/>
              </w:rPr>
              <w:t xml:space="preserve"> </w:t>
            </w:r>
            <w:r>
              <w:t>Properties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5"/>
              </w:rPr>
              <w:t xml:space="preserve"> </w:t>
            </w:r>
            <w:r>
              <w:t>protein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3"/>
              </w:rPr>
              <w:t xml:space="preserve"> </w:t>
            </w:r>
            <w:r>
              <w:t>solution</w:t>
            </w:r>
            <w:r>
              <w:rPr>
                <w:spacing w:val="3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2" w:line="243" w:lineRule="exact"/>
              <w:ind w:left="206"/>
              <w:jc w:val="both"/>
            </w:pPr>
            <w:r>
              <w:t>in</w:t>
            </w:r>
            <w:r>
              <w:rPr>
                <w:spacing w:val="18"/>
              </w:rPr>
              <w:t xml:space="preserve"> </w:t>
            </w:r>
            <w:r>
              <w:t>membranes.</w:t>
            </w:r>
            <w:r>
              <w:rPr>
                <w:spacing w:val="15"/>
              </w:rPr>
              <w:t xml:space="preserve"> </w:t>
            </w:r>
            <w:r>
              <w:t>Interaction</w:t>
            </w:r>
            <w:r>
              <w:rPr>
                <w:spacing w:val="18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other</w:t>
            </w:r>
            <w:r>
              <w:rPr>
                <w:spacing w:val="14"/>
              </w:rPr>
              <w:t xml:space="preserve"> </w:t>
            </w:r>
            <w:r>
              <w:t>molecules</w:t>
            </w:r>
            <w:r>
              <w:rPr>
                <w:spacing w:val="13"/>
              </w:rPr>
              <w:t xml:space="preserve"> </w:t>
            </w:r>
            <w:r>
              <w:t>like</w:t>
            </w:r>
            <w:r>
              <w:rPr>
                <w:spacing w:val="14"/>
              </w:rPr>
              <w:t xml:space="preserve"> </w:t>
            </w:r>
            <w:r>
              <w:t>lipids,</w:t>
            </w:r>
            <w:r>
              <w:rPr>
                <w:spacing w:val="13"/>
              </w:rPr>
              <w:t xml:space="preserve"> </w:t>
            </w:r>
            <w:r>
              <w:t>carbohydrates,</w:t>
            </w:r>
            <w:r>
              <w:rPr>
                <w:spacing w:val="13"/>
              </w:rPr>
              <w:t xml:space="preserve"> </w:t>
            </w:r>
            <w:r>
              <w:t>metal</w:t>
            </w:r>
            <w:r>
              <w:rPr>
                <w:spacing w:val="13"/>
              </w:rPr>
              <w:t xml:space="preserve"> </w:t>
            </w:r>
            <w:r>
              <w:t>Ions.</w:t>
            </w:r>
          </w:p>
        </w:tc>
      </w:tr>
      <w:tr w:rsidR="00982CA1">
        <w:trPr>
          <w:trHeight w:val="258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071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1672"/>
              <w:rPr>
                <w:b/>
              </w:rPr>
            </w:pPr>
            <w:r>
              <w:rPr>
                <w:b/>
              </w:rPr>
              <w:t>Protein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prediction</w:t>
            </w:r>
          </w:p>
        </w:tc>
        <w:tc>
          <w:tcPr>
            <w:tcW w:w="1810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69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4" w:lineRule="auto"/>
              <w:ind w:left="206"/>
            </w:pPr>
            <w:r>
              <w:t>Use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sequence</w:t>
            </w:r>
            <w:r>
              <w:rPr>
                <w:spacing w:val="27"/>
              </w:rPr>
              <w:t xml:space="preserve"> </w:t>
            </w:r>
            <w:r>
              <w:t>pattern,</w:t>
            </w:r>
            <w:r>
              <w:rPr>
                <w:spacing w:val="25"/>
              </w:rPr>
              <w:t xml:space="preserve"> </w:t>
            </w:r>
            <w:proofErr w:type="spellStart"/>
            <w:r>
              <w:t>leucine</w:t>
            </w:r>
            <w:proofErr w:type="spellEnd"/>
            <w:r>
              <w:rPr>
                <w:spacing w:val="26"/>
              </w:rPr>
              <w:t xml:space="preserve"> </w:t>
            </w:r>
            <w:r>
              <w:t>zipper,</w:t>
            </w:r>
            <w:r>
              <w:rPr>
                <w:spacing w:val="25"/>
              </w:rPr>
              <w:t xml:space="preserve"> </w:t>
            </w:r>
            <w:r>
              <w:t>coiled</w:t>
            </w:r>
            <w:r>
              <w:rPr>
                <w:spacing w:val="26"/>
              </w:rPr>
              <w:t xml:space="preserve"> </w:t>
            </w:r>
            <w:r>
              <w:t>coil,</w:t>
            </w:r>
            <w:r>
              <w:rPr>
                <w:spacing w:val="22"/>
              </w:rPr>
              <w:t xml:space="preserve"> </w:t>
            </w:r>
            <w:proofErr w:type="spellStart"/>
            <w:r>
              <w:t>transmembrane</w:t>
            </w:r>
            <w:proofErr w:type="spellEnd"/>
            <w:r>
              <w:t>,</w:t>
            </w:r>
            <w:r>
              <w:rPr>
                <w:spacing w:val="26"/>
              </w:rPr>
              <w:t xml:space="preserve"> </w:t>
            </w:r>
            <w:r>
              <w:t>signal</w:t>
            </w:r>
            <w:r>
              <w:rPr>
                <w:spacing w:val="22"/>
              </w:rPr>
              <w:t xml:space="preserve"> </w:t>
            </w:r>
            <w:r>
              <w:t>peptide,</w:t>
            </w:r>
            <w:r>
              <w:rPr>
                <w:spacing w:val="28"/>
              </w:rPr>
              <w:t xml:space="preserve"> </w:t>
            </w:r>
            <w:r>
              <w:t>cleavage</w:t>
            </w:r>
            <w:r>
              <w:rPr>
                <w:spacing w:val="-52"/>
              </w:rPr>
              <w:t xml:space="preserve"> </w:t>
            </w:r>
            <w:r>
              <w:t>site.</w:t>
            </w:r>
            <w:r>
              <w:rPr>
                <w:spacing w:val="25"/>
              </w:rPr>
              <w:t xml:space="preserve"> </w:t>
            </w:r>
            <w:r>
              <w:t>Secondary</w:t>
            </w:r>
            <w:r>
              <w:rPr>
                <w:spacing w:val="21"/>
              </w:rPr>
              <w:t xml:space="preserve"> </w:t>
            </w:r>
            <w:r>
              <w:t>structure</w:t>
            </w:r>
            <w:r>
              <w:rPr>
                <w:spacing w:val="17"/>
              </w:rPr>
              <w:t xml:space="preserve"> </w:t>
            </w:r>
            <w:r>
              <w:t>prediction:</w:t>
            </w:r>
            <w:r>
              <w:rPr>
                <w:spacing w:val="27"/>
              </w:rPr>
              <w:t xml:space="preserve"> </w:t>
            </w:r>
            <w:r>
              <w:t>Chou</w:t>
            </w:r>
            <w:r>
              <w:rPr>
                <w:spacing w:val="24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proofErr w:type="spellStart"/>
            <w:r>
              <w:t>Fasman</w:t>
            </w:r>
            <w:proofErr w:type="spellEnd"/>
            <w:r>
              <w:rPr>
                <w:spacing w:val="24"/>
              </w:rPr>
              <w:t xml:space="preserve"> </w:t>
            </w:r>
            <w:r>
              <w:t>/</w:t>
            </w:r>
            <w:r>
              <w:rPr>
                <w:spacing w:val="23"/>
              </w:rPr>
              <w:t xml:space="preserve"> </w:t>
            </w:r>
            <w:r>
              <w:t>GOR</w:t>
            </w:r>
            <w:r>
              <w:rPr>
                <w:spacing w:val="23"/>
              </w:rPr>
              <w:t xml:space="preserve"> </w:t>
            </w:r>
            <w:r>
              <w:t>method,</w:t>
            </w:r>
            <w:r>
              <w:rPr>
                <w:spacing w:val="28"/>
              </w:rPr>
              <w:t xml:space="preserve"> </w:t>
            </w:r>
            <w:r>
              <w:t>Neural</w:t>
            </w:r>
            <w:r>
              <w:rPr>
                <w:spacing w:val="21"/>
              </w:rPr>
              <w:t xml:space="preserve"> </w:t>
            </w:r>
            <w:r>
              <w:t>network,</w:t>
            </w:r>
            <w:r>
              <w:rPr>
                <w:spacing w:val="24"/>
              </w:rPr>
              <w:t xml:space="preserve"> </w:t>
            </w:r>
            <w:r>
              <w:t>nearest</w:t>
            </w:r>
          </w:p>
          <w:p w:rsidR="00982CA1" w:rsidRDefault="005261F1">
            <w:pPr>
              <w:pStyle w:val="TableParagraph"/>
              <w:spacing w:line="243" w:lineRule="exact"/>
              <w:ind w:left="206"/>
            </w:pPr>
            <w:r>
              <w:t>neighbor</w:t>
            </w:r>
            <w:r>
              <w:rPr>
                <w:spacing w:val="16"/>
              </w:rPr>
              <w:t xml:space="preserve"> </w:t>
            </w:r>
            <w:r>
              <w:t>method,</w:t>
            </w:r>
            <w:r>
              <w:rPr>
                <w:spacing w:val="20"/>
              </w:rPr>
              <w:t xml:space="preserve"> </w:t>
            </w:r>
            <w:r>
              <w:t>tertiary</w:t>
            </w:r>
            <w:r>
              <w:rPr>
                <w:spacing w:val="14"/>
              </w:rPr>
              <w:t xml:space="preserve"> </w:t>
            </w:r>
            <w:r>
              <w:t>structure</w:t>
            </w:r>
            <w:r>
              <w:rPr>
                <w:spacing w:val="17"/>
              </w:rPr>
              <w:t xml:space="preserve"> </w:t>
            </w:r>
            <w:r>
              <w:t>prediction,</w:t>
            </w:r>
            <w:r>
              <w:rPr>
                <w:spacing w:val="20"/>
              </w:rPr>
              <w:t xml:space="preserve"> </w:t>
            </w:r>
            <w:r>
              <w:t>threading</w:t>
            </w:r>
            <w:r>
              <w:rPr>
                <w:spacing w:val="14"/>
              </w:rPr>
              <w:t xml:space="preserve"> </w:t>
            </w:r>
            <w:r>
              <w:t>profile,</w:t>
            </w:r>
            <w:r>
              <w:rPr>
                <w:spacing w:val="17"/>
              </w:rPr>
              <w:t xml:space="preserve"> </w:t>
            </w:r>
            <w:r>
              <w:t>contact</w:t>
            </w:r>
            <w:r>
              <w:rPr>
                <w:spacing w:val="17"/>
              </w:rPr>
              <w:t xml:space="preserve"> </w:t>
            </w:r>
            <w:r>
              <w:t>potential,</w:t>
            </w:r>
            <w:r>
              <w:rPr>
                <w:spacing w:val="20"/>
              </w:rPr>
              <w:t xml:space="preserve"> </w:t>
            </w:r>
            <w:r>
              <w:t>modeling.</w:t>
            </w:r>
          </w:p>
        </w:tc>
      </w:tr>
      <w:tr w:rsidR="00982CA1">
        <w:trPr>
          <w:trHeight w:val="258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229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862"/>
              <w:rPr>
                <w:b/>
              </w:rPr>
            </w:pPr>
            <w:proofErr w:type="spellStart"/>
            <w:r>
              <w:rPr>
                <w:b/>
              </w:rPr>
              <w:t>Bioanalysis</w:t>
            </w:r>
            <w:proofErr w:type="spellEnd"/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protein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peptides</w:t>
            </w:r>
          </w:p>
        </w:tc>
        <w:tc>
          <w:tcPr>
            <w:tcW w:w="2652" w:type="dxa"/>
            <w:gridSpan w:val="8"/>
          </w:tcPr>
          <w:p w:rsidR="00982CA1" w:rsidRDefault="005261F1">
            <w:pPr>
              <w:pStyle w:val="TableParagraph"/>
              <w:spacing w:before="1" w:line="238" w:lineRule="exact"/>
              <w:ind w:left="123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4" w:lineRule="auto"/>
              <w:ind w:left="206" w:right="208" w:firstLine="57"/>
              <w:jc w:val="both"/>
            </w:pPr>
            <w:r>
              <w:t>Complex protein and peptide mixtures, Extracting proteins from biological samples, Protein</w:t>
            </w:r>
            <w:r>
              <w:rPr>
                <w:spacing w:val="1"/>
              </w:rPr>
              <w:t xml:space="preserve"> </w:t>
            </w:r>
            <w:r>
              <w:t>separation before digestion: 1D and 2 D Electrophoresis, Immobilized pH gradient, Sample</w:t>
            </w:r>
            <w:r>
              <w:rPr>
                <w:spacing w:val="1"/>
              </w:rPr>
              <w:t xml:space="preserve"> </w:t>
            </w:r>
            <w:r>
              <w:t>preparation,</w:t>
            </w:r>
            <w:r>
              <w:rPr>
                <w:spacing w:val="1"/>
              </w:rPr>
              <w:t xml:space="preserve"> </w:t>
            </w:r>
            <w:r>
              <w:t>First</w:t>
            </w:r>
            <w:r>
              <w:rPr>
                <w:spacing w:val="1"/>
              </w:rPr>
              <w:t xml:space="preserve"> </w:t>
            </w:r>
            <w:r>
              <w:t>dimension</w:t>
            </w:r>
            <w:r>
              <w:rPr>
                <w:spacing w:val="1"/>
              </w:rPr>
              <w:t xml:space="preserve"> </w:t>
            </w:r>
            <w:r>
              <w:t>criteria,</w:t>
            </w:r>
            <w:r>
              <w:rPr>
                <w:spacing w:val="1"/>
              </w:rPr>
              <w:t xml:space="preserve"> </w:t>
            </w:r>
            <w:r>
              <w:t>second</w:t>
            </w:r>
            <w:r>
              <w:rPr>
                <w:spacing w:val="1"/>
              </w:rPr>
              <w:t xml:space="preserve"> </w:t>
            </w:r>
            <w:r>
              <w:t>dimension</w:t>
            </w:r>
            <w:r>
              <w:rPr>
                <w:spacing w:val="55"/>
              </w:rPr>
              <w:t xml:space="preserve"> </w:t>
            </w:r>
            <w:r>
              <w:t>criteria,</w:t>
            </w:r>
            <w:r>
              <w:rPr>
                <w:spacing w:val="55"/>
              </w:rPr>
              <w:t xml:space="preserve"> </w:t>
            </w:r>
            <w:r>
              <w:t>Stabilization,</w:t>
            </w:r>
            <w:r>
              <w:rPr>
                <w:spacing w:val="55"/>
              </w:rPr>
              <w:t xml:space="preserve"> </w:t>
            </w:r>
            <w:r>
              <w:t>Detecting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22"/>
              </w:rPr>
              <w:t xml:space="preserve"> </w:t>
            </w:r>
            <w:r>
              <w:t>on</w:t>
            </w:r>
            <w:r>
              <w:rPr>
                <w:spacing w:val="20"/>
              </w:rPr>
              <w:t xml:space="preserve"> </w:t>
            </w:r>
            <w:r>
              <w:t>gel:</w:t>
            </w:r>
            <w:r>
              <w:rPr>
                <w:spacing w:val="18"/>
              </w:rPr>
              <w:t xml:space="preserve"> </w:t>
            </w:r>
            <w:r>
              <w:t>Electro</w:t>
            </w:r>
            <w:r>
              <w:rPr>
                <w:spacing w:val="20"/>
              </w:rPr>
              <w:t xml:space="preserve"> </w:t>
            </w:r>
            <w:r>
              <w:t>blot,</w:t>
            </w:r>
            <w:r>
              <w:rPr>
                <w:spacing w:val="22"/>
              </w:rPr>
              <w:t xml:space="preserve"> </w:t>
            </w:r>
            <w:r>
              <w:t>Image</w:t>
            </w:r>
            <w:r>
              <w:rPr>
                <w:spacing w:val="19"/>
              </w:rPr>
              <w:t xml:space="preserve"> </w:t>
            </w:r>
            <w:r>
              <w:t>analysis,</w:t>
            </w:r>
            <w:r>
              <w:rPr>
                <w:spacing w:val="22"/>
              </w:rPr>
              <w:t xml:space="preserve"> </w:t>
            </w:r>
            <w:r>
              <w:t>Digital</w:t>
            </w:r>
            <w:r>
              <w:rPr>
                <w:spacing w:val="20"/>
              </w:rPr>
              <w:t xml:space="preserve"> </w:t>
            </w:r>
            <w:r>
              <w:t>imaging,</w:t>
            </w:r>
            <w:r>
              <w:rPr>
                <w:spacing w:val="22"/>
              </w:rPr>
              <w:t xml:space="preserve"> </w:t>
            </w:r>
            <w:r>
              <w:t>Spot</w:t>
            </w:r>
            <w:r>
              <w:rPr>
                <w:spacing w:val="22"/>
              </w:rPr>
              <w:t xml:space="preserve"> </w:t>
            </w:r>
            <w:r>
              <w:t>detection</w:t>
            </w:r>
            <w:r>
              <w:rPr>
                <w:spacing w:val="22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line="243" w:lineRule="exact"/>
              <w:ind w:left="206"/>
              <w:jc w:val="both"/>
            </w:pPr>
            <w:r>
              <w:t>quantification,</w:t>
            </w:r>
            <w:r>
              <w:rPr>
                <w:spacing w:val="13"/>
              </w:rPr>
              <w:t xml:space="preserve"> </w:t>
            </w:r>
            <w:r>
              <w:t>Gel</w:t>
            </w:r>
            <w:r>
              <w:rPr>
                <w:spacing w:val="11"/>
              </w:rPr>
              <w:t xml:space="preserve"> </w:t>
            </w:r>
            <w:r>
              <w:t>matching.</w:t>
            </w:r>
            <w:r>
              <w:rPr>
                <w:spacing w:val="15"/>
              </w:rPr>
              <w:t xml:space="preserve"> </w:t>
            </w:r>
            <w:r>
              <w:t>Data</w:t>
            </w:r>
            <w:r>
              <w:rPr>
                <w:spacing w:val="11"/>
              </w:rPr>
              <w:t xml:space="preserve"> </w:t>
            </w:r>
            <w:r>
              <w:t>Analysis</w:t>
            </w:r>
            <w:r>
              <w:rPr>
                <w:spacing w:val="13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Database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2D</w:t>
            </w:r>
            <w:r>
              <w:rPr>
                <w:spacing w:val="13"/>
              </w:rPr>
              <w:t xml:space="preserve"> </w:t>
            </w:r>
            <w:r>
              <w:t>gel.</w:t>
            </w:r>
          </w:p>
        </w:tc>
      </w:tr>
      <w:tr w:rsidR="00982CA1">
        <w:trPr>
          <w:trHeight w:val="261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229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641"/>
              <w:rPr>
                <w:b/>
              </w:rPr>
            </w:pPr>
            <w:r>
              <w:rPr>
                <w:b/>
              </w:rPr>
              <w:t>Tool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Proteomics</w:t>
            </w:r>
          </w:p>
        </w:tc>
        <w:tc>
          <w:tcPr>
            <w:tcW w:w="2652" w:type="dxa"/>
            <w:gridSpan w:val="8"/>
          </w:tcPr>
          <w:p w:rsidR="00982CA1" w:rsidRDefault="005261F1">
            <w:pPr>
              <w:pStyle w:val="TableParagraph"/>
              <w:spacing w:before="1" w:line="238" w:lineRule="exact"/>
              <w:ind w:left="153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7" w:lineRule="auto"/>
              <w:ind w:left="206" w:right="203"/>
              <w:jc w:val="both"/>
            </w:pPr>
            <w:r>
              <w:t>Mass</w:t>
            </w:r>
            <w:r>
              <w:rPr>
                <w:spacing w:val="1"/>
              </w:rPr>
              <w:t xml:space="preserve"> </w:t>
            </w:r>
            <w:r>
              <w:t>Spectrometry for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and peptide</w:t>
            </w:r>
            <w:r>
              <w:rPr>
                <w:spacing w:val="1"/>
              </w:rPr>
              <w:t xml:space="preserve"> </w:t>
            </w:r>
            <w:r>
              <w:t>analysis:</w:t>
            </w:r>
            <w:r>
              <w:rPr>
                <w:spacing w:val="55"/>
              </w:rPr>
              <w:t xml:space="preserve"> </w:t>
            </w:r>
            <w:r>
              <w:t>MALDI-TOF Analyzers,</w:t>
            </w:r>
            <w:r>
              <w:rPr>
                <w:spacing w:val="55"/>
              </w:rPr>
              <w:t xml:space="preserve"> </w:t>
            </w:r>
            <w:r>
              <w:t>ESI</w:t>
            </w:r>
            <w:r>
              <w:rPr>
                <w:spacing w:val="55"/>
              </w:rPr>
              <w:t xml:space="preserve"> </w:t>
            </w:r>
            <w:r>
              <w:t>Tandem</w:t>
            </w:r>
            <w:r>
              <w:rPr>
                <w:spacing w:val="1"/>
              </w:rPr>
              <w:t xml:space="preserve"> </w:t>
            </w:r>
            <w:r>
              <w:t>MS instrument,</w:t>
            </w:r>
            <w:r>
              <w:rPr>
                <w:spacing w:val="1"/>
              </w:rPr>
              <w:t xml:space="preserve"> </w:t>
            </w:r>
            <w:r>
              <w:t>Tandem Mass Analyzers,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Triple</w:t>
            </w:r>
            <w:r>
              <w:rPr>
                <w:spacing w:val="1"/>
              </w:rPr>
              <w:t xml:space="preserve"> </w:t>
            </w:r>
            <w:proofErr w:type="spellStart"/>
            <w:r>
              <w:t>Quadrupole</w:t>
            </w:r>
            <w:proofErr w:type="spellEnd"/>
            <w:r>
              <w:rPr>
                <w:spacing w:val="55"/>
              </w:rPr>
              <w:t xml:space="preserve"> </w:t>
            </w:r>
            <w:r>
              <w:t>Mass Analyzer,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55"/>
              </w:rPr>
              <w:t xml:space="preserve"> </w:t>
            </w:r>
            <w:r>
              <w:t>Ion</w:t>
            </w:r>
            <w:r>
              <w:rPr>
                <w:spacing w:val="1"/>
              </w:rPr>
              <w:t xml:space="preserve"> </w:t>
            </w:r>
            <w:r>
              <w:t>Trap</w:t>
            </w:r>
            <w:r>
              <w:rPr>
                <w:spacing w:val="27"/>
              </w:rPr>
              <w:t xml:space="preserve"> </w:t>
            </w:r>
            <w:r>
              <w:t>Mass</w:t>
            </w:r>
            <w:r>
              <w:rPr>
                <w:spacing w:val="27"/>
              </w:rPr>
              <w:t xml:space="preserve"> </w:t>
            </w:r>
            <w:r>
              <w:t>Analyzer,</w:t>
            </w:r>
            <w:r>
              <w:rPr>
                <w:spacing w:val="27"/>
              </w:rPr>
              <w:t xml:space="preserve"> </w:t>
            </w:r>
            <w:r>
              <w:t>Q-TOF</w:t>
            </w:r>
            <w:r>
              <w:rPr>
                <w:spacing w:val="27"/>
              </w:rPr>
              <w:t xml:space="preserve"> </w:t>
            </w:r>
            <w:r>
              <w:t>&amp;</w:t>
            </w:r>
            <w:r>
              <w:rPr>
                <w:spacing w:val="28"/>
              </w:rPr>
              <w:t xml:space="preserve"> </w:t>
            </w:r>
            <w:r>
              <w:t>Fourier</w:t>
            </w:r>
            <w:r>
              <w:rPr>
                <w:spacing w:val="29"/>
              </w:rPr>
              <w:t xml:space="preserve"> </w:t>
            </w:r>
            <w:r>
              <w:t>Transform–Ion</w:t>
            </w:r>
            <w:r>
              <w:rPr>
                <w:spacing w:val="29"/>
              </w:rPr>
              <w:t xml:space="preserve"> </w:t>
            </w:r>
            <w:r>
              <w:t>Cyclotron</w:t>
            </w:r>
            <w:r>
              <w:rPr>
                <w:spacing w:val="25"/>
              </w:rPr>
              <w:t xml:space="preserve"> </w:t>
            </w:r>
            <w:r>
              <w:t>Resonance,</w:t>
            </w:r>
            <w:r>
              <w:rPr>
                <w:spacing w:val="27"/>
              </w:rPr>
              <w:t xml:space="preserve"> </w:t>
            </w:r>
            <w:r>
              <w:t>MS</w:t>
            </w:r>
          </w:p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Instrument.</w:t>
            </w:r>
          </w:p>
        </w:tc>
      </w:tr>
      <w:tr w:rsidR="00982CA1">
        <w:trPr>
          <w:trHeight w:val="258"/>
        </w:trPr>
        <w:tc>
          <w:tcPr>
            <w:tcW w:w="8918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37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100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1035"/>
              <w:rPr>
                <w:b/>
              </w:rPr>
            </w:pPr>
            <w:r>
              <w:rPr>
                <w:b/>
              </w:rPr>
              <w:t>Functional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Proteome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2781" w:type="dxa"/>
            <w:gridSpan w:val="9"/>
          </w:tcPr>
          <w:p w:rsidR="00982CA1" w:rsidRDefault="005261F1">
            <w:pPr>
              <w:pStyle w:val="TableParagraph"/>
              <w:spacing w:before="1" w:line="237" w:lineRule="exact"/>
              <w:ind w:left="166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20"/>
        </w:trPr>
        <w:tc>
          <w:tcPr>
            <w:tcW w:w="8918" w:type="dxa"/>
            <w:gridSpan w:val="15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Integrated</w:t>
            </w:r>
            <w:r>
              <w:rPr>
                <w:spacing w:val="54"/>
              </w:rPr>
              <w:t xml:space="preserve"> </w:t>
            </w:r>
            <w:r>
              <w:t>Proteome</w:t>
            </w:r>
            <w:r>
              <w:rPr>
                <w:spacing w:val="58"/>
              </w:rPr>
              <w:t xml:space="preserve"> </w:t>
            </w:r>
            <w:r>
              <w:t>Analysis</w:t>
            </w:r>
            <w:r>
              <w:rPr>
                <w:spacing w:val="59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Phage</w:t>
            </w:r>
            <w:r>
              <w:rPr>
                <w:spacing w:val="53"/>
              </w:rPr>
              <w:t xml:space="preserve"> </w:t>
            </w:r>
            <w:r>
              <w:t>antibody</w:t>
            </w:r>
            <w:r>
              <w:rPr>
                <w:spacing w:val="54"/>
              </w:rPr>
              <w:t xml:space="preserve"> </w:t>
            </w:r>
            <w:r>
              <w:t>as</w:t>
            </w:r>
            <w:r>
              <w:rPr>
                <w:spacing w:val="54"/>
              </w:rPr>
              <w:t xml:space="preserve"> </w:t>
            </w:r>
            <w:r>
              <w:t>tool,</w:t>
            </w:r>
            <w:r>
              <w:rPr>
                <w:spacing w:val="54"/>
              </w:rPr>
              <w:t xml:space="preserve"> </w:t>
            </w:r>
            <w:r>
              <w:t>Protein</w:t>
            </w:r>
            <w:r>
              <w:rPr>
                <w:spacing w:val="58"/>
              </w:rPr>
              <w:t xml:space="preserve"> </w:t>
            </w:r>
            <w:r>
              <w:t>expression</w:t>
            </w:r>
            <w:r>
              <w:rPr>
                <w:spacing w:val="57"/>
              </w:rPr>
              <w:t xml:space="preserve"> </w:t>
            </w:r>
            <w:r>
              <w:t>analysis,</w:t>
            </w:r>
            <w:r>
              <w:rPr>
                <w:spacing w:val="58"/>
              </w:rPr>
              <w:t xml:space="preserve"> </w:t>
            </w:r>
            <w:r>
              <w:t>High</w:t>
            </w:r>
          </w:p>
          <w:p w:rsidR="00982CA1" w:rsidRDefault="005261F1">
            <w:pPr>
              <w:pStyle w:val="TableParagraph"/>
              <w:spacing w:before="6" w:line="246" w:lineRule="exact"/>
              <w:ind w:left="206"/>
            </w:pPr>
            <w:r>
              <w:t>throughput</w:t>
            </w:r>
            <w:r>
              <w:rPr>
                <w:spacing w:val="47"/>
              </w:rPr>
              <w:t xml:space="preserve"> </w:t>
            </w:r>
            <w:r>
              <w:t>analysis</w:t>
            </w:r>
            <w:r>
              <w:rPr>
                <w:spacing w:val="44"/>
              </w:rPr>
              <w:t xml:space="preserve"> </w:t>
            </w:r>
            <w:r>
              <w:t>for</w:t>
            </w:r>
            <w:r>
              <w:rPr>
                <w:spacing w:val="44"/>
              </w:rPr>
              <w:t xml:space="preserve"> </w:t>
            </w:r>
            <w:r>
              <w:t>proteomics.</w:t>
            </w:r>
            <w:r>
              <w:rPr>
                <w:spacing w:val="49"/>
              </w:rPr>
              <w:t xml:space="preserve"> </w:t>
            </w:r>
            <w:r>
              <w:t>Automation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49"/>
              </w:rPr>
              <w:t xml:space="preserve"> </w:t>
            </w:r>
            <w:r>
              <w:t>proteomic</w:t>
            </w:r>
            <w:r>
              <w:rPr>
                <w:spacing w:val="47"/>
              </w:rPr>
              <w:t xml:space="preserve"> </w:t>
            </w:r>
            <w:r>
              <w:t>analysis.</w:t>
            </w:r>
            <w:r>
              <w:rPr>
                <w:spacing w:val="49"/>
              </w:rPr>
              <w:t xml:space="preserve"> </w:t>
            </w:r>
            <w:r>
              <w:t>Proteomics</w:t>
            </w:r>
            <w:r>
              <w:rPr>
                <w:spacing w:val="44"/>
              </w:rPr>
              <w:t xml:space="preserve"> </w:t>
            </w:r>
            <w:r>
              <w:t>in</w:t>
            </w:r>
            <w:r>
              <w:rPr>
                <w:spacing w:val="49"/>
              </w:rPr>
              <w:t xml:space="preserve"> </w:t>
            </w:r>
            <w:r>
              <w:t>plant</w:t>
            </w:r>
          </w:p>
        </w:tc>
      </w:tr>
    </w:tbl>
    <w:p w:rsidR="00982CA1" w:rsidRDefault="00982CA1">
      <w:pPr>
        <w:spacing w:line="246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2"/>
        <w:gridCol w:w="501"/>
        <w:gridCol w:w="6274"/>
        <w:gridCol w:w="1604"/>
      </w:tblGrid>
      <w:tr w:rsidR="00982CA1">
        <w:trPr>
          <w:trHeight w:val="1036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tabs>
                <w:tab w:val="left" w:pos="1454"/>
                <w:tab w:val="left" w:pos="2130"/>
                <w:tab w:val="left" w:pos="2805"/>
                <w:tab w:val="left" w:pos="4158"/>
                <w:tab w:val="left" w:pos="7541"/>
              </w:tabs>
              <w:spacing w:line="247" w:lineRule="auto"/>
              <w:ind w:left="206" w:right="205"/>
            </w:pPr>
            <w:r>
              <w:t>breeding:</w:t>
            </w:r>
            <w:r>
              <w:rPr>
                <w:spacing w:val="23"/>
              </w:rPr>
              <w:t xml:space="preserve"> </w:t>
            </w:r>
            <w:r>
              <w:t>Objectives,</w:t>
            </w:r>
            <w:r>
              <w:rPr>
                <w:spacing w:val="25"/>
              </w:rPr>
              <w:t xml:space="preserve"> </w:t>
            </w:r>
            <w:r>
              <w:t>principles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methods,</w:t>
            </w:r>
            <w:r>
              <w:rPr>
                <w:spacing w:val="25"/>
              </w:rPr>
              <w:t xml:space="preserve"> </w:t>
            </w:r>
            <w:r>
              <w:t>Genetic</w:t>
            </w:r>
            <w:r>
              <w:rPr>
                <w:spacing w:val="24"/>
              </w:rPr>
              <w:t xml:space="preserve"> </w:t>
            </w:r>
            <w:r>
              <w:t>diversity</w:t>
            </w:r>
            <w:r>
              <w:rPr>
                <w:spacing w:val="19"/>
              </w:rPr>
              <w:t xml:space="preserve"> </w:t>
            </w:r>
            <w:r>
              <w:t>analysis,</w:t>
            </w:r>
            <w:r>
              <w:rPr>
                <w:spacing w:val="22"/>
              </w:rPr>
              <w:t xml:space="preserve"> </w:t>
            </w:r>
            <w:r>
              <w:t>Distribution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varieties,</w:t>
            </w:r>
            <w:r>
              <w:tab/>
              <w:t>lines</w:t>
            </w:r>
            <w:r>
              <w:tab/>
              <w:t>and</w:t>
            </w:r>
            <w:r>
              <w:tab/>
              <w:t>cultivars,</w:t>
            </w:r>
            <w:r>
              <w:tab/>
              <w:t>Mutant</w:t>
            </w:r>
            <w:r>
              <w:rPr>
                <w:spacing w:val="-21"/>
              </w:rPr>
              <w:t xml:space="preserve"> </w:t>
            </w:r>
            <w:proofErr w:type="spellStart"/>
            <w:r>
              <w:t>characteristics,Variability</w:t>
            </w:r>
            <w:proofErr w:type="spellEnd"/>
            <w:r>
              <w:tab/>
              <w:t>between</w:t>
            </w:r>
            <w:r>
              <w:rPr>
                <w:spacing w:val="1"/>
              </w:rPr>
              <w:t xml:space="preserve"> </w:t>
            </w:r>
            <w:r>
              <w:t>organ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developmental</w:t>
            </w:r>
            <w:r>
              <w:rPr>
                <w:spacing w:val="42"/>
              </w:rPr>
              <w:t xml:space="preserve"> </w:t>
            </w:r>
            <w:r>
              <w:t>stage,</w:t>
            </w:r>
            <w:r>
              <w:rPr>
                <w:spacing w:val="45"/>
              </w:rPr>
              <w:t xml:space="preserve"> </w:t>
            </w:r>
            <w:r>
              <w:t>Identification</w:t>
            </w:r>
            <w:r>
              <w:rPr>
                <w:spacing w:val="41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proofErr w:type="spellStart"/>
            <w:r>
              <w:t>abiotic</w:t>
            </w:r>
            <w:proofErr w:type="spellEnd"/>
            <w:r>
              <w:rPr>
                <w:spacing w:val="44"/>
              </w:rPr>
              <w:t xml:space="preserve"> </w:t>
            </w:r>
            <w:r>
              <w:t>stress,</w:t>
            </w:r>
            <w:r>
              <w:rPr>
                <w:spacing w:val="45"/>
              </w:rPr>
              <w:t xml:space="preserve"> </w:t>
            </w:r>
            <w:r>
              <w:t>Genetic</w:t>
            </w:r>
            <w:r>
              <w:rPr>
                <w:spacing w:val="43"/>
              </w:rPr>
              <w:t xml:space="preserve"> </w:t>
            </w:r>
            <w:r>
              <w:t>mapping</w:t>
            </w:r>
            <w:r>
              <w:rPr>
                <w:spacing w:val="37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protein</w:t>
            </w:r>
          </w:p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markers.</w:t>
            </w: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33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6274" w:type="dxa"/>
          </w:tcPr>
          <w:p w:rsidR="00982CA1" w:rsidRDefault="005261F1">
            <w:pPr>
              <w:pStyle w:val="TableParagraph"/>
              <w:spacing w:before="1" w:line="238" w:lineRule="exact"/>
              <w:ind w:left="2037" w:right="2153"/>
              <w:jc w:val="center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604" w:type="dxa"/>
          </w:tcPr>
          <w:p w:rsidR="00982CA1" w:rsidRDefault="005261F1">
            <w:pPr>
              <w:pStyle w:val="TableParagraph"/>
              <w:spacing w:before="1" w:line="238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0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spacing w:line="240" w:lineRule="exact"/>
              <w:ind w:left="206"/>
            </w:pPr>
            <w:r>
              <w:t>Expert</w:t>
            </w:r>
            <w:r>
              <w:rPr>
                <w:spacing w:val="16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33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6274" w:type="dxa"/>
          </w:tcPr>
          <w:p w:rsidR="00982CA1" w:rsidRDefault="005261F1">
            <w:pPr>
              <w:pStyle w:val="TableParagraph"/>
              <w:spacing w:before="2" w:line="236" w:lineRule="exact"/>
              <w:ind w:left="413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604" w:type="dxa"/>
          </w:tcPr>
          <w:p w:rsidR="00982CA1" w:rsidRDefault="005261F1">
            <w:pPr>
              <w:pStyle w:val="TableParagraph"/>
              <w:spacing w:before="2" w:line="236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7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49" w:lineRule="exact"/>
              <w:ind w:left="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Introduction</w:t>
            </w:r>
            <w:r>
              <w:rPr>
                <w:spacing w:val="14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Proteomics:</w:t>
            </w:r>
            <w:r>
              <w:rPr>
                <w:spacing w:val="17"/>
              </w:rPr>
              <w:t xml:space="preserve"> </w:t>
            </w:r>
            <w:r>
              <w:t>Principles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Applications,</w:t>
            </w:r>
            <w:r>
              <w:rPr>
                <w:spacing w:val="19"/>
              </w:rPr>
              <w:t xml:space="preserve"> </w:t>
            </w:r>
            <w:proofErr w:type="spellStart"/>
            <w:r>
              <w:t>Nawin</w:t>
            </w:r>
            <w:proofErr w:type="spellEnd"/>
            <w:r>
              <w:rPr>
                <w:spacing w:val="12"/>
              </w:rPr>
              <w:t xml:space="preserve"> </w:t>
            </w:r>
            <w:r>
              <w:t>C.</w:t>
            </w:r>
            <w:r>
              <w:rPr>
                <w:spacing w:val="18"/>
              </w:rPr>
              <w:t xml:space="preserve"> </w:t>
            </w:r>
            <w:proofErr w:type="spellStart"/>
            <w:r>
              <w:t>Mishra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2011,</w:t>
            </w:r>
            <w:r>
              <w:rPr>
                <w:spacing w:val="14"/>
              </w:rPr>
              <w:t xml:space="preserve"> </w:t>
            </w:r>
            <w:r>
              <w:t>Wiley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r>
              <w:t>Publishers</w:t>
            </w:r>
          </w:p>
        </w:tc>
      </w:tr>
      <w:tr w:rsidR="00982CA1">
        <w:trPr>
          <w:trHeight w:val="518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49" w:lineRule="exact"/>
              <w:ind w:left="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101"/>
            </w:pPr>
            <w:r>
              <w:rPr>
                <w:shd w:val="clear" w:color="auto" w:fill="FFFFFF"/>
              </w:rPr>
              <w:t>Introduction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Proteomics: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Tools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New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Biology,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Daniel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Liebler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2001,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Humana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r>
              <w:t>Press.</w:t>
            </w:r>
          </w:p>
        </w:tc>
      </w:tr>
      <w:tr w:rsidR="00982CA1">
        <w:trPr>
          <w:trHeight w:val="261"/>
        </w:trPr>
        <w:tc>
          <w:tcPr>
            <w:tcW w:w="53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37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47" w:lineRule="exact"/>
              <w:ind w:left="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rPr>
                <w:shd w:val="clear" w:color="auto" w:fill="FFFFFF"/>
              </w:rPr>
              <w:t>Proteomics: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From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Protein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Sequence</w:t>
            </w:r>
            <w:r>
              <w:rPr>
                <w:spacing w:val="4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Function,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S.</w:t>
            </w:r>
            <w:r>
              <w:rPr>
                <w:spacing w:val="4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R.</w:t>
            </w:r>
            <w:r>
              <w:rPr>
                <w:spacing w:val="4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Pennington,</w:t>
            </w:r>
            <w:r>
              <w:rPr>
                <w:spacing w:val="4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Michael</w:t>
            </w:r>
            <w:r>
              <w:rPr>
                <w:spacing w:val="4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J.</w:t>
            </w:r>
            <w:r>
              <w:rPr>
                <w:spacing w:val="4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Dunn,</w:t>
            </w:r>
          </w:p>
          <w:p w:rsidR="00982CA1" w:rsidRDefault="005261F1">
            <w:pPr>
              <w:pStyle w:val="TableParagraph"/>
              <w:spacing w:before="6" w:line="245" w:lineRule="exact"/>
              <w:ind w:left="206"/>
            </w:pPr>
            <w:r>
              <w:rPr>
                <w:shd w:val="clear" w:color="auto" w:fill="FFFFFF"/>
              </w:rPr>
              <w:t>2001,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BIOS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Scientific</w:t>
            </w:r>
            <w:r>
              <w:rPr>
                <w:spacing w:val="1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Publishers.</w:t>
            </w:r>
          </w:p>
        </w:tc>
      </w:tr>
      <w:tr w:rsidR="00982CA1">
        <w:trPr>
          <w:trHeight w:val="268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47" w:lineRule="exact"/>
              <w:ind w:left="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rPr>
                <w:shd w:val="clear" w:color="auto" w:fill="FFFFFF"/>
              </w:rPr>
              <w:t>Principles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Proteomics,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Richard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Twyman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2001,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BIOS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Scientific</w:t>
            </w:r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Publishers.</w:t>
            </w:r>
          </w:p>
        </w:tc>
      </w:tr>
      <w:tr w:rsidR="00982CA1">
        <w:trPr>
          <w:trHeight w:val="268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47" w:lineRule="exact"/>
              <w:ind w:left="2"/>
              <w:jc w:val="center"/>
              <w:rPr>
                <w:w w:val="102"/>
              </w:rPr>
            </w:pPr>
            <w:r>
              <w:rPr>
                <w:w w:val="102"/>
              </w:rPr>
              <w:t>3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0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Introduction to Proteomics: Tools for the New Biology, Daniel C. </w:t>
            </w:r>
            <w:proofErr w:type="spellStart"/>
            <w:r>
              <w:rPr>
                <w:shd w:val="clear" w:color="auto" w:fill="FFFFFF"/>
              </w:rPr>
              <w:t>Liebler</w:t>
            </w:r>
            <w:proofErr w:type="spellEnd"/>
            <w:r>
              <w:rPr>
                <w:shd w:val="clear" w:color="auto" w:fill="FFFFFF"/>
              </w:rPr>
              <w:t xml:space="preserve">, Humana Press, 2002 </w:t>
            </w: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39" w:lineRule="exact"/>
              <w:ind w:left="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https://nptel.ac.in/courses/102/103/102103017/</w:t>
            </w:r>
          </w:p>
        </w:tc>
      </w:tr>
      <w:tr w:rsidR="00982CA1">
        <w:trPr>
          <w:trHeight w:val="258"/>
        </w:trPr>
        <w:tc>
          <w:tcPr>
            <w:tcW w:w="532" w:type="dxa"/>
          </w:tcPr>
          <w:p w:rsidR="00982CA1" w:rsidRDefault="005261F1">
            <w:pPr>
              <w:pStyle w:val="TableParagraph"/>
              <w:spacing w:line="239" w:lineRule="exact"/>
              <w:ind w:left="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379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color w:val="0000FF"/>
                <w:u w:val="single" w:color="0000FF"/>
              </w:rPr>
              <w:t>https://swayam.gov.in/nd1_noc19_bt26/preview</w:t>
            </w:r>
          </w:p>
        </w:tc>
      </w:tr>
      <w:tr w:rsidR="00982CA1">
        <w:trPr>
          <w:trHeight w:val="260"/>
        </w:trPr>
        <w:tc>
          <w:tcPr>
            <w:tcW w:w="8911" w:type="dxa"/>
            <w:gridSpan w:val="4"/>
          </w:tcPr>
          <w:p w:rsidR="00982CA1" w:rsidRDefault="005261F1">
            <w:pPr>
              <w:pStyle w:val="TableParagraph"/>
              <w:spacing w:line="240" w:lineRule="exact"/>
              <w:ind w:left="206"/>
            </w:pPr>
            <w:r>
              <w:t>Course</w:t>
            </w:r>
            <w:r>
              <w:rPr>
                <w:spacing w:val="16"/>
              </w:rPr>
              <w:t xml:space="preserve"> </w:t>
            </w:r>
            <w:r>
              <w:t>Designed</w:t>
            </w:r>
            <w:r>
              <w:rPr>
                <w:spacing w:val="11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t>Dr.</w:t>
            </w:r>
            <w:r>
              <w:rPr>
                <w:spacing w:val="20"/>
              </w:rPr>
              <w:t xml:space="preserve"> </w:t>
            </w:r>
            <w:r>
              <w:t>V.</w:t>
            </w:r>
            <w:r>
              <w:rPr>
                <w:spacing w:val="19"/>
              </w:rPr>
              <w:t xml:space="preserve"> </w:t>
            </w:r>
            <w:proofErr w:type="spellStart"/>
            <w:r>
              <w:t>Hemamalini</w:t>
            </w:r>
            <w:proofErr w:type="spellEnd"/>
            <w:r>
              <w:t>/Prof.</w:t>
            </w:r>
            <w:r>
              <w:rPr>
                <w:spacing w:val="16"/>
              </w:rPr>
              <w:t xml:space="preserve"> </w:t>
            </w:r>
            <w:r>
              <w:t>N.</w:t>
            </w:r>
            <w:r>
              <w:rPr>
                <w:spacing w:val="14"/>
              </w:rPr>
              <w:t xml:space="preserve"> </w:t>
            </w:r>
            <w:proofErr w:type="spellStart"/>
            <w:r>
              <w:t>Jeyakumar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3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4" w:line="237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-4074160</wp:posOffset>
            </wp:positionV>
            <wp:extent cx="7772400" cy="5068570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8"/>
        <w:gridCol w:w="760"/>
        <w:gridCol w:w="933"/>
        <w:gridCol w:w="253"/>
        <w:gridCol w:w="678"/>
        <w:gridCol w:w="3293"/>
        <w:gridCol w:w="492"/>
        <w:gridCol w:w="102"/>
        <w:gridCol w:w="678"/>
        <w:gridCol w:w="169"/>
        <w:gridCol w:w="339"/>
        <w:gridCol w:w="626"/>
      </w:tblGrid>
      <w:tr w:rsidR="00982CA1">
        <w:trPr>
          <w:trHeight w:val="434"/>
        </w:trPr>
        <w:tc>
          <w:tcPr>
            <w:tcW w:w="1288" w:type="dxa"/>
            <w:gridSpan w:val="2"/>
          </w:tcPr>
          <w:p w:rsidR="00982CA1" w:rsidRDefault="005261F1">
            <w:pPr>
              <w:pStyle w:val="TableParagraph"/>
              <w:spacing w:before="89"/>
              <w:ind w:left="14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933" w:type="dxa"/>
          </w:tcPr>
          <w:p w:rsidR="00982CA1" w:rsidRDefault="005261F1">
            <w:pPr>
              <w:pStyle w:val="TableParagraph"/>
              <w:spacing w:before="89"/>
              <w:ind w:left="206"/>
              <w:rPr>
                <w:b/>
              </w:rPr>
            </w:pPr>
            <w:r>
              <w:rPr>
                <w:b/>
              </w:rPr>
              <w:t>33C</w:t>
            </w:r>
          </w:p>
        </w:tc>
        <w:tc>
          <w:tcPr>
            <w:tcW w:w="4224" w:type="dxa"/>
            <w:gridSpan w:val="3"/>
          </w:tcPr>
          <w:p w:rsidR="00982CA1" w:rsidRDefault="005261F1">
            <w:pPr>
              <w:pStyle w:val="TableParagraph"/>
              <w:spacing w:before="89"/>
              <w:ind w:left="265"/>
              <w:rPr>
                <w:b/>
              </w:rPr>
            </w:pPr>
            <w:r>
              <w:rPr>
                <w:b/>
              </w:rPr>
              <w:t>VISUAL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BASIC.NET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RDBMS</w:t>
            </w:r>
          </w:p>
        </w:tc>
        <w:tc>
          <w:tcPr>
            <w:tcW w:w="594" w:type="dxa"/>
            <w:gridSpan w:val="2"/>
          </w:tcPr>
          <w:p w:rsidR="00982CA1" w:rsidRDefault="005261F1">
            <w:pPr>
              <w:pStyle w:val="TableParagraph"/>
              <w:spacing w:before="89"/>
              <w:ind w:right="9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678" w:type="dxa"/>
          </w:tcPr>
          <w:p w:rsidR="00982CA1" w:rsidRDefault="005261F1">
            <w:pPr>
              <w:pStyle w:val="TableParagraph"/>
              <w:spacing w:before="89"/>
              <w:ind w:left="197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08" w:type="dxa"/>
            <w:gridSpan w:val="2"/>
          </w:tcPr>
          <w:p w:rsidR="00982CA1" w:rsidRDefault="005261F1">
            <w:pPr>
              <w:pStyle w:val="TableParagraph"/>
              <w:spacing w:before="89"/>
              <w:ind w:left="115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626" w:type="dxa"/>
          </w:tcPr>
          <w:p w:rsidR="00982CA1" w:rsidRDefault="005261F1">
            <w:pPr>
              <w:pStyle w:val="TableParagraph"/>
              <w:spacing w:before="89"/>
              <w:ind w:left="166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61"/>
        </w:trPr>
        <w:tc>
          <w:tcPr>
            <w:tcW w:w="3152" w:type="dxa"/>
            <w:gridSpan w:val="5"/>
          </w:tcPr>
          <w:p w:rsidR="00982CA1" w:rsidRDefault="005261F1">
            <w:pPr>
              <w:pStyle w:val="TableParagraph"/>
              <w:spacing w:before="3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293" w:type="dxa"/>
          </w:tcPr>
          <w:p w:rsidR="00982CA1" w:rsidRDefault="005261F1">
            <w:pPr>
              <w:pStyle w:val="TableParagraph"/>
              <w:spacing w:before="3" w:line="238" w:lineRule="exact"/>
              <w:ind w:left="1388" w:right="1389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594" w:type="dxa"/>
            <w:gridSpan w:val="2"/>
          </w:tcPr>
          <w:p w:rsidR="00982CA1" w:rsidRDefault="005261F1">
            <w:pPr>
              <w:pStyle w:val="TableParagraph"/>
              <w:spacing w:before="3" w:line="238" w:lineRule="exact"/>
              <w:ind w:left="177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678" w:type="dxa"/>
          </w:tcPr>
          <w:p w:rsidR="00982CA1" w:rsidRDefault="005261F1">
            <w:pPr>
              <w:pStyle w:val="TableParagraph"/>
              <w:spacing w:before="3" w:line="238" w:lineRule="exact"/>
              <w:ind w:left="23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08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92"/>
            </w:pPr>
            <w:r>
              <w:rPr>
                <w:w w:val="102"/>
              </w:rPr>
              <w:t>-</w:t>
            </w:r>
          </w:p>
        </w:tc>
        <w:tc>
          <w:tcPr>
            <w:tcW w:w="626" w:type="dxa"/>
          </w:tcPr>
          <w:p w:rsidR="00982CA1" w:rsidRDefault="005261F1">
            <w:pPr>
              <w:pStyle w:val="TableParagraph"/>
              <w:spacing w:before="3" w:line="238" w:lineRule="exact"/>
              <w:ind w:left="93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474" w:type="dxa"/>
            <w:gridSpan w:val="4"/>
          </w:tcPr>
          <w:p w:rsidR="00982CA1" w:rsidRDefault="005261F1">
            <w:pPr>
              <w:pStyle w:val="TableParagraph"/>
              <w:spacing w:before="130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971" w:type="dxa"/>
            <w:gridSpan w:val="2"/>
          </w:tcPr>
          <w:p w:rsidR="00982CA1" w:rsidRDefault="005261F1">
            <w:pPr>
              <w:pStyle w:val="TableParagraph"/>
              <w:spacing w:before="1"/>
              <w:ind w:left="491" w:right="491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Programming</w:t>
            </w:r>
          </w:p>
          <w:p w:rsidR="00982CA1" w:rsidRDefault="005261F1">
            <w:pPr>
              <w:pStyle w:val="TableParagraph"/>
              <w:spacing w:before="6" w:line="238" w:lineRule="exact"/>
              <w:ind w:left="490" w:right="491"/>
              <w:jc w:val="center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1272" w:type="dxa"/>
            <w:gridSpan w:val="3"/>
          </w:tcPr>
          <w:p w:rsidR="00982CA1" w:rsidRDefault="005261F1">
            <w:pPr>
              <w:pStyle w:val="TableParagraph"/>
              <w:spacing w:before="1"/>
              <w:ind w:left="200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231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34" w:type="dxa"/>
            <w:gridSpan w:val="3"/>
          </w:tcPr>
          <w:p w:rsidR="00982CA1" w:rsidRDefault="005261F1">
            <w:pPr>
              <w:pStyle w:val="TableParagraph"/>
              <w:spacing w:before="1"/>
              <w:ind w:left="92"/>
              <w:rPr>
                <w:b/>
              </w:rPr>
            </w:pPr>
            <w:r>
              <w:rPr>
                <w:b/>
              </w:rPr>
              <w:t>2022-</w:t>
            </w:r>
          </w:p>
          <w:p w:rsidR="00982CA1" w:rsidRDefault="005261F1">
            <w:pPr>
              <w:pStyle w:val="TableParagraph"/>
              <w:spacing w:before="6" w:line="238" w:lineRule="exact"/>
              <w:ind w:left="277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2073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7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spacing w:before="6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gain</w:t>
            </w:r>
            <w:r>
              <w:rPr>
                <w:spacing w:val="12"/>
              </w:rPr>
              <w:t xml:space="preserve"> </w:t>
            </w:r>
            <w:r>
              <w:t>knowledge</w:t>
            </w:r>
            <w:r>
              <w:rPr>
                <w:spacing w:val="12"/>
              </w:rPr>
              <w:t xml:space="preserve"> </w:t>
            </w:r>
            <w:r>
              <w:t>on</w:t>
            </w:r>
            <w:r>
              <w:rPr>
                <w:spacing w:val="15"/>
              </w:rPr>
              <w:t xml:space="preserve"> </w:t>
            </w:r>
            <w:r>
              <w:t>relational</w:t>
            </w:r>
            <w:r>
              <w:rPr>
                <w:spacing w:val="12"/>
              </w:rPr>
              <w:t xml:space="preserve"> </w:t>
            </w:r>
            <w:r>
              <w:t>data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its</w:t>
            </w:r>
            <w:r>
              <w:rPr>
                <w:spacing w:val="12"/>
              </w:rPr>
              <w:t xml:space="preserve"> </w:t>
            </w:r>
            <w:r>
              <w:t>management</w:t>
            </w:r>
          </w:p>
          <w:p w:rsidR="00982CA1" w:rsidRDefault="005261F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spacing w:before="6" w:line="247" w:lineRule="auto"/>
              <w:ind w:right="108"/>
            </w:pPr>
            <w:r>
              <w:t>To</w:t>
            </w:r>
            <w:r>
              <w:rPr>
                <w:spacing w:val="8"/>
              </w:rPr>
              <w:t xml:space="preserve"> </w:t>
            </w:r>
            <w:r>
              <w:t>design</w:t>
            </w:r>
            <w:r>
              <w:rPr>
                <w:spacing w:val="10"/>
              </w:rPr>
              <w:t xml:space="preserve"> </w:t>
            </w:r>
            <w:r>
              <w:t>Logical</w:t>
            </w:r>
            <w:r>
              <w:rPr>
                <w:spacing w:val="8"/>
              </w:rPr>
              <w:t xml:space="preserve"> </w:t>
            </w:r>
            <w:r>
              <w:t>Database</w:t>
            </w:r>
            <w:r>
              <w:rPr>
                <w:spacing w:val="8"/>
              </w:rPr>
              <w:t xml:space="preserve"> </w:t>
            </w:r>
            <w:r>
              <w:t>Schema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Mapping</w:t>
            </w:r>
            <w:r>
              <w:rPr>
                <w:spacing w:val="6"/>
              </w:rPr>
              <w:t xml:space="preserve"> </w:t>
            </w:r>
            <w:r>
              <w:t>it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8"/>
              </w:rPr>
              <w:t xml:space="preserve"> </w:t>
            </w:r>
            <w:r>
              <w:t>implementation</w:t>
            </w:r>
            <w:r>
              <w:rPr>
                <w:spacing w:val="8"/>
              </w:rPr>
              <w:t xml:space="preserve"> </w:t>
            </w:r>
            <w:r>
              <w:t>level</w:t>
            </w:r>
            <w:r>
              <w:rPr>
                <w:spacing w:val="8"/>
              </w:rPr>
              <w:t xml:space="preserve"> </w:t>
            </w:r>
            <w:r>
              <w:t>schema</w:t>
            </w:r>
            <w:r>
              <w:rPr>
                <w:spacing w:val="-52"/>
              </w:rPr>
              <w:t xml:space="preserve"> </w:t>
            </w:r>
            <w:r>
              <w:t>through</w:t>
            </w:r>
            <w:r>
              <w:rPr>
                <w:spacing w:val="3"/>
              </w:rPr>
              <w:t xml:space="preserve"> </w:t>
            </w:r>
            <w:r>
              <w:t>Database</w:t>
            </w:r>
            <w:r>
              <w:rPr>
                <w:spacing w:val="4"/>
              </w:rPr>
              <w:t xml:space="preserve"> </w:t>
            </w:r>
            <w:r>
              <w:t>Language</w:t>
            </w:r>
            <w:r>
              <w:rPr>
                <w:spacing w:val="2"/>
              </w:rPr>
              <w:t xml:space="preserve"> </w:t>
            </w:r>
            <w:r>
              <w:t>Features.</w:t>
            </w:r>
          </w:p>
          <w:p w:rsidR="00982CA1" w:rsidRDefault="005261F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spacing w:line="253" w:lineRule="exact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provide</w:t>
            </w:r>
            <w:r>
              <w:rPr>
                <w:spacing w:val="18"/>
              </w:rPr>
              <w:t xml:space="preserve"> </w:t>
            </w:r>
            <w:r>
              <w:t>knowledge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incorporating</w:t>
            </w:r>
            <w:r>
              <w:rPr>
                <w:spacing w:val="14"/>
              </w:rPr>
              <w:t xml:space="preserve"> </w:t>
            </w:r>
            <w:r>
              <w:t>SQL/</w:t>
            </w:r>
            <w:r>
              <w:rPr>
                <w:spacing w:val="20"/>
              </w:rPr>
              <w:t xml:space="preserve"> </w:t>
            </w:r>
            <w:r>
              <w:t>PL/SQL</w:t>
            </w:r>
            <w:r>
              <w:rPr>
                <w:spacing w:val="14"/>
              </w:rPr>
              <w:t xml:space="preserve"> </w:t>
            </w:r>
            <w:r>
              <w:t>with</w:t>
            </w:r>
            <w:r>
              <w:rPr>
                <w:spacing w:val="19"/>
              </w:rPr>
              <w:t xml:space="preserve"> </w:t>
            </w:r>
            <w:r>
              <w:t>programming</w:t>
            </w:r>
            <w:r>
              <w:rPr>
                <w:spacing w:val="17"/>
              </w:rPr>
              <w:t xml:space="preserve"> </w:t>
            </w:r>
            <w:r>
              <w:t>languages</w:t>
            </w:r>
          </w:p>
          <w:p w:rsidR="00982CA1" w:rsidRDefault="005261F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spacing w:before="6" w:line="244" w:lineRule="auto"/>
              <w:ind w:right="109"/>
            </w:pPr>
            <w:r>
              <w:t>To</w:t>
            </w:r>
            <w:r>
              <w:rPr>
                <w:spacing w:val="19"/>
              </w:rPr>
              <w:t xml:space="preserve"> </w:t>
            </w:r>
            <w:r>
              <w:t>understand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24"/>
              </w:rPr>
              <w:t xml:space="preserve"> </w:t>
            </w:r>
            <w:r>
              <w:t>practical</w:t>
            </w:r>
            <w:r>
              <w:rPr>
                <w:spacing w:val="18"/>
              </w:rPr>
              <w:t xml:space="preserve"> </w:t>
            </w:r>
            <w:r>
              <w:t>problems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Concurrency</w:t>
            </w:r>
            <w:r>
              <w:rPr>
                <w:spacing w:val="17"/>
              </w:rPr>
              <w:t xml:space="preserve"> </w:t>
            </w:r>
            <w:r>
              <w:t>control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its</w:t>
            </w:r>
            <w:r>
              <w:rPr>
                <w:spacing w:val="19"/>
              </w:rPr>
              <w:t xml:space="preserve"> </w:t>
            </w:r>
            <w:r>
              <w:t>solutions</w:t>
            </w:r>
            <w:r>
              <w:rPr>
                <w:spacing w:val="23"/>
              </w:rPr>
              <w:t xml:space="preserve"> </w:t>
            </w:r>
            <w:r>
              <w:t>Gain</w:t>
            </w:r>
            <w:r>
              <w:rPr>
                <w:spacing w:val="-52"/>
              </w:rPr>
              <w:t xml:space="preserve"> </w:t>
            </w:r>
            <w:r>
              <w:t>knowledge</w:t>
            </w:r>
            <w:r>
              <w:rPr>
                <w:spacing w:val="1"/>
              </w:rPr>
              <w:t xml:space="preserve"> </w:t>
            </w:r>
            <w:r>
              <w:t>about</w:t>
            </w:r>
            <w:r>
              <w:rPr>
                <w:spacing w:val="1"/>
              </w:rPr>
              <w:t xml:space="preserve"> </w:t>
            </w:r>
            <w:r>
              <w:t>failure</w:t>
            </w:r>
            <w:r>
              <w:rPr>
                <w:spacing w:val="-1"/>
              </w:rPr>
              <w:t xml:space="preserve"> </w:t>
            </w:r>
            <w:r>
              <w:t>and Recovery</w:t>
            </w:r>
            <w:r>
              <w:rPr>
                <w:spacing w:val="3"/>
              </w:rPr>
              <w:t xml:space="preserve"> </w:t>
            </w:r>
            <w:r>
              <w:t>mechanisms</w:t>
            </w:r>
          </w:p>
          <w:p w:rsidR="00982CA1" w:rsidRDefault="005261F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spacing w:before="3" w:line="243" w:lineRule="exact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inculcate</w:t>
            </w:r>
            <w:r>
              <w:rPr>
                <w:spacing w:val="16"/>
              </w:rPr>
              <w:t xml:space="preserve"> </w:t>
            </w:r>
            <w:r>
              <w:t>knowledge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9"/>
              </w:rPr>
              <w:t xml:space="preserve"> </w:t>
            </w:r>
            <w:r>
              <w:t>RDBMS</w:t>
            </w:r>
            <w:r>
              <w:rPr>
                <w:spacing w:val="12"/>
              </w:rPr>
              <w:t xml:space="preserve"> </w:t>
            </w:r>
            <w:r>
              <w:t>concepts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Programming</w:t>
            </w:r>
            <w:r>
              <w:rPr>
                <w:spacing w:val="14"/>
              </w:rPr>
              <w:t xml:space="preserve"> </w:t>
            </w:r>
            <w:r>
              <w:t>with</w:t>
            </w:r>
            <w:r>
              <w:rPr>
                <w:spacing w:val="19"/>
              </w:rPr>
              <w:t xml:space="preserve"> </w:t>
            </w:r>
            <w:r>
              <w:t>Visual</w:t>
            </w:r>
            <w:r>
              <w:rPr>
                <w:spacing w:val="18"/>
              </w:rPr>
              <w:t xml:space="preserve"> </w:t>
            </w:r>
            <w:r>
              <w:t>Basic.NET</w:t>
            </w: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61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2"/>
              </w:rPr>
              <w:t xml:space="preserve"> </w:t>
            </w:r>
            <w:r>
              <w:t>student</w:t>
            </w:r>
            <w:r>
              <w:rPr>
                <w:spacing w:val="15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7"/>
        </w:trPr>
        <w:tc>
          <w:tcPr>
            <w:tcW w:w="528" w:type="dxa"/>
          </w:tcPr>
          <w:p w:rsidR="00982CA1" w:rsidRDefault="005261F1">
            <w:pPr>
              <w:pStyle w:val="TableParagraph"/>
              <w:spacing w:line="238" w:lineRule="exact"/>
              <w:ind w:left="6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358" w:type="dxa"/>
            <w:gridSpan w:val="9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analyze</w:t>
            </w:r>
            <w:r>
              <w:rPr>
                <w:spacing w:val="14"/>
              </w:rPr>
              <w:t xml:space="preserve"> </w:t>
            </w:r>
            <w:r>
              <w:t>Relational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9"/>
              </w:rPr>
              <w:t xml:space="preserve"> </w:t>
            </w:r>
            <w:r>
              <w:t>Base</w:t>
            </w:r>
            <w:r>
              <w:rPr>
                <w:spacing w:val="17"/>
              </w:rPr>
              <w:t xml:space="preserve"> </w:t>
            </w:r>
            <w:r>
              <w:t>design</w:t>
            </w:r>
            <w:r>
              <w:rPr>
                <w:spacing w:val="16"/>
              </w:rPr>
              <w:t xml:space="preserve"> </w:t>
            </w:r>
            <w:r>
              <w:t>methodology.</w:t>
            </w:r>
          </w:p>
        </w:tc>
        <w:tc>
          <w:tcPr>
            <w:tcW w:w="965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197"/>
            </w:pPr>
            <w:r>
              <w:t>K4</w:t>
            </w:r>
          </w:p>
        </w:tc>
      </w:tr>
      <w:tr w:rsidR="00982CA1">
        <w:trPr>
          <w:trHeight w:val="517"/>
        </w:trPr>
        <w:tc>
          <w:tcPr>
            <w:tcW w:w="528" w:type="dxa"/>
          </w:tcPr>
          <w:p w:rsidR="00982CA1" w:rsidRDefault="005261F1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358" w:type="dxa"/>
            <w:gridSpan w:val="9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Acquire</w:t>
            </w:r>
            <w:r>
              <w:rPr>
                <w:spacing w:val="14"/>
              </w:rPr>
              <w:t xml:space="preserve"> </w:t>
            </w:r>
            <w:r>
              <w:t>knowledge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fundamentals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Relational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Base</w:t>
            </w:r>
            <w:r>
              <w:rPr>
                <w:spacing w:val="19"/>
              </w:rPr>
              <w:t xml:space="preserve"> </w:t>
            </w:r>
            <w:r>
              <w:t>Management</w:t>
            </w:r>
          </w:p>
          <w:p w:rsidR="00982CA1" w:rsidRDefault="005261F1">
            <w:pPr>
              <w:pStyle w:val="TableParagraph"/>
              <w:spacing w:before="6" w:line="244" w:lineRule="exact"/>
              <w:ind w:left="206"/>
            </w:pPr>
            <w:r>
              <w:t>System.</w:t>
            </w:r>
          </w:p>
        </w:tc>
        <w:tc>
          <w:tcPr>
            <w:tcW w:w="965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97"/>
            </w:pPr>
            <w:r>
              <w:t>K2</w:t>
            </w:r>
          </w:p>
        </w:tc>
      </w:tr>
      <w:tr w:rsidR="00982CA1">
        <w:trPr>
          <w:trHeight w:val="258"/>
        </w:trPr>
        <w:tc>
          <w:tcPr>
            <w:tcW w:w="528" w:type="dxa"/>
          </w:tcPr>
          <w:p w:rsidR="00982CA1" w:rsidRDefault="005261F1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358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205"/>
            </w:pPr>
            <w:r>
              <w:t>Able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handle</w:t>
            </w:r>
            <w:r>
              <w:rPr>
                <w:spacing w:val="11"/>
              </w:rPr>
              <w:t xml:space="preserve"> </w:t>
            </w:r>
            <w:r>
              <w:t>different</w:t>
            </w:r>
            <w:r>
              <w:rPr>
                <w:spacing w:val="10"/>
              </w:rPr>
              <w:t xml:space="preserve"> </w:t>
            </w:r>
            <w:r>
              <w:t>Data</w:t>
            </w:r>
            <w:r>
              <w:rPr>
                <w:spacing w:val="9"/>
              </w:rPr>
              <w:t xml:space="preserve"> </w:t>
            </w:r>
            <w:r>
              <w:t>Base</w:t>
            </w:r>
            <w:r>
              <w:rPr>
                <w:spacing w:val="14"/>
              </w:rPr>
              <w:t xml:space="preserve"> </w:t>
            </w:r>
            <w:r>
              <w:t>languages.</w:t>
            </w:r>
          </w:p>
        </w:tc>
        <w:tc>
          <w:tcPr>
            <w:tcW w:w="96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2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528" w:type="dxa"/>
          </w:tcPr>
          <w:p w:rsidR="00982CA1" w:rsidRDefault="005261F1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358" w:type="dxa"/>
            <w:gridSpan w:val="9"/>
          </w:tcPr>
          <w:p w:rsidR="00982CA1" w:rsidRDefault="005261F1">
            <w:pPr>
              <w:pStyle w:val="TableParagraph"/>
              <w:spacing w:line="248" w:lineRule="exact"/>
              <w:ind w:left="205"/>
            </w:pPr>
            <w:proofErr w:type="spellStart"/>
            <w:r>
              <w:t>Beable</w:t>
            </w:r>
            <w:proofErr w:type="spellEnd"/>
            <w:r>
              <w:rPr>
                <w:spacing w:val="14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effectively</w:t>
            </w:r>
            <w:r>
              <w:rPr>
                <w:spacing w:val="14"/>
              </w:rPr>
              <w:t xml:space="preserve"> </w:t>
            </w:r>
            <w:r>
              <w:t>develop</w:t>
            </w:r>
            <w:r>
              <w:rPr>
                <w:spacing w:val="10"/>
              </w:rPr>
              <w:t xml:space="preserve"> </w:t>
            </w:r>
            <w:r>
              <w:t>applications</w:t>
            </w:r>
            <w:r>
              <w:rPr>
                <w:spacing w:val="13"/>
              </w:rPr>
              <w:t xml:space="preserve"> </w:t>
            </w:r>
            <w:r>
              <w:t>with</w:t>
            </w:r>
            <w:r>
              <w:rPr>
                <w:spacing w:val="14"/>
              </w:rPr>
              <w:t xml:space="preserve"> </w:t>
            </w:r>
            <w:r>
              <w:t>full</w:t>
            </w:r>
            <w:r>
              <w:rPr>
                <w:spacing w:val="15"/>
              </w:rPr>
              <w:t xml:space="preserve"> </w:t>
            </w:r>
            <w:r>
              <w:t>functionality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a</w:t>
            </w:r>
          </w:p>
          <w:p w:rsidR="00982CA1" w:rsidRDefault="005261F1">
            <w:pPr>
              <w:pStyle w:val="TableParagraph"/>
              <w:spacing w:before="6" w:line="244" w:lineRule="exact"/>
              <w:ind w:left="206"/>
            </w:pPr>
            <w:r>
              <w:t>graphical</w:t>
            </w:r>
            <w:r>
              <w:rPr>
                <w:spacing w:val="11"/>
              </w:rPr>
              <w:t xml:space="preserve"> </w:t>
            </w:r>
            <w:r>
              <w:t>user</w:t>
            </w:r>
            <w:r>
              <w:rPr>
                <w:spacing w:val="14"/>
              </w:rPr>
              <w:t xml:space="preserve"> </w:t>
            </w:r>
            <w:r>
              <w:t>interface</w:t>
            </w:r>
            <w:r>
              <w:rPr>
                <w:spacing w:val="13"/>
              </w:rPr>
              <w:t xml:space="preserve"> </w:t>
            </w:r>
            <w:r>
              <w:t>using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language</w:t>
            </w:r>
            <w:r>
              <w:rPr>
                <w:spacing w:val="19"/>
              </w:rPr>
              <w:t xml:space="preserve"> </w:t>
            </w:r>
            <w:r>
              <w:t>Visual</w:t>
            </w:r>
            <w:r>
              <w:rPr>
                <w:spacing w:val="12"/>
              </w:rPr>
              <w:t xml:space="preserve"> </w:t>
            </w:r>
            <w:r>
              <w:t>Basic.NET.</w:t>
            </w:r>
          </w:p>
        </w:tc>
        <w:tc>
          <w:tcPr>
            <w:tcW w:w="965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97"/>
            </w:pPr>
            <w:r>
              <w:t>K3</w:t>
            </w:r>
          </w:p>
        </w:tc>
      </w:tr>
      <w:tr w:rsidR="00982CA1">
        <w:trPr>
          <w:trHeight w:val="257"/>
        </w:trPr>
        <w:tc>
          <w:tcPr>
            <w:tcW w:w="528" w:type="dxa"/>
          </w:tcPr>
          <w:p w:rsidR="00982CA1" w:rsidRDefault="005261F1">
            <w:pPr>
              <w:pStyle w:val="TableParagraph"/>
              <w:spacing w:line="238" w:lineRule="exact"/>
              <w:ind w:left="6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358" w:type="dxa"/>
            <w:gridSpan w:val="9"/>
          </w:tcPr>
          <w:p w:rsidR="00982CA1" w:rsidRDefault="005261F1">
            <w:pPr>
              <w:pStyle w:val="TableParagraph"/>
              <w:spacing w:line="238" w:lineRule="exact"/>
              <w:ind w:left="205"/>
            </w:pPr>
            <w:r>
              <w:t>Create</w:t>
            </w:r>
            <w:r>
              <w:rPr>
                <w:spacing w:val="18"/>
              </w:rPr>
              <w:t xml:space="preserve"> </w:t>
            </w:r>
            <w:r>
              <w:t>database</w:t>
            </w:r>
            <w:r>
              <w:rPr>
                <w:spacing w:val="17"/>
              </w:rPr>
              <w:t xml:space="preserve"> </w:t>
            </w:r>
            <w:r>
              <w:t>applications</w:t>
            </w:r>
            <w:r>
              <w:rPr>
                <w:spacing w:val="18"/>
              </w:rPr>
              <w:t xml:space="preserve"> </w:t>
            </w:r>
            <w:r>
              <w:t>by</w:t>
            </w:r>
            <w:r>
              <w:rPr>
                <w:spacing w:val="12"/>
              </w:rPr>
              <w:t xml:space="preserve"> </w:t>
            </w:r>
            <w:r>
              <w:t>connecting</w:t>
            </w:r>
            <w:r>
              <w:rPr>
                <w:spacing w:val="17"/>
              </w:rPr>
              <w:t xml:space="preserve"> </w:t>
            </w:r>
            <w:r>
              <w:t>VB.NET</w:t>
            </w:r>
            <w:r>
              <w:rPr>
                <w:spacing w:val="17"/>
              </w:rPr>
              <w:t xml:space="preserve"> </w:t>
            </w:r>
            <w:r>
              <w:t>with</w:t>
            </w:r>
            <w:r>
              <w:rPr>
                <w:spacing w:val="15"/>
              </w:rPr>
              <w:t xml:space="preserve"> </w:t>
            </w:r>
            <w:r>
              <w:t>databases</w:t>
            </w:r>
          </w:p>
        </w:tc>
        <w:tc>
          <w:tcPr>
            <w:tcW w:w="965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191"/>
            </w:pPr>
            <w:r>
              <w:t>K6</w:t>
            </w: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Remember;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5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Evaluate;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3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61"/>
        </w:trPr>
        <w:tc>
          <w:tcPr>
            <w:tcW w:w="88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2221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4818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785" w:right="1785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</w:p>
        </w:tc>
        <w:tc>
          <w:tcPr>
            <w:tcW w:w="1812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753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5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 w:right="212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Abstraction,</w:t>
            </w:r>
            <w:r>
              <w:rPr>
                <w:spacing w:val="1"/>
              </w:rPr>
              <w:t xml:space="preserve"> </w:t>
            </w:r>
            <w:r>
              <w:t>Schemas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Instances-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Models: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modeling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24"/>
              </w:rPr>
              <w:t xml:space="preserve"> </w:t>
            </w:r>
            <w:r>
              <w:t>(ER)</w:t>
            </w:r>
            <w:r>
              <w:rPr>
                <w:spacing w:val="24"/>
              </w:rPr>
              <w:t xml:space="preserve"> </w:t>
            </w:r>
            <w:r>
              <w:t>Model</w:t>
            </w:r>
            <w:r>
              <w:rPr>
                <w:spacing w:val="19"/>
              </w:rPr>
              <w:t xml:space="preserve"> </w:t>
            </w:r>
            <w:r>
              <w:t>-entity</w:t>
            </w:r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22"/>
              </w:rPr>
              <w:t xml:space="preserve"> </w:t>
            </w:r>
            <w:r>
              <w:t>entity</w:t>
            </w:r>
            <w:r>
              <w:rPr>
                <w:spacing w:val="18"/>
              </w:rPr>
              <w:t xml:space="preserve"> </w:t>
            </w:r>
            <w:r>
              <w:t>sets,</w:t>
            </w:r>
            <w:r>
              <w:rPr>
                <w:spacing w:val="26"/>
              </w:rPr>
              <w:t xml:space="preserve"> </w:t>
            </w:r>
            <w:r>
              <w:t>relations</w:t>
            </w:r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24"/>
              </w:rPr>
              <w:t xml:space="preserve"> </w:t>
            </w:r>
            <w:r>
              <w:t>relationship</w:t>
            </w:r>
            <w:r>
              <w:rPr>
                <w:spacing w:val="24"/>
              </w:rPr>
              <w:t xml:space="preserve"> </w:t>
            </w:r>
            <w:r>
              <w:t>sets,</w:t>
            </w:r>
            <w:r>
              <w:rPr>
                <w:spacing w:val="29"/>
              </w:rPr>
              <w:t xml:space="preserve"> </w:t>
            </w:r>
            <w:r>
              <w:t>E-R</w:t>
            </w:r>
            <w:r>
              <w:rPr>
                <w:spacing w:val="24"/>
              </w:rPr>
              <w:t xml:space="preserve"> </w:t>
            </w:r>
            <w:r>
              <w:t>diagrams</w:t>
            </w:r>
          </w:p>
          <w:p w:rsidR="00982CA1" w:rsidRDefault="005261F1">
            <w:pPr>
              <w:pStyle w:val="TableParagraph"/>
              <w:spacing w:line="260" w:lineRule="exact"/>
              <w:ind w:left="100" w:right="212"/>
              <w:jc w:val="both"/>
            </w:pPr>
            <w:r>
              <w:t>- Reductions of ER Schema to Tables</w:t>
            </w:r>
            <w:r>
              <w:rPr>
                <w:spacing w:val="1"/>
              </w:rPr>
              <w:t xml:space="preserve"> </w:t>
            </w:r>
            <w:r>
              <w:t>- Overview of</w:t>
            </w:r>
            <w:r>
              <w:rPr>
                <w:spacing w:val="1"/>
              </w:rPr>
              <w:t xml:space="preserve"> </w:t>
            </w:r>
            <w:r>
              <w:t>the QBE Language-Hierarchical and</w:t>
            </w:r>
            <w:r>
              <w:rPr>
                <w:spacing w:val="1"/>
              </w:rPr>
              <w:t xml:space="preserve"> </w:t>
            </w:r>
            <w:r>
              <w:t>Network</w:t>
            </w:r>
            <w:r>
              <w:rPr>
                <w:spacing w:val="1"/>
              </w:rPr>
              <w:t xml:space="preserve"> </w:t>
            </w:r>
            <w:r>
              <w:t>Model</w:t>
            </w:r>
            <w:r>
              <w:rPr>
                <w:spacing w:val="1"/>
              </w:rPr>
              <w:t xml:space="preserve"> </w:t>
            </w:r>
            <w:r>
              <w:t>Relational</w:t>
            </w:r>
            <w:r>
              <w:rPr>
                <w:spacing w:val="1"/>
              </w:rPr>
              <w:t xml:space="preserve"> </w:t>
            </w:r>
            <w:r>
              <w:t>Model-</w:t>
            </w:r>
            <w:r>
              <w:rPr>
                <w:spacing w:val="1"/>
              </w:rPr>
              <w:t xml:space="preserve"> </w:t>
            </w:r>
            <w:r>
              <w:t>Object</w:t>
            </w:r>
            <w:r>
              <w:rPr>
                <w:spacing w:val="1"/>
              </w:rPr>
              <w:t xml:space="preserve"> </w:t>
            </w:r>
            <w:r>
              <w:t>Oriented</w:t>
            </w:r>
            <w:r>
              <w:rPr>
                <w:spacing w:val="1"/>
              </w:rPr>
              <w:t xml:space="preserve"> </w:t>
            </w:r>
            <w:r>
              <w:t>Model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Introduction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55"/>
              </w:rPr>
              <w:t xml:space="preserve"> </w:t>
            </w:r>
            <w:r>
              <w:t>distributed</w:t>
            </w:r>
            <w:r>
              <w:rPr>
                <w:spacing w:val="1"/>
              </w:rPr>
              <w:t xml:space="preserve"> </w:t>
            </w:r>
            <w:r>
              <w:t>database</w:t>
            </w:r>
            <w:r>
              <w:rPr>
                <w:spacing w:val="3"/>
              </w:rPr>
              <w:t xml:space="preserve"> </w:t>
            </w:r>
            <w:r>
              <w:t>processing.</w:t>
            </w: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2221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4716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263"/>
              <w:rPr>
                <w:b/>
              </w:rPr>
            </w:pPr>
            <w:r>
              <w:rPr>
                <w:b/>
              </w:rPr>
              <w:t>Recovery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Security</w:t>
            </w:r>
          </w:p>
        </w:tc>
        <w:tc>
          <w:tcPr>
            <w:tcW w:w="1914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85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/>
            </w:pPr>
            <w:r>
              <w:t>Database</w:t>
            </w:r>
            <w:r>
              <w:rPr>
                <w:spacing w:val="27"/>
              </w:rPr>
              <w:t xml:space="preserve"> </w:t>
            </w:r>
            <w:r>
              <w:t>Recovery</w:t>
            </w:r>
            <w:r>
              <w:rPr>
                <w:spacing w:val="23"/>
              </w:rPr>
              <w:t xml:space="preserve"> </w:t>
            </w:r>
            <w:r>
              <w:t>Techniques</w:t>
            </w:r>
            <w:r>
              <w:rPr>
                <w:spacing w:val="30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Database</w:t>
            </w:r>
            <w:r>
              <w:rPr>
                <w:spacing w:val="28"/>
              </w:rPr>
              <w:t xml:space="preserve"> </w:t>
            </w:r>
            <w:r>
              <w:t>Security</w:t>
            </w:r>
            <w:r>
              <w:rPr>
                <w:spacing w:val="23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Distributed</w:t>
            </w:r>
            <w:r>
              <w:rPr>
                <w:spacing w:val="29"/>
              </w:rPr>
              <w:t xml:space="preserve"> </w:t>
            </w:r>
            <w:r>
              <w:t>databases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26"/>
              </w:rPr>
              <w:t xml:space="preserve"> </w:t>
            </w:r>
            <w:r>
              <w:t>Client-Server</w:t>
            </w:r>
            <w:r>
              <w:rPr>
                <w:spacing w:val="-52"/>
              </w:rPr>
              <w:t xml:space="preserve"> </w:t>
            </w:r>
            <w:r>
              <w:t>Architecture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Concepts</w:t>
            </w:r>
            <w:r>
              <w:rPr>
                <w:spacing w:val="42"/>
              </w:rPr>
              <w:t xml:space="preserve"> </w:t>
            </w:r>
            <w:r>
              <w:t>for</w:t>
            </w:r>
            <w:r>
              <w:rPr>
                <w:spacing w:val="48"/>
              </w:rPr>
              <w:t xml:space="preserve"> </w:t>
            </w:r>
            <w:r>
              <w:t>Object</w:t>
            </w:r>
            <w:r>
              <w:rPr>
                <w:spacing w:val="45"/>
              </w:rPr>
              <w:t xml:space="preserve"> </w:t>
            </w:r>
            <w:r>
              <w:t>Database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Enhanced</w:t>
            </w:r>
            <w:r>
              <w:rPr>
                <w:spacing w:val="42"/>
              </w:rPr>
              <w:t xml:space="preserve"> </w:t>
            </w:r>
            <w:r>
              <w:t>Data</w:t>
            </w:r>
            <w:r>
              <w:rPr>
                <w:spacing w:val="49"/>
              </w:rPr>
              <w:t xml:space="preserve"> </w:t>
            </w:r>
            <w:r>
              <w:t>Models</w:t>
            </w:r>
            <w:r>
              <w:rPr>
                <w:spacing w:val="42"/>
              </w:rPr>
              <w:t xml:space="preserve"> </w:t>
            </w:r>
            <w:r>
              <w:t>for</w:t>
            </w:r>
            <w:r>
              <w:rPr>
                <w:spacing w:val="42"/>
              </w:rPr>
              <w:t xml:space="preserve"> </w:t>
            </w:r>
            <w:r>
              <w:t>Advanced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</w:pPr>
            <w:r>
              <w:t>Application</w:t>
            </w:r>
            <w:r>
              <w:rPr>
                <w:spacing w:val="19"/>
              </w:rPr>
              <w:t xml:space="preserve"> </w:t>
            </w:r>
            <w:r>
              <w:t>Emerging</w:t>
            </w:r>
            <w:r>
              <w:rPr>
                <w:spacing w:val="17"/>
              </w:rPr>
              <w:t xml:space="preserve"> </w:t>
            </w:r>
            <w:r>
              <w:t>Database</w:t>
            </w:r>
            <w:r>
              <w:rPr>
                <w:spacing w:val="22"/>
              </w:rPr>
              <w:t xml:space="preserve"> </w:t>
            </w:r>
            <w:r>
              <w:t>Technologies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Application</w:t>
            </w:r>
          </w:p>
        </w:tc>
      </w:tr>
      <w:tr w:rsidR="00982CA1">
        <w:trPr>
          <w:trHeight w:val="258"/>
        </w:trPr>
        <w:tc>
          <w:tcPr>
            <w:tcW w:w="88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9"/>
        </w:trPr>
        <w:tc>
          <w:tcPr>
            <w:tcW w:w="2221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4716" w:type="dxa"/>
            <w:gridSpan w:val="4"/>
          </w:tcPr>
          <w:p w:rsidR="00982CA1" w:rsidRDefault="005261F1">
            <w:pPr>
              <w:pStyle w:val="TableParagraph"/>
              <w:spacing w:before="3" w:line="237" w:lineRule="exact"/>
              <w:ind w:left="1299"/>
              <w:rPr>
                <w:b/>
              </w:rPr>
            </w:pPr>
            <w:r>
              <w:rPr>
                <w:b/>
              </w:rPr>
              <w:t>Database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Languages</w:t>
            </w:r>
          </w:p>
        </w:tc>
        <w:tc>
          <w:tcPr>
            <w:tcW w:w="1914" w:type="dxa"/>
            <w:gridSpan w:val="5"/>
          </w:tcPr>
          <w:p w:rsidR="00982CA1" w:rsidRDefault="005261F1">
            <w:pPr>
              <w:pStyle w:val="TableParagraph"/>
              <w:spacing w:before="3" w:line="237" w:lineRule="exact"/>
              <w:ind w:left="85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100" w:right="214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definition</w:t>
            </w:r>
            <w:r>
              <w:rPr>
                <w:spacing w:val="1"/>
              </w:rPr>
              <w:t xml:space="preserve"> </w:t>
            </w:r>
            <w:r>
              <w:t>languages – Data</w:t>
            </w:r>
            <w:r>
              <w:rPr>
                <w:spacing w:val="1"/>
              </w:rPr>
              <w:t xml:space="preserve"> </w:t>
            </w:r>
            <w:r>
              <w:t>Manipulation language,</w:t>
            </w:r>
            <w:r>
              <w:rPr>
                <w:spacing w:val="1"/>
              </w:rPr>
              <w:t xml:space="preserve"> </w:t>
            </w:r>
            <w:r>
              <w:t>Data Control language,</w:t>
            </w:r>
            <w:r>
              <w:rPr>
                <w:spacing w:val="55"/>
              </w:rPr>
              <w:t xml:space="preserve"> </w:t>
            </w:r>
            <w:r>
              <w:t>Data and</w:t>
            </w:r>
            <w:r>
              <w:rPr>
                <w:spacing w:val="1"/>
              </w:rPr>
              <w:t xml:space="preserve"> </w:t>
            </w:r>
            <w:r>
              <w:t>String Functions,</w:t>
            </w:r>
            <w:r>
              <w:rPr>
                <w:spacing w:val="1"/>
              </w:rPr>
              <w:t xml:space="preserve"> </w:t>
            </w:r>
            <w:r>
              <w:t>Union and intersect</w:t>
            </w:r>
            <w:r>
              <w:rPr>
                <w:spacing w:val="1"/>
              </w:rPr>
              <w:t xml:space="preserve"> </w:t>
            </w:r>
            <w:r>
              <w:t>operator,</w:t>
            </w:r>
            <w:r>
              <w:rPr>
                <w:spacing w:val="55"/>
              </w:rPr>
              <w:t xml:space="preserve"> </w:t>
            </w:r>
            <w:r>
              <w:t>Sub queries,</w:t>
            </w:r>
            <w:r>
              <w:rPr>
                <w:spacing w:val="55"/>
              </w:rPr>
              <w:t xml:space="preserve"> </w:t>
            </w:r>
            <w:r>
              <w:t>Normal Form – 1NF,</w:t>
            </w:r>
            <w:r>
              <w:rPr>
                <w:spacing w:val="55"/>
              </w:rPr>
              <w:t xml:space="preserve"> </w:t>
            </w:r>
            <w:r>
              <w:t>2NF,</w:t>
            </w:r>
            <w:r>
              <w:rPr>
                <w:spacing w:val="55"/>
              </w:rPr>
              <w:t xml:space="preserve"> </w:t>
            </w:r>
            <w:r>
              <w:t>3NF</w:t>
            </w:r>
            <w:r>
              <w:rPr>
                <w:spacing w:val="-52"/>
              </w:rPr>
              <w:t xml:space="preserve"> </w:t>
            </w:r>
            <w:r>
              <w:t>&amp;</w:t>
            </w:r>
            <w:r>
              <w:rPr>
                <w:spacing w:val="26"/>
              </w:rPr>
              <w:t xml:space="preserve"> </w:t>
            </w:r>
            <w:r>
              <w:t>Boyce-</w:t>
            </w:r>
            <w:proofErr w:type="spellStart"/>
            <w:r>
              <w:t>Codd</w:t>
            </w:r>
            <w:proofErr w:type="spellEnd"/>
            <w:r>
              <w:rPr>
                <w:spacing w:val="22"/>
              </w:rPr>
              <w:t xml:space="preserve"> </w:t>
            </w:r>
            <w:r>
              <w:t>NF,</w:t>
            </w:r>
            <w:r>
              <w:rPr>
                <w:spacing w:val="26"/>
              </w:rPr>
              <w:t xml:space="preserve"> </w:t>
            </w:r>
            <w:r>
              <w:t>Introduction</w:t>
            </w:r>
            <w:r>
              <w:rPr>
                <w:spacing w:val="24"/>
              </w:rPr>
              <w:t xml:space="preserve"> </w:t>
            </w:r>
            <w:r>
              <w:t>to</w:t>
            </w:r>
            <w:r>
              <w:rPr>
                <w:spacing w:val="27"/>
              </w:rPr>
              <w:t xml:space="preserve"> </w:t>
            </w:r>
            <w:r>
              <w:t>PL/SQL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23"/>
              </w:rPr>
              <w:t xml:space="preserve"> </w:t>
            </w:r>
            <w:r>
              <w:t>Basics</w:t>
            </w:r>
            <w:r>
              <w:rPr>
                <w:spacing w:val="21"/>
              </w:rPr>
              <w:t xml:space="preserve"> </w:t>
            </w:r>
            <w:r>
              <w:t>concepts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26"/>
              </w:rPr>
              <w:t xml:space="preserve"> </w:t>
            </w:r>
            <w:r>
              <w:t>SQL</w:t>
            </w:r>
            <w:r>
              <w:rPr>
                <w:spacing w:val="22"/>
              </w:rPr>
              <w:t xml:space="preserve"> </w:t>
            </w:r>
            <w:r>
              <w:t>and</w:t>
            </w:r>
            <w:r>
              <w:rPr>
                <w:spacing w:val="27"/>
              </w:rPr>
              <w:t xml:space="preserve"> </w:t>
            </w:r>
            <w:r>
              <w:t>SQL</w:t>
            </w:r>
            <w:r>
              <w:rPr>
                <w:spacing w:val="21"/>
              </w:rPr>
              <w:t xml:space="preserve"> </w:t>
            </w:r>
            <w:r>
              <w:t>commands</w:t>
            </w:r>
            <w:r>
              <w:rPr>
                <w:spacing w:val="24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line="260" w:lineRule="exact"/>
              <w:ind w:left="100" w:right="218"/>
              <w:jc w:val="both"/>
            </w:pPr>
            <w:r>
              <w:t>Nested Queries- Aggregate Functions- Null Values - PL/SQL interface - Data types in SQL,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3"/>
              </w:rPr>
              <w:t xml:space="preserve"> </w:t>
            </w:r>
            <w:r>
              <w:t>PL/SQL</w:t>
            </w:r>
            <w:r>
              <w:rPr>
                <w:spacing w:val="1"/>
              </w:rPr>
              <w:t xml:space="preserve"> </w:t>
            </w:r>
            <w:r>
              <w:t>programs.</w:t>
            </w:r>
          </w:p>
        </w:tc>
      </w:tr>
      <w:tr w:rsidR="00982CA1">
        <w:trPr>
          <w:trHeight w:val="257"/>
        </w:trPr>
        <w:tc>
          <w:tcPr>
            <w:tcW w:w="8851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152" w:type="dxa"/>
            <w:gridSpan w:val="5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3293" w:type="dxa"/>
          </w:tcPr>
          <w:p w:rsidR="00982CA1" w:rsidRDefault="005261F1">
            <w:pPr>
              <w:pStyle w:val="TableParagraph"/>
              <w:spacing w:before="2" w:line="237" w:lineRule="exact"/>
              <w:ind w:left="735"/>
              <w:rPr>
                <w:b/>
              </w:rPr>
            </w:pPr>
            <w:r>
              <w:rPr>
                <w:b/>
              </w:rPr>
              <w:t>Visual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Basic.NET</w:t>
            </w:r>
          </w:p>
        </w:tc>
        <w:tc>
          <w:tcPr>
            <w:tcW w:w="2406" w:type="dxa"/>
            <w:gridSpan w:val="6"/>
          </w:tcPr>
          <w:p w:rsidR="00982CA1" w:rsidRDefault="005261F1">
            <w:pPr>
              <w:pStyle w:val="TableParagraph"/>
              <w:spacing w:before="2" w:line="237" w:lineRule="exact"/>
              <w:ind w:left="134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851" w:type="dxa"/>
            <w:gridSpan w:val="12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Introduction</w:t>
            </w:r>
            <w:r>
              <w:rPr>
                <w:spacing w:val="46"/>
              </w:rPr>
              <w:t xml:space="preserve"> </w:t>
            </w:r>
            <w:r>
              <w:t>to</w:t>
            </w:r>
            <w:r>
              <w:rPr>
                <w:spacing w:val="40"/>
              </w:rPr>
              <w:t xml:space="preserve"> </w:t>
            </w:r>
            <w:r>
              <w:t>VB.NET,</w:t>
            </w:r>
            <w:r>
              <w:rPr>
                <w:spacing w:val="46"/>
              </w:rPr>
              <w:t xml:space="preserve"> </w:t>
            </w:r>
            <w:r>
              <w:t>Understanding</w:t>
            </w:r>
            <w:r>
              <w:rPr>
                <w:spacing w:val="42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development</w:t>
            </w:r>
            <w:r>
              <w:rPr>
                <w:spacing w:val="47"/>
              </w:rPr>
              <w:t xml:space="preserve"> </w:t>
            </w:r>
            <w:r>
              <w:t>Environment</w:t>
            </w:r>
            <w:r>
              <w:rPr>
                <w:spacing w:val="46"/>
              </w:rPr>
              <w:t xml:space="preserve"> </w:t>
            </w:r>
            <w:r>
              <w:t>–</w:t>
            </w:r>
            <w:r>
              <w:rPr>
                <w:spacing w:val="42"/>
              </w:rPr>
              <w:t xml:space="preserve"> </w:t>
            </w:r>
            <w:r>
              <w:t>IDE</w:t>
            </w:r>
            <w:r>
              <w:rPr>
                <w:spacing w:val="42"/>
              </w:rPr>
              <w:t xml:space="preserve"> </w:t>
            </w:r>
            <w:r>
              <w:t>Components-</w:t>
            </w:r>
          </w:p>
          <w:p w:rsidR="00982CA1" w:rsidRDefault="005261F1">
            <w:pPr>
              <w:pStyle w:val="TableParagraph"/>
              <w:spacing w:line="260" w:lineRule="atLeast"/>
              <w:ind w:left="100"/>
            </w:pPr>
            <w:r>
              <w:t>Data</w:t>
            </w:r>
            <w:r>
              <w:rPr>
                <w:spacing w:val="41"/>
              </w:rPr>
              <w:t xml:space="preserve"> </w:t>
            </w:r>
            <w:r>
              <w:t>Types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Variables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2"/>
              </w:rPr>
              <w:t xml:space="preserve"> </w:t>
            </w:r>
            <w:r>
              <w:t>Conditional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Looping</w:t>
            </w:r>
            <w:r>
              <w:rPr>
                <w:spacing w:val="40"/>
              </w:rPr>
              <w:t xml:space="preserve"> </w:t>
            </w:r>
            <w:r>
              <w:t>Statements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Modular</w:t>
            </w:r>
            <w:r>
              <w:rPr>
                <w:spacing w:val="40"/>
              </w:rPr>
              <w:t xml:space="preserve"> </w:t>
            </w:r>
            <w:r>
              <w:t>Coding</w:t>
            </w:r>
            <w:r>
              <w:rPr>
                <w:spacing w:val="38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Subroutines</w:t>
            </w:r>
            <w:r>
              <w:rPr>
                <w:spacing w:val="70"/>
              </w:rPr>
              <w:t xml:space="preserve"> </w:t>
            </w:r>
            <w:r>
              <w:t>–</w:t>
            </w:r>
            <w:r>
              <w:rPr>
                <w:spacing w:val="74"/>
              </w:rPr>
              <w:t xml:space="preserve"> </w:t>
            </w:r>
            <w:r>
              <w:t>Functions</w:t>
            </w:r>
            <w:r>
              <w:rPr>
                <w:spacing w:val="75"/>
              </w:rPr>
              <w:t xml:space="preserve"> </w:t>
            </w:r>
            <w:r>
              <w:t>–</w:t>
            </w:r>
            <w:r>
              <w:rPr>
                <w:spacing w:val="72"/>
              </w:rPr>
              <w:t xml:space="preserve"> </w:t>
            </w:r>
            <w:r>
              <w:t>Argument-Passing.</w:t>
            </w:r>
            <w:r>
              <w:rPr>
                <w:spacing w:val="77"/>
              </w:rPr>
              <w:t xml:space="preserve"> </w:t>
            </w:r>
            <w:r>
              <w:t>-</w:t>
            </w:r>
            <w:r>
              <w:rPr>
                <w:spacing w:val="73"/>
              </w:rPr>
              <w:t xml:space="preserve"> </w:t>
            </w:r>
            <w:r>
              <w:t>Application</w:t>
            </w:r>
            <w:r>
              <w:rPr>
                <w:spacing w:val="74"/>
              </w:rPr>
              <w:t xml:space="preserve"> </w:t>
            </w:r>
            <w:r>
              <w:t>development</w:t>
            </w:r>
            <w:r>
              <w:rPr>
                <w:spacing w:val="75"/>
              </w:rPr>
              <w:t xml:space="preserve"> </w:t>
            </w:r>
            <w:r>
              <w:t>using</w:t>
            </w:r>
            <w:r>
              <w:rPr>
                <w:spacing w:val="70"/>
              </w:rPr>
              <w:t xml:space="preserve"> </w:t>
            </w:r>
            <w:r>
              <w:t>VB.NET</w:t>
            </w:r>
          </w:p>
        </w:tc>
      </w:tr>
    </w:tbl>
    <w:p w:rsidR="00982CA1" w:rsidRDefault="00982CA1">
      <w:pPr>
        <w:spacing w:line="260" w:lineRule="atLeas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28"/>
        <w:gridCol w:w="151"/>
        <w:gridCol w:w="410"/>
        <w:gridCol w:w="530"/>
        <w:gridCol w:w="5126"/>
        <w:gridCol w:w="1494"/>
      </w:tblGrid>
      <w:tr w:rsidR="00982CA1">
        <w:trPr>
          <w:trHeight w:val="518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framework-</w:t>
            </w:r>
            <w:r>
              <w:rPr>
                <w:spacing w:val="44"/>
              </w:rPr>
              <w:t xml:space="preserve"> </w:t>
            </w:r>
            <w:r>
              <w:t>Working</w:t>
            </w:r>
            <w:r>
              <w:rPr>
                <w:spacing w:val="41"/>
              </w:rPr>
              <w:t xml:space="preserve"> </w:t>
            </w:r>
            <w:r>
              <w:t>with</w:t>
            </w:r>
            <w:r>
              <w:rPr>
                <w:spacing w:val="48"/>
              </w:rPr>
              <w:t xml:space="preserve"> </w:t>
            </w:r>
            <w:r>
              <w:t>Forms-Components,</w:t>
            </w:r>
            <w:r>
              <w:rPr>
                <w:spacing w:val="45"/>
              </w:rPr>
              <w:t xml:space="preserve"> </w:t>
            </w:r>
            <w:r>
              <w:t>Controls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45"/>
              </w:rPr>
              <w:t xml:space="preserve"> </w:t>
            </w:r>
            <w:r>
              <w:t>Their</w:t>
            </w:r>
            <w:r>
              <w:rPr>
                <w:spacing w:val="45"/>
              </w:rPr>
              <w:t xml:space="preserve"> </w:t>
            </w:r>
            <w:r>
              <w:t>Properties,</w:t>
            </w:r>
            <w:r>
              <w:rPr>
                <w:spacing w:val="47"/>
              </w:rPr>
              <w:t xml:space="preserve"> </w:t>
            </w:r>
            <w:r>
              <w:t>Methods</w:t>
            </w:r>
            <w:r>
              <w:rPr>
                <w:spacing w:val="41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8" w:line="243" w:lineRule="exact"/>
              <w:ind w:left="100"/>
            </w:pPr>
            <w:r>
              <w:t>Events.</w:t>
            </w:r>
          </w:p>
        </w:tc>
      </w:tr>
      <w:tr w:rsidR="00982CA1">
        <w:trPr>
          <w:trHeight w:val="258"/>
        </w:trPr>
        <w:tc>
          <w:tcPr>
            <w:tcW w:w="8839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689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656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71"/>
              <w:rPr>
                <w:b/>
              </w:rPr>
            </w:pPr>
            <w:r>
              <w:rPr>
                <w:b/>
              </w:rPr>
              <w:t>Working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ADO.NET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database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connectivity</w:t>
            </w:r>
          </w:p>
        </w:tc>
        <w:tc>
          <w:tcPr>
            <w:tcW w:w="1494" w:type="dxa"/>
          </w:tcPr>
          <w:p w:rsidR="00982CA1" w:rsidRDefault="005261F1">
            <w:pPr>
              <w:pStyle w:val="TableParagraph"/>
              <w:spacing w:before="1" w:line="237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line="244" w:lineRule="auto"/>
              <w:ind w:left="206"/>
            </w:pPr>
            <w:r>
              <w:t>ADO.NET:</w:t>
            </w:r>
            <w:r>
              <w:rPr>
                <w:spacing w:val="18"/>
              </w:rPr>
              <w:t xml:space="preserve"> </w:t>
            </w:r>
            <w:r>
              <w:t>overview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23"/>
              </w:rPr>
              <w:t xml:space="preserve"> </w:t>
            </w:r>
            <w:r>
              <w:t>Architecture</w:t>
            </w:r>
            <w:r>
              <w:rPr>
                <w:spacing w:val="23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proofErr w:type="spellStart"/>
            <w:r>
              <w:t>DataSet</w:t>
            </w:r>
            <w:proofErr w:type="spellEnd"/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proofErr w:type="spellStart"/>
            <w:r>
              <w:t>DataGrid</w:t>
            </w:r>
            <w:proofErr w:type="spellEnd"/>
            <w:r>
              <w:rPr>
                <w:spacing w:val="22"/>
              </w:rPr>
              <w:t xml:space="preserve"> </w:t>
            </w:r>
            <w:r>
              <w:t>Control-</w:t>
            </w:r>
            <w:r>
              <w:rPr>
                <w:spacing w:val="23"/>
              </w:rPr>
              <w:t xml:space="preserve"> </w:t>
            </w:r>
            <w:r>
              <w:t>File</w:t>
            </w:r>
            <w:r>
              <w:rPr>
                <w:spacing w:val="21"/>
              </w:rPr>
              <w:t xml:space="preserve"> </w:t>
            </w:r>
            <w:r>
              <w:t>I/0</w:t>
            </w:r>
            <w:r>
              <w:rPr>
                <w:spacing w:val="22"/>
              </w:rPr>
              <w:t xml:space="preserve"> </w:t>
            </w:r>
            <w:r>
              <w:t>Operations</w:t>
            </w:r>
            <w:r>
              <w:rPr>
                <w:spacing w:val="-52"/>
              </w:rPr>
              <w:t xml:space="preserve"> </w:t>
            </w:r>
            <w:r>
              <w:t>Introduction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database</w:t>
            </w:r>
            <w:r>
              <w:rPr>
                <w:spacing w:val="18"/>
              </w:rPr>
              <w:t xml:space="preserve"> </w:t>
            </w:r>
            <w:r>
              <w:t>connectivity: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Access</w:t>
            </w:r>
            <w:r>
              <w:rPr>
                <w:spacing w:val="16"/>
              </w:rPr>
              <w:t xml:space="preserve"> </w:t>
            </w:r>
            <w:r>
              <w:t>with</w:t>
            </w:r>
            <w:r>
              <w:rPr>
                <w:spacing w:val="19"/>
              </w:rPr>
              <w:t xml:space="preserve"> </w:t>
            </w:r>
            <w:r>
              <w:t>ADO.NET-Binding</w:t>
            </w:r>
            <w:r>
              <w:rPr>
                <w:spacing w:val="13"/>
              </w:rPr>
              <w:t xml:space="preserve"> </w:t>
            </w:r>
            <w:r>
              <w:t>Controls</w:t>
            </w:r>
            <w:r>
              <w:rPr>
                <w:spacing w:val="16"/>
              </w:rPr>
              <w:t xml:space="preserve"> </w:t>
            </w:r>
            <w:r>
              <w:t>to</w:t>
            </w:r>
          </w:p>
          <w:p w:rsidR="00982CA1" w:rsidRDefault="005261F1">
            <w:pPr>
              <w:pStyle w:val="TableParagraph"/>
              <w:spacing w:line="244" w:lineRule="exact"/>
              <w:ind w:left="206"/>
            </w:pPr>
            <w:r>
              <w:t>Databases-</w:t>
            </w:r>
            <w:r>
              <w:rPr>
                <w:spacing w:val="16"/>
              </w:rPr>
              <w:t xml:space="preserve"> </w:t>
            </w:r>
            <w:r>
              <w:t>Handling</w:t>
            </w:r>
            <w:r>
              <w:rPr>
                <w:spacing w:val="16"/>
              </w:rPr>
              <w:t xml:space="preserve"> </w:t>
            </w:r>
            <w:r>
              <w:t>Databases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Code.</w:t>
            </w:r>
          </w:p>
        </w:tc>
      </w:tr>
      <w:tr w:rsidR="00982CA1">
        <w:trPr>
          <w:trHeight w:val="258"/>
        </w:trPr>
        <w:tc>
          <w:tcPr>
            <w:tcW w:w="8839" w:type="dxa"/>
            <w:gridSpan w:val="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2219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126" w:type="dxa"/>
          </w:tcPr>
          <w:p w:rsidR="00982CA1" w:rsidRDefault="005261F1">
            <w:pPr>
              <w:pStyle w:val="TableParagraph"/>
              <w:spacing w:before="2" w:line="236" w:lineRule="exact"/>
              <w:ind w:left="1463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494" w:type="dxa"/>
          </w:tcPr>
          <w:p w:rsidR="00982CA1" w:rsidRDefault="005261F1">
            <w:pPr>
              <w:pStyle w:val="TableParagraph"/>
              <w:spacing w:before="2" w:line="236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7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2219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126" w:type="dxa"/>
          </w:tcPr>
          <w:p w:rsidR="00982CA1" w:rsidRDefault="005261F1">
            <w:pPr>
              <w:pStyle w:val="TableParagraph"/>
              <w:spacing w:before="3" w:line="236" w:lineRule="exact"/>
              <w:ind w:left="301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494" w:type="dxa"/>
          </w:tcPr>
          <w:p w:rsidR="00982CA1" w:rsidRDefault="005261F1">
            <w:pPr>
              <w:pStyle w:val="TableParagraph"/>
              <w:spacing w:before="3" w:line="236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61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41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41" w:lineRule="exact"/>
              <w:ind w:left="100"/>
            </w:pPr>
            <w:r>
              <w:t>Database</w:t>
            </w:r>
            <w:r>
              <w:rPr>
                <w:spacing w:val="20"/>
              </w:rPr>
              <w:t xml:space="preserve"> </w:t>
            </w:r>
            <w:r>
              <w:t>System</w:t>
            </w:r>
            <w:r>
              <w:rPr>
                <w:spacing w:val="18"/>
              </w:rPr>
              <w:t xml:space="preserve"> </w:t>
            </w:r>
            <w:r>
              <w:t>Concepts.</w:t>
            </w:r>
            <w:r>
              <w:rPr>
                <w:spacing w:val="20"/>
              </w:rPr>
              <w:t xml:space="preserve"> </w:t>
            </w:r>
            <w:proofErr w:type="spellStart"/>
            <w:r>
              <w:t>Silberschatz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Tata</w:t>
            </w:r>
            <w:r>
              <w:rPr>
                <w:spacing w:val="20"/>
              </w:rPr>
              <w:t xml:space="preserve"> </w:t>
            </w:r>
            <w:r>
              <w:t>McGraw-Hill</w:t>
            </w:r>
            <w:r>
              <w:rPr>
                <w:spacing w:val="18"/>
              </w:rPr>
              <w:t xml:space="preserve"> </w:t>
            </w:r>
            <w:r>
              <w:t>Publications.</w:t>
            </w:r>
          </w:p>
        </w:tc>
      </w:tr>
      <w:tr w:rsidR="00982CA1">
        <w:trPr>
          <w:trHeight w:val="257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rPr>
                <w:shd w:val="clear" w:color="auto" w:fill="FFFFFF"/>
              </w:rPr>
              <w:t>Database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system</w:t>
            </w:r>
            <w:r>
              <w:rPr>
                <w:spacing w:val="18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organization.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J.M.Martin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2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Princeton-Hall.</w:t>
            </w:r>
          </w:p>
        </w:tc>
      </w:tr>
      <w:tr w:rsidR="00982CA1">
        <w:trPr>
          <w:trHeight w:val="518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rPr>
                <w:shd w:val="clear" w:color="auto" w:fill="FFFFFF"/>
              </w:rPr>
              <w:t>The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Complete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Reference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Visual</w:t>
            </w:r>
            <w:r>
              <w:rPr>
                <w:spacing w:val="1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Basic</w:t>
            </w:r>
            <w:r>
              <w:rPr>
                <w:spacing w:val="1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.NET.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Jeffery</w:t>
            </w:r>
            <w:r>
              <w:rPr>
                <w:spacing w:val="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R.</w:t>
            </w:r>
            <w:r>
              <w:rPr>
                <w:spacing w:val="8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Shapiro,</w:t>
            </w:r>
            <w:r>
              <w:rPr>
                <w:spacing w:val="93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TataMcGraw</w:t>
            </w:r>
            <w:proofErr w:type="spellEnd"/>
            <w:r>
              <w:rPr>
                <w:shd w:val="clear" w:color="auto" w:fill="FFFFFF"/>
              </w:rPr>
              <w:t>-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>Hills.</w:t>
            </w:r>
          </w:p>
        </w:tc>
      </w:tr>
      <w:tr w:rsidR="00982CA1">
        <w:trPr>
          <w:trHeight w:val="257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8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rPr>
                <w:shd w:val="clear" w:color="auto" w:fill="FFFFFF"/>
              </w:rPr>
              <w:t>Introduction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Database</w:t>
            </w:r>
            <w:r>
              <w:rPr>
                <w:spacing w:val="1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Systems.</w:t>
            </w:r>
            <w:r>
              <w:rPr>
                <w:spacing w:val="19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C.J.Date</w:t>
            </w:r>
            <w:proofErr w:type="spellEnd"/>
          </w:p>
        </w:tc>
      </w:tr>
      <w:tr w:rsidR="00982CA1">
        <w:trPr>
          <w:trHeight w:val="275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Introduction</w:t>
            </w:r>
            <w:r>
              <w:rPr>
                <w:spacing w:val="17"/>
              </w:rPr>
              <w:t xml:space="preserve"> </w:t>
            </w:r>
            <w:r>
              <w:t>to</w:t>
            </w:r>
            <w:r>
              <w:rPr>
                <w:spacing w:val="21"/>
              </w:rPr>
              <w:t xml:space="preserve"> </w:t>
            </w:r>
            <w:r>
              <w:t>Database</w:t>
            </w:r>
            <w:r>
              <w:rPr>
                <w:spacing w:val="16"/>
              </w:rPr>
              <w:t xml:space="preserve"> </w:t>
            </w:r>
            <w:r>
              <w:t>Systems.</w:t>
            </w:r>
            <w:r>
              <w:rPr>
                <w:spacing w:val="21"/>
              </w:rPr>
              <w:t xml:space="preserve"> </w:t>
            </w:r>
            <w:proofErr w:type="spellStart"/>
            <w:r>
              <w:t>J.M.Martin</w:t>
            </w:r>
            <w:proofErr w:type="spellEnd"/>
            <w:r>
              <w:t>,</w:t>
            </w:r>
            <w:r>
              <w:rPr>
                <w:spacing w:val="23"/>
              </w:rPr>
              <w:t xml:space="preserve"> </w:t>
            </w:r>
            <w:r>
              <w:t>Princeton-Hall.</w:t>
            </w:r>
          </w:p>
        </w:tc>
      </w:tr>
      <w:tr w:rsidR="00982CA1">
        <w:trPr>
          <w:trHeight w:val="519"/>
        </w:trPr>
        <w:tc>
          <w:tcPr>
            <w:tcW w:w="1128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7711" w:type="dxa"/>
            <w:gridSpan w:val="5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Using</w:t>
            </w:r>
            <w:r>
              <w:rPr>
                <w:spacing w:val="13"/>
              </w:rPr>
              <w:t xml:space="preserve"> </w:t>
            </w:r>
            <w:r>
              <w:t>Microsoft</w:t>
            </w:r>
            <w:r>
              <w:rPr>
                <w:spacing w:val="13"/>
              </w:rPr>
              <w:t xml:space="preserve"> </w:t>
            </w:r>
            <w:r>
              <w:t>Visual</w:t>
            </w:r>
            <w:r>
              <w:rPr>
                <w:spacing w:val="10"/>
              </w:rPr>
              <w:t xml:space="preserve"> </w:t>
            </w:r>
            <w:r>
              <w:t>Basic.NET.</w:t>
            </w:r>
            <w:r>
              <w:rPr>
                <w:spacing w:val="13"/>
              </w:rPr>
              <w:t xml:space="preserve"> </w:t>
            </w:r>
            <w:r>
              <w:t>Brian</w:t>
            </w:r>
            <w:r>
              <w:rPr>
                <w:spacing w:val="16"/>
              </w:rPr>
              <w:t xml:space="preserve"> </w:t>
            </w:r>
            <w:r>
              <w:t>Siler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Jeff</w:t>
            </w:r>
            <w:r>
              <w:rPr>
                <w:spacing w:val="13"/>
              </w:rPr>
              <w:t xml:space="preserve"> </w:t>
            </w:r>
            <w:proofErr w:type="spellStart"/>
            <w:r>
              <w:t>Spotts</w:t>
            </w:r>
            <w:proofErr w:type="spellEnd"/>
            <w:r>
              <w:t>,</w:t>
            </w:r>
            <w:r>
              <w:rPr>
                <w:spacing w:val="15"/>
              </w:rPr>
              <w:t xml:space="preserve"> </w:t>
            </w:r>
            <w:r>
              <w:t>Pearson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>Education</w:t>
            </w:r>
          </w:p>
        </w:tc>
      </w:tr>
      <w:tr w:rsidR="00982CA1">
        <w:trPr>
          <w:trHeight w:val="258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before="2" w:line="237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7"/>
        </w:trPr>
        <w:tc>
          <w:tcPr>
            <w:tcW w:w="1279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560" w:type="dxa"/>
            <w:gridSpan w:val="4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https://nptel.ac.in/courses/106/106/106106095/</w:t>
            </w:r>
          </w:p>
        </w:tc>
      </w:tr>
      <w:tr w:rsidR="00982CA1">
        <w:trPr>
          <w:trHeight w:val="258"/>
        </w:trPr>
        <w:tc>
          <w:tcPr>
            <w:tcW w:w="1279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560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color w:val="0000FF"/>
                <w:u w:val="single" w:color="0000FF"/>
              </w:rPr>
              <w:t>https://</w:t>
            </w:r>
            <w:hyperlink r:id="rId33">
              <w:r>
                <w:rPr>
                  <w:color w:val="0000FF"/>
                  <w:u w:val="single" w:color="0000FF"/>
                </w:rPr>
                <w:t>www.guru99.com/vb-net-tutorial.html</w:t>
              </w:r>
            </w:hyperlink>
          </w:p>
        </w:tc>
      </w:tr>
      <w:tr w:rsidR="00982CA1">
        <w:trPr>
          <w:trHeight w:val="258"/>
        </w:trPr>
        <w:tc>
          <w:tcPr>
            <w:tcW w:w="1279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7560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1"/>
        </w:trPr>
        <w:tc>
          <w:tcPr>
            <w:tcW w:w="8839" w:type="dxa"/>
            <w:gridSpan w:val="6"/>
          </w:tcPr>
          <w:p w:rsidR="00982CA1" w:rsidRDefault="005261F1">
            <w:pPr>
              <w:pStyle w:val="TableParagraph"/>
              <w:spacing w:line="241" w:lineRule="exact"/>
              <w:ind w:left="206"/>
              <w:rPr>
                <w:b/>
              </w:rPr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1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Prof.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15"/>
              </w:rPr>
              <w:t xml:space="preserve"> </w:t>
            </w:r>
            <w:proofErr w:type="spellStart"/>
            <w:r>
              <w:rPr>
                <w:b/>
              </w:rPr>
              <w:t>Jeyakumar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10"/>
        <w:rPr>
          <w:sz w:val="24"/>
        </w:rPr>
      </w:pPr>
    </w:p>
    <w:tbl>
      <w:tblPr>
        <w:tblW w:w="0" w:type="auto"/>
        <w:tblInd w:w="1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773"/>
        <w:gridCol w:w="773"/>
        <w:gridCol w:w="772"/>
        <w:gridCol w:w="774"/>
        <w:gridCol w:w="772"/>
        <w:gridCol w:w="774"/>
        <w:gridCol w:w="770"/>
        <w:gridCol w:w="775"/>
        <w:gridCol w:w="773"/>
        <w:gridCol w:w="850"/>
      </w:tblGrid>
      <w:tr w:rsidR="00982CA1">
        <w:trPr>
          <w:trHeight w:val="260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7" w:lineRule="exact"/>
              <w:ind w:left="100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2" w:line="237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7" w:lineRule="exact"/>
              <w:ind w:left="98" w:right="193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7" w:lineRule="exact"/>
              <w:ind w:left="98" w:right="197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2" w:line="237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2" w:line="237" w:lineRule="exact"/>
              <w:ind w:left="96" w:right="199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2" w:line="237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2" w:line="237" w:lineRule="exact"/>
              <w:ind w:left="96" w:right="202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before="2" w:line="237" w:lineRule="exact"/>
              <w:ind w:left="100" w:right="204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2" w:line="237" w:lineRule="exact"/>
              <w:ind w:left="99" w:right="207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7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before="2" w:line="237" w:lineRule="exact"/>
              <w:ind w:left="83" w:right="191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7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2" w:line="236" w:lineRule="exact"/>
              <w:ind w:left="100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8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6" w:lineRule="exact"/>
              <w:ind w:left="100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6" w:lineRule="exact"/>
              <w:ind w:left="100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8" w:type="dxa"/>
          </w:tcPr>
          <w:p w:rsidR="00982CA1" w:rsidRDefault="005261F1">
            <w:pPr>
              <w:pStyle w:val="TableParagraph"/>
              <w:spacing w:before="3" w:line="238" w:lineRule="exact"/>
              <w:ind w:left="100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0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50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pStyle w:val="BodyText"/>
        <w:spacing w:before="8"/>
        <w:rPr>
          <w:sz w:val="13"/>
        </w:rPr>
      </w:pPr>
    </w:p>
    <w:p w:rsidR="00982CA1" w:rsidRDefault="005261F1">
      <w:pPr>
        <w:pStyle w:val="BodyText"/>
        <w:spacing w:before="95"/>
        <w:ind w:left="1977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-4425315</wp:posOffset>
            </wp:positionV>
            <wp:extent cx="7772400" cy="5068570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5"/>
        <w:gridCol w:w="1019"/>
        <w:gridCol w:w="748"/>
        <w:gridCol w:w="185"/>
        <w:gridCol w:w="244"/>
        <w:gridCol w:w="4253"/>
        <w:gridCol w:w="297"/>
        <w:gridCol w:w="437"/>
        <w:gridCol w:w="405"/>
        <w:gridCol w:w="111"/>
        <w:gridCol w:w="339"/>
        <w:gridCol w:w="507"/>
      </w:tblGrid>
      <w:tr w:rsidR="00982CA1">
        <w:trPr>
          <w:trHeight w:val="258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81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933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69"/>
              <w:rPr>
                <w:b/>
              </w:rPr>
            </w:pPr>
            <w:r>
              <w:rPr>
                <w:b/>
              </w:rPr>
              <w:t>33D</w:t>
            </w:r>
          </w:p>
        </w:tc>
        <w:tc>
          <w:tcPr>
            <w:tcW w:w="449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815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MODELING</w:t>
            </w:r>
          </w:p>
        </w:tc>
        <w:tc>
          <w:tcPr>
            <w:tcW w:w="73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right="33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05" w:type="dxa"/>
          </w:tcPr>
          <w:p w:rsidR="00982CA1" w:rsidRDefault="005261F1">
            <w:pPr>
              <w:pStyle w:val="TableParagraph"/>
              <w:spacing w:before="1" w:line="238" w:lineRule="exact"/>
              <w:ind w:left="93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5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15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07" w:type="dxa"/>
          </w:tcPr>
          <w:p w:rsidR="00982CA1" w:rsidRDefault="005261F1">
            <w:pPr>
              <w:pStyle w:val="TableParagraph"/>
              <w:spacing w:before="1" w:line="238" w:lineRule="exact"/>
              <w:ind w:right="221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7"/>
        </w:trPr>
        <w:tc>
          <w:tcPr>
            <w:tcW w:w="2591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253" w:type="dxa"/>
          </w:tcPr>
          <w:p w:rsidR="00982CA1" w:rsidRDefault="005261F1">
            <w:pPr>
              <w:pStyle w:val="TableParagraph"/>
              <w:spacing w:before="1" w:line="237" w:lineRule="exact"/>
              <w:ind w:left="1857" w:right="1880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734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right="28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05" w:type="dxa"/>
          </w:tcPr>
          <w:p w:rsidR="00982CA1" w:rsidRDefault="005261F1">
            <w:pPr>
              <w:pStyle w:val="TableParagraph"/>
              <w:spacing w:before="1" w:line="237" w:lineRule="exact"/>
              <w:ind w:left="117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50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28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07" w:type="dxa"/>
          </w:tcPr>
          <w:p w:rsidR="00982CA1" w:rsidRDefault="005261F1">
            <w:pPr>
              <w:pStyle w:val="TableParagraph"/>
              <w:spacing w:before="1" w:line="237" w:lineRule="exact"/>
              <w:ind w:right="181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162" w:type="dxa"/>
            <w:gridSpan w:val="3"/>
          </w:tcPr>
          <w:p w:rsidR="00982CA1" w:rsidRDefault="005261F1">
            <w:pPr>
              <w:pStyle w:val="TableParagraph"/>
              <w:spacing w:before="134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682" w:type="dxa"/>
            <w:gridSpan w:val="3"/>
          </w:tcPr>
          <w:p w:rsidR="00982CA1" w:rsidRDefault="005261F1">
            <w:pPr>
              <w:pStyle w:val="TableParagraph"/>
              <w:spacing w:before="134"/>
              <w:ind w:left="758"/>
              <w:rPr>
                <w:b/>
              </w:rPr>
            </w:pPr>
            <w:r>
              <w:rPr>
                <w:b/>
              </w:rPr>
              <w:t>Basics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Chemistry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139" w:type="dxa"/>
            <w:gridSpan w:val="3"/>
          </w:tcPr>
          <w:p w:rsidR="00982CA1" w:rsidRDefault="005261F1">
            <w:pPr>
              <w:pStyle w:val="TableParagraph"/>
              <w:spacing w:line="260" w:lineRule="exact"/>
              <w:ind w:left="142" w:hanging="32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57" w:type="dxa"/>
            <w:gridSpan w:val="3"/>
          </w:tcPr>
          <w:p w:rsidR="00982CA1" w:rsidRDefault="005261F1">
            <w:pPr>
              <w:pStyle w:val="TableParagraph"/>
              <w:spacing w:before="2"/>
              <w:ind w:left="132" w:right="260"/>
              <w:jc w:val="center"/>
              <w:rPr>
                <w:b/>
              </w:rPr>
            </w:pPr>
            <w:r>
              <w:rPr>
                <w:b/>
              </w:rPr>
              <w:t>2022-</w:t>
            </w:r>
          </w:p>
          <w:p w:rsidR="00982CA1" w:rsidRDefault="005261F1">
            <w:pPr>
              <w:pStyle w:val="TableParagraph"/>
              <w:spacing w:before="6" w:line="237" w:lineRule="exact"/>
              <w:ind w:left="132" w:right="258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982CA1">
        <w:trPr>
          <w:trHeight w:val="257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before="2" w:line="236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7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1"/>
              </w:rPr>
              <w:t xml:space="preserve"> </w:t>
            </w:r>
            <w:r>
              <w:t>objectives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12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8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3"/>
              </w:numPr>
              <w:tabs>
                <w:tab w:val="left" w:pos="547"/>
              </w:tabs>
              <w:spacing w:before="6"/>
              <w:jc w:val="left"/>
            </w:pPr>
            <w:r>
              <w:t>Provide</w:t>
            </w:r>
            <w:r>
              <w:rPr>
                <w:spacing w:val="12"/>
              </w:rPr>
              <w:t xml:space="preserve"> </w:t>
            </w:r>
            <w:r>
              <w:t>knowledge</w:t>
            </w:r>
            <w:r>
              <w:rPr>
                <w:spacing w:val="12"/>
              </w:rPr>
              <w:t xml:space="preserve"> </w:t>
            </w:r>
            <w:r>
              <w:t>about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structure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protein</w:t>
            </w:r>
            <w:r>
              <w:rPr>
                <w:spacing w:val="12"/>
              </w:rPr>
              <w:t xml:space="preserve"> </w:t>
            </w:r>
            <w:r>
              <w:t>molecule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modeling</w:t>
            </w:r>
          </w:p>
          <w:p w:rsidR="00982CA1" w:rsidRDefault="005261F1">
            <w:pPr>
              <w:pStyle w:val="TableParagraph"/>
              <w:numPr>
                <w:ilvl w:val="0"/>
                <w:numId w:val="23"/>
              </w:numPr>
              <w:tabs>
                <w:tab w:val="left" w:pos="439"/>
              </w:tabs>
              <w:spacing w:before="6"/>
              <w:ind w:left="439"/>
              <w:jc w:val="left"/>
            </w:pPr>
            <w:r>
              <w:t>Make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5"/>
              </w:rPr>
              <w:t xml:space="preserve"> </w:t>
            </w:r>
            <w:r>
              <w:t>deep</w:t>
            </w:r>
            <w:r>
              <w:rPr>
                <w:spacing w:val="14"/>
              </w:rPr>
              <w:t xml:space="preserve"> </w:t>
            </w:r>
            <w:r>
              <w:t>understanding</w:t>
            </w:r>
            <w:r>
              <w:rPr>
                <w:spacing w:val="14"/>
              </w:rPr>
              <w:t xml:space="preserve"> </w:t>
            </w:r>
            <w:r>
              <w:t>about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electron</w:t>
            </w:r>
            <w:r>
              <w:rPr>
                <w:spacing w:val="11"/>
              </w:rPr>
              <w:t xml:space="preserve"> </w:t>
            </w:r>
            <w:r>
              <w:t>atom</w:t>
            </w:r>
            <w:r>
              <w:rPr>
                <w:spacing w:val="16"/>
              </w:rPr>
              <w:t xml:space="preserve"> </w:t>
            </w:r>
            <w:r>
              <w:t>types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proofErr w:type="spellStart"/>
            <w:r>
              <w:t>biomolecular</w:t>
            </w:r>
            <w:proofErr w:type="spellEnd"/>
            <w:r>
              <w:rPr>
                <w:spacing w:val="14"/>
              </w:rPr>
              <w:t xml:space="preserve"> </w:t>
            </w:r>
            <w:r>
              <w:t>properties</w:t>
            </w:r>
          </w:p>
          <w:p w:rsidR="00982CA1" w:rsidRDefault="005261F1">
            <w:pPr>
              <w:pStyle w:val="TableParagraph"/>
              <w:numPr>
                <w:ilvl w:val="0"/>
                <w:numId w:val="23"/>
              </w:numPr>
              <w:tabs>
                <w:tab w:val="left" w:pos="547"/>
              </w:tabs>
              <w:spacing w:before="6" w:line="244" w:lineRule="exact"/>
              <w:jc w:val="left"/>
            </w:pPr>
            <w:r>
              <w:t>Create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strong</w:t>
            </w:r>
            <w:r>
              <w:rPr>
                <w:spacing w:val="14"/>
              </w:rPr>
              <w:t xml:space="preserve"> </w:t>
            </w:r>
            <w:r>
              <w:t>view</w:t>
            </w:r>
            <w:r>
              <w:rPr>
                <w:spacing w:val="13"/>
              </w:rPr>
              <w:t xml:space="preserve"> </w:t>
            </w:r>
            <w:r>
              <w:t>on</w:t>
            </w:r>
            <w:r>
              <w:rPr>
                <w:spacing w:val="9"/>
              </w:rPr>
              <w:t xml:space="preserve"> </w:t>
            </w:r>
            <w:r>
              <w:t>force</w:t>
            </w:r>
            <w:r>
              <w:rPr>
                <w:spacing w:val="10"/>
              </w:rPr>
              <w:t xml:space="preserve"> </w:t>
            </w:r>
            <w:r>
              <w:t>field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interactions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molecular</w:t>
            </w:r>
            <w:r>
              <w:rPr>
                <w:spacing w:val="8"/>
              </w:rPr>
              <w:t xml:space="preserve"> </w:t>
            </w:r>
            <w:r>
              <w:t>assemblies</w:t>
            </w:r>
          </w:p>
        </w:tc>
      </w:tr>
      <w:tr w:rsidR="00982CA1">
        <w:trPr>
          <w:trHeight w:val="257"/>
        </w:trPr>
        <w:tc>
          <w:tcPr>
            <w:tcW w:w="8940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before="3" w:line="236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9"/>
              </w:rPr>
              <w:t xml:space="preserve"> </w:t>
            </w:r>
            <w:r>
              <w:t>will</w:t>
            </w:r>
            <w:r>
              <w:rPr>
                <w:spacing w:val="9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258"/>
        </w:trPr>
        <w:tc>
          <w:tcPr>
            <w:tcW w:w="395" w:type="dxa"/>
          </w:tcPr>
          <w:p w:rsidR="00982CA1" w:rsidRDefault="005261F1">
            <w:pPr>
              <w:pStyle w:val="TableParagraph"/>
              <w:spacing w:line="239" w:lineRule="exact"/>
              <w:ind w:right="6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699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Understand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molecular</w:t>
            </w:r>
            <w:r>
              <w:rPr>
                <w:spacing w:val="18"/>
              </w:rPr>
              <w:t xml:space="preserve"> </w:t>
            </w:r>
            <w:r>
              <w:t>structure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its</w:t>
            </w:r>
            <w:r>
              <w:rPr>
                <w:spacing w:val="15"/>
              </w:rPr>
              <w:t xml:space="preserve"> </w:t>
            </w:r>
            <w:r>
              <w:t>functional</w:t>
            </w:r>
            <w:r>
              <w:rPr>
                <w:spacing w:val="16"/>
              </w:rPr>
              <w:t xml:space="preserve"> </w:t>
            </w:r>
            <w:r>
              <w:t>importance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7"/>
            </w:pPr>
            <w:r>
              <w:t>K1</w:t>
            </w:r>
          </w:p>
        </w:tc>
      </w:tr>
      <w:tr w:rsidR="00982CA1">
        <w:trPr>
          <w:trHeight w:val="520"/>
        </w:trPr>
        <w:tc>
          <w:tcPr>
            <w:tcW w:w="395" w:type="dxa"/>
          </w:tcPr>
          <w:p w:rsidR="00982CA1" w:rsidRDefault="005261F1">
            <w:pPr>
              <w:pStyle w:val="TableParagraph"/>
              <w:spacing w:line="249" w:lineRule="exact"/>
              <w:ind w:right="61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699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Clear</w:t>
            </w:r>
            <w:r>
              <w:rPr>
                <w:spacing w:val="16"/>
              </w:rPr>
              <w:t xml:space="preserve"> </w:t>
            </w:r>
            <w:r>
              <w:t>view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3"/>
              </w:rPr>
              <w:t xml:space="preserve"> </w:t>
            </w:r>
            <w:r>
              <w:t>computations</w:t>
            </w:r>
            <w:r>
              <w:rPr>
                <w:spacing w:val="19"/>
              </w:rPr>
              <w:t xml:space="preserve"> </w:t>
            </w:r>
            <w:r>
              <w:t>quantum</w:t>
            </w:r>
            <w:r>
              <w:rPr>
                <w:spacing w:val="13"/>
              </w:rPr>
              <w:t xml:space="preserve"> </w:t>
            </w:r>
            <w:r>
              <w:t>mechanics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methods</w:t>
            </w:r>
            <w:r>
              <w:rPr>
                <w:spacing w:val="16"/>
              </w:rPr>
              <w:t xml:space="preserve"> </w:t>
            </w:r>
            <w:r>
              <w:t>for</w:t>
            </w:r>
            <w:r>
              <w:rPr>
                <w:spacing w:val="10"/>
              </w:rPr>
              <w:t xml:space="preserve"> </w:t>
            </w:r>
            <w:r>
              <w:t>calculating</w:t>
            </w:r>
          </w:p>
          <w:p w:rsidR="00982CA1" w:rsidRDefault="005261F1">
            <w:pPr>
              <w:pStyle w:val="TableParagraph"/>
              <w:spacing w:before="8" w:line="243" w:lineRule="exact"/>
              <w:ind w:left="207"/>
            </w:pPr>
            <w:r>
              <w:t>molecular</w:t>
            </w:r>
            <w:r>
              <w:rPr>
                <w:spacing w:val="16"/>
              </w:rPr>
              <w:t xml:space="preserve"> </w:t>
            </w:r>
            <w:r>
              <w:t>properties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2"/>
            </w:pPr>
            <w:r>
              <w:t>K2</w:t>
            </w:r>
          </w:p>
        </w:tc>
      </w:tr>
      <w:tr w:rsidR="00982CA1">
        <w:trPr>
          <w:trHeight w:val="517"/>
        </w:trPr>
        <w:tc>
          <w:tcPr>
            <w:tcW w:w="395" w:type="dxa"/>
          </w:tcPr>
          <w:p w:rsidR="00982CA1" w:rsidRDefault="005261F1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699" w:type="dxa"/>
            <w:gridSpan w:val="9"/>
          </w:tcPr>
          <w:p w:rsidR="00982CA1" w:rsidRDefault="005261F1">
            <w:pPr>
              <w:pStyle w:val="TableParagraph"/>
              <w:spacing w:line="247" w:lineRule="exact"/>
              <w:ind w:left="207"/>
            </w:pPr>
            <w:r>
              <w:t>Understand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Physical</w:t>
            </w:r>
            <w:r>
              <w:rPr>
                <w:spacing w:val="14"/>
              </w:rPr>
              <w:t xml:space="preserve"> </w:t>
            </w:r>
            <w:r>
              <w:t>properties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macromolecular</w:t>
            </w:r>
            <w:r>
              <w:rPr>
                <w:spacing w:val="16"/>
              </w:rPr>
              <w:t xml:space="preserve"> </w:t>
            </w:r>
            <w:r>
              <w:t>structure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broader</w:t>
            </w:r>
          </w:p>
          <w:p w:rsidR="00982CA1" w:rsidRDefault="005261F1">
            <w:pPr>
              <w:pStyle w:val="TableParagraph"/>
              <w:spacing w:before="8" w:line="243" w:lineRule="exact"/>
              <w:ind w:left="207"/>
            </w:pPr>
            <w:r>
              <w:t>concept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energy</w:t>
            </w:r>
            <w:r>
              <w:rPr>
                <w:spacing w:val="14"/>
              </w:rPr>
              <w:t xml:space="preserve"> </w:t>
            </w:r>
            <w:r>
              <w:t>minimization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its</w:t>
            </w:r>
            <w:r>
              <w:rPr>
                <w:spacing w:val="13"/>
              </w:rPr>
              <w:t xml:space="preserve"> </w:t>
            </w:r>
            <w:r>
              <w:t>applications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2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395" w:type="dxa"/>
          </w:tcPr>
          <w:p w:rsidR="00982CA1" w:rsidRDefault="005261F1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699" w:type="dxa"/>
            <w:gridSpan w:val="9"/>
          </w:tcPr>
          <w:p w:rsidR="00982CA1" w:rsidRDefault="005261F1">
            <w:pPr>
              <w:pStyle w:val="TableParagraph"/>
              <w:spacing w:line="247" w:lineRule="exact"/>
              <w:ind w:left="207"/>
            </w:pPr>
            <w:r>
              <w:t>Protein</w:t>
            </w:r>
            <w:r>
              <w:rPr>
                <w:spacing w:val="14"/>
              </w:rPr>
              <w:t xml:space="preserve"> </w:t>
            </w:r>
            <w:r>
              <w:t>structural</w:t>
            </w:r>
            <w:r>
              <w:rPr>
                <w:spacing w:val="11"/>
              </w:rPr>
              <w:t xml:space="preserve"> </w:t>
            </w:r>
            <w:r>
              <w:t>stability,</w:t>
            </w:r>
            <w:r>
              <w:rPr>
                <w:spacing w:val="17"/>
              </w:rPr>
              <w:t xml:space="preserve"> </w:t>
            </w:r>
            <w:r>
              <w:t>atoms</w:t>
            </w:r>
            <w:r>
              <w:rPr>
                <w:spacing w:val="14"/>
              </w:rPr>
              <w:t xml:space="preserve"> </w:t>
            </w:r>
            <w:r>
              <w:t>movement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molecule</w:t>
            </w:r>
            <w:r>
              <w:rPr>
                <w:spacing w:val="16"/>
              </w:rPr>
              <w:t xml:space="preserve"> </w:t>
            </w:r>
            <w:r>
              <w:t>by</w:t>
            </w:r>
            <w:r>
              <w:rPr>
                <w:spacing w:val="14"/>
              </w:rPr>
              <w:t xml:space="preserve"> </w:t>
            </w:r>
            <w:r>
              <w:t>Molecular</w:t>
            </w:r>
          </w:p>
          <w:p w:rsidR="00982CA1" w:rsidRDefault="005261F1">
            <w:pPr>
              <w:pStyle w:val="TableParagraph"/>
              <w:spacing w:before="6" w:line="245" w:lineRule="exact"/>
              <w:ind w:left="207"/>
            </w:pPr>
            <w:r>
              <w:t>Dynamics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2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395" w:type="dxa"/>
          </w:tcPr>
          <w:p w:rsidR="00982CA1" w:rsidRDefault="005261F1">
            <w:pPr>
              <w:pStyle w:val="TableParagraph"/>
              <w:spacing w:line="239" w:lineRule="exact"/>
              <w:ind w:right="61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699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Develop</w:t>
            </w:r>
            <w:r>
              <w:rPr>
                <w:spacing w:val="16"/>
              </w:rPr>
              <w:t xml:space="preserve"> </w:t>
            </w:r>
            <w:r>
              <w:t>innovative</w:t>
            </w:r>
            <w:r>
              <w:rPr>
                <w:spacing w:val="15"/>
              </w:rPr>
              <w:t xml:space="preserve"> </w:t>
            </w:r>
            <w:r>
              <w:t>ideologies</w:t>
            </w:r>
            <w:r>
              <w:rPr>
                <w:spacing w:val="19"/>
              </w:rPr>
              <w:t xml:space="preserve"> </w:t>
            </w:r>
            <w:r>
              <w:t>with</w:t>
            </w:r>
            <w:r>
              <w:rPr>
                <w:spacing w:val="19"/>
              </w:rPr>
              <w:t xml:space="preserve"> </w:t>
            </w:r>
            <w:r>
              <w:t>optimal</w:t>
            </w:r>
            <w:r>
              <w:rPr>
                <w:spacing w:val="17"/>
              </w:rPr>
              <w:t xml:space="preserve"> </w:t>
            </w:r>
            <w:r>
              <w:t>solutions</w:t>
            </w:r>
          </w:p>
        </w:tc>
        <w:tc>
          <w:tcPr>
            <w:tcW w:w="846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2"/>
            </w:pPr>
            <w:r>
              <w:t>K6</w:t>
            </w:r>
          </w:p>
        </w:tc>
      </w:tr>
      <w:tr w:rsidR="00982CA1">
        <w:trPr>
          <w:trHeight w:val="257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Understand;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Analyze;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Evaluate;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9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257"/>
        </w:trPr>
        <w:tc>
          <w:tcPr>
            <w:tcW w:w="8940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727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1496"/>
              <w:rPr>
                <w:b/>
              </w:rPr>
            </w:pPr>
            <w:r>
              <w:rPr>
                <w:b/>
              </w:rPr>
              <w:t>Molecules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Its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Properties</w:t>
            </w:r>
          </w:p>
        </w:tc>
        <w:tc>
          <w:tcPr>
            <w:tcW w:w="1799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693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7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208" w:right="203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Nomenclature,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atom-numbering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Model-building and calculations -</w:t>
            </w:r>
            <w:r>
              <w:rPr>
                <w:spacing w:val="1"/>
              </w:rPr>
              <w:t xml:space="preserve"> </w:t>
            </w:r>
            <w:r>
              <w:t xml:space="preserve">Molecular geometry and conformation - </w:t>
            </w:r>
            <w:proofErr w:type="spellStart"/>
            <w:r>
              <w:t>Steric</w:t>
            </w:r>
            <w:proofErr w:type="spellEnd"/>
            <w:r>
              <w:t xml:space="preserve"> criteria -</w:t>
            </w:r>
            <w:r>
              <w:rPr>
                <w:spacing w:val="1"/>
              </w:rPr>
              <w:t xml:space="preserve"> </w:t>
            </w:r>
            <w:r>
              <w:t>Molecular Representations and Search connectivity matrix - Molecular Graphics surfaces –</w:t>
            </w:r>
            <w:r>
              <w:rPr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Graphics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Co-ordinate</w:t>
            </w:r>
            <w:r>
              <w:rPr>
                <w:spacing w:val="1"/>
              </w:rPr>
              <w:t xml:space="preserve"> </w:t>
            </w:r>
            <w:r>
              <w:t>system,</w:t>
            </w:r>
            <w:r>
              <w:rPr>
                <w:spacing w:val="1"/>
              </w:rPr>
              <w:t xml:space="preserve"> </w:t>
            </w:r>
            <w:r>
              <w:t>Potential</w:t>
            </w:r>
            <w:r>
              <w:rPr>
                <w:spacing w:val="1"/>
              </w:rPr>
              <w:t xml:space="preserve"> </w:t>
            </w:r>
            <w:r>
              <w:t>energy</w:t>
            </w:r>
            <w:r>
              <w:rPr>
                <w:spacing w:val="1"/>
              </w:rPr>
              <w:t xml:space="preserve"> </w:t>
            </w:r>
            <w:r>
              <w:t>surfaces,</w:t>
            </w:r>
            <w:r>
              <w:rPr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Protein-</w:t>
            </w:r>
            <w:proofErr w:type="spellStart"/>
            <w:r>
              <w:t>Ligand</w:t>
            </w:r>
            <w:proofErr w:type="spellEnd"/>
            <w:r>
              <w:rPr>
                <w:spacing w:val="56"/>
              </w:rPr>
              <w:t xml:space="preserve"> </w:t>
            </w:r>
            <w:r>
              <w:t>Interactions,</w:t>
            </w:r>
            <w:r>
              <w:rPr>
                <w:spacing w:val="56"/>
              </w:rPr>
              <w:t xml:space="preserve"> </w:t>
            </w:r>
            <w:r>
              <w:t>Protein-Protein</w:t>
            </w:r>
            <w:r>
              <w:rPr>
                <w:spacing w:val="1"/>
              </w:rPr>
              <w:t xml:space="preserve"> </w:t>
            </w:r>
            <w:r>
              <w:t>Interactions,</w:t>
            </w:r>
            <w:r>
              <w:rPr>
                <w:spacing w:val="37"/>
              </w:rPr>
              <w:t xml:space="preserve"> </w:t>
            </w:r>
            <w:r>
              <w:t>Virtual</w:t>
            </w:r>
            <w:r>
              <w:rPr>
                <w:spacing w:val="34"/>
              </w:rPr>
              <w:t xml:space="preserve"> </w:t>
            </w:r>
            <w:r>
              <w:t>Screening,</w:t>
            </w:r>
            <w:r>
              <w:rPr>
                <w:spacing w:val="37"/>
              </w:rPr>
              <w:t xml:space="preserve"> </w:t>
            </w:r>
            <w:proofErr w:type="spellStart"/>
            <w:r>
              <w:t>Pharmacophore</w:t>
            </w:r>
            <w:proofErr w:type="spellEnd"/>
            <w:r>
              <w:rPr>
                <w:spacing w:val="29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>,</w:t>
            </w:r>
            <w:r>
              <w:rPr>
                <w:spacing w:val="31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rPr>
                <w:spacing w:val="34"/>
              </w:rPr>
              <w:t xml:space="preserve"> </w:t>
            </w:r>
            <w:r>
              <w:t>based</w:t>
            </w:r>
            <w:r>
              <w:rPr>
                <w:spacing w:val="31"/>
              </w:rPr>
              <w:t xml:space="preserve"> </w:t>
            </w:r>
            <w:r>
              <w:t>and</w:t>
            </w:r>
            <w:r>
              <w:rPr>
                <w:spacing w:val="31"/>
              </w:rPr>
              <w:t xml:space="preserve"> </w:t>
            </w:r>
            <w:r>
              <w:t>structure</w:t>
            </w:r>
            <w:r>
              <w:rPr>
                <w:spacing w:val="35"/>
              </w:rPr>
              <w:t xml:space="preserve"> </w:t>
            </w:r>
            <w:r>
              <w:t>based</w:t>
            </w:r>
          </w:p>
          <w:p w:rsidR="00982CA1" w:rsidRDefault="005261F1">
            <w:pPr>
              <w:pStyle w:val="TableParagraph"/>
              <w:spacing w:before="5" w:line="244" w:lineRule="exact"/>
              <w:ind w:left="208"/>
              <w:jc w:val="both"/>
            </w:pPr>
            <w:r>
              <w:t>virtual</w:t>
            </w:r>
            <w:r>
              <w:rPr>
                <w:spacing w:val="16"/>
              </w:rPr>
              <w:t xml:space="preserve"> </w:t>
            </w:r>
            <w:r>
              <w:t>screening/</w:t>
            </w:r>
            <w:r>
              <w:rPr>
                <w:spacing w:val="18"/>
              </w:rPr>
              <w:t xml:space="preserve"> </w:t>
            </w:r>
            <w:r>
              <w:t>drug</w:t>
            </w:r>
            <w:r>
              <w:rPr>
                <w:spacing w:val="17"/>
              </w:rPr>
              <w:t xml:space="preserve"> </w:t>
            </w:r>
            <w:r>
              <w:t>design,</w:t>
            </w:r>
            <w:r>
              <w:rPr>
                <w:spacing w:val="16"/>
              </w:rPr>
              <w:t xml:space="preserve"> </w:t>
            </w:r>
            <w:r>
              <w:t>Fragment</w:t>
            </w:r>
            <w:r>
              <w:rPr>
                <w:spacing w:val="14"/>
              </w:rPr>
              <w:t xml:space="preserve"> </w:t>
            </w:r>
            <w:r>
              <w:t>based</w:t>
            </w:r>
            <w:r>
              <w:rPr>
                <w:spacing w:val="12"/>
              </w:rPr>
              <w:t xml:space="preserve"> </w:t>
            </w:r>
            <w:r>
              <w:t>approaches</w:t>
            </w:r>
          </w:p>
        </w:tc>
      </w:tr>
      <w:tr w:rsidR="00982CA1">
        <w:trPr>
          <w:trHeight w:val="258"/>
        </w:trPr>
        <w:tc>
          <w:tcPr>
            <w:tcW w:w="8940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727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1843"/>
              <w:rPr>
                <w:b/>
              </w:rPr>
            </w:pPr>
            <w:r>
              <w:rPr>
                <w:b/>
              </w:rPr>
              <w:t>Quantum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Mechanics</w:t>
            </w:r>
          </w:p>
        </w:tc>
        <w:tc>
          <w:tcPr>
            <w:tcW w:w="1799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69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6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208" w:right="201"/>
              <w:jc w:val="both"/>
            </w:pPr>
            <w:r>
              <w:t>Quantum</w:t>
            </w:r>
            <w:r>
              <w:rPr>
                <w:spacing w:val="1"/>
              </w:rPr>
              <w:t xml:space="preserve"> </w:t>
            </w:r>
            <w:r>
              <w:t>chemistry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Modeling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small</w:t>
            </w:r>
            <w:r>
              <w:rPr>
                <w:spacing w:val="1"/>
              </w:rPr>
              <w:t xml:space="preserve"> </w:t>
            </w:r>
            <w:r>
              <w:t>molecules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Variation</w:t>
            </w:r>
            <w:r>
              <w:rPr>
                <w:spacing w:val="55"/>
              </w:rPr>
              <w:t xml:space="preserve"> </w:t>
            </w:r>
            <w:r>
              <w:t>method</w:t>
            </w:r>
            <w:r>
              <w:rPr>
                <w:spacing w:val="56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Time</w:t>
            </w:r>
            <w:r>
              <w:rPr>
                <w:spacing w:val="1"/>
              </w:rPr>
              <w:t xml:space="preserve"> </w:t>
            </w:r>
            <w:r>
              <w:t>independent</w:t>
            </w:r>
            <w:r>
              <w:rPr>
                <w:spacing w:val="1"/>
              </w:rPr>
              <w:t xml:space="preserve"> </w:t>
            </w:r>
            <w:r>
              <w:t>Perturbation</w:t>
            </w:r>
            <w:r>
              <w:rPr>
                <w:spacing w:val="1"/>
              </w:rPr>
              <w:t xml:space="preserve"> </w:t>
            </w:r>
            <w:r>
              <w:t>theory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Computational</w:t>
            </w:r>
            <w:r>
              <w:rPr>
                <w:spacing w:val="1"/>
              </w:rPr>
              <w:t xml:space="preserve"> </w:t>
            </w:r>
            <w:r>
              <w:t>quantum</w:t>
            </w:r>
            <w:r>
              <w:rPr>
                <w:spacing w:val="1"/>
              </w:rPr>
              <w:t xml:space="preserve"> </w:t>
            </w:r>
            <w:r>
              <w:t>mechanics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Wave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Schrodinger equation - Born Oppenheimer approximation - </w:t>
            </w:r>
            <w:proofErr w:type="spellStart"/>
            <w:r>
              <w:t>Hartree</w:t>
            </w:r>
            <w:proofErr w:type="spellEnd"/>
            <w:r>
              <w:t xml:space="preserve"> </w:t>
            </w:r>
            <w:proofErr w:type="spellStart"/>
            <w:r>
              <w:t>fock</w:t>
            </w:r>
            <w:proofErr w:type="spellEnd"/>
            <w:r>
              <w:t xml:space="preserve"> approximation - One</w:t>
            </w:r>
            <w:r>
              <w:rPr>
                <w:spacing w:val="1"/>
              </w:rPr>
              <w:t xml:space="preserve"> </w:t>
            </w:r>
            <w:r>
              <w:t>electron atoms,</w:t>
            </w:r>
            <w:r>
              <w:rPr>
                <w:spacing w:val="1"/>
              </w:rPr>
              <w:t xml:space="preserve"> </w:t>
            </w:r>
            <w:r>
              <w:t>poly electronic atoms and molecules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orbital</w:t>
            </w:r>
            <w:r>
              <w:rPr>
                <w:spacing w:val="55"/>
              </w:rPr>
              <w:t xml:space="preserve"> </w:t>
            </w:r>
            <w:r>
              <w:t>calculations</w:t>
            </w:r>
            <w:r>
              <w:rPr>
                <w:spacing w:val="55"/>
              </w:rPr>
              <w:t xml:space="preserve"> </w:t>
            </w:r>
            <w:r>
              <w:t>- Basic</w:t>
            </w:r>
            <w:r>
              <w:rPr>
                <w:spacing w:val="1"/>
              </w:rPr>
              <w:t xml:space="preserve"> </w:t>
            </w:r>
            <w:r>
              <w:t>sets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orbital</w:t>
            </w:r>
            <w:r>
              <w:rPr>
                <w:spacing w:val="1"/>
              </w:rPr>
              <w:t xml:space="preserve"> </w:t>
            </w:r>
            <w:r>
              <w:t>theory,</w:t>
            </w:r>
            <w:r>
              <w:rPr>
                <w:spacing w:val="1"/>
              </w:rPr>
              <w:t xml:space="preserve"> </w:t>
            </w:r>
            <w:proofErr w:type="spellStart"/>
            <w:r>
              <w:t>Huckel</w:t>
            </w:r>
            <w:proofErr w:type="spellEnd"/>
            <w:r>
              <w:rPr>
                <w:spacing w:val="1"/>
              </w:rPr>
              <w:t xml:space="preserve"> </w:t>
            </w:r>
            <w:r>
              <w:t>theory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quantum</w:t>
            </w:r>
            <w:r>
              <w:rPr>
                <w:spacing w:val="1"/>
              </w:rPr>
              <w:t xml:space="preserve"> </w:t>
            </w:r>
            <w:r>
              <w:t>mechanics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Electron</w:t>
            </w:r>
            <w:r>
              <w:rPr>
                <w:spacing w:val="1"/>
              </w:rPr>
              <w:t xml:space="preserve"> </w:t>
            </w:r>
            <w:r>
              <w:t>correlation</w:t>
            </w:r>
            <w:r>
              <w:rPr>
                <w:spacing w:val="47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Energy</w:t>
            </w:r>
            <w:r>
              <w:rPr>
                <w:spacing w:val="48"/>
              </w:rPr>
              <w:t xml:space="preserve"> </w:t>
            </w:r>
            <w:r>
              <w:t>component</w:t>
            </w:r>
            <w:r>
              <w:rPr>
                <w:spacing w:val="48"/>
              </w:rPr>
              <w:t xml:space="preserve"> </w:t>
            </w:r>
            <w:r>
              <w:t>analysis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Density</w:t>
            </w:r>
            <w:r>
              <w:rPr>
                <w:spacing w:val="48"/>
              </w:rPr>
              <w:t xml:space="preserve"> </w:t>
            </w:r>
            <w:r>
              <w:t>functional</w:t>
            </w:r>
            <w:r>
              <w:rPr>
                <w:spacing w:val="49"/>
              </w:rPr>
              <w:t xml:space="preserve"> </w:t>
            </w:r>
            <w:r>
              <w:t>theory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Fragment</w:t>
            </w:r>
            <w:r>
              <w:rPr>
                <w:spacing w:val="49"/>
              </w:rPr>
              <w:t xml:space="preserve"> </w:t>
            </w:r>
            <w:r>
              <w:t>molecular</w:t>
            </w:r>
          </w:p>
          <w:p w:rsidR="00982CA1" w:rsidRDefault="005261F1">
            <w:pPr>
              <w:pStyle w:val="TableParagraph"/>
              <w:spacing w:before="5" w:line="243" w:lineRule="exact"/>
              <w:ind w:left="208"/>
              <w:jc w:val="both"/>
            </w:pPr>
            <w:r>
              <w:t>orbital</w:t>
            </w:r>
            <w:r>
              <w:rPr>
                <w:spacing w:val="13"/>
              </w:rPr>
              <w:t xml:space="preserve"> </w:t>
            </w:r>
            <w:r>
              <w:t>method</w:t>
            </w:r>
          </w:p>
        </w:tc>
      </w:tr>
      <w:tr w:rsidR="00982CA1">
        <w:trPr>
          <w:trHeight w:val="258"/>
        </w:trPr>
        <w:tc>
          <w:tcPr>
            <w:tcW w:w="8940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430" w:type="dxa"/>
            <w:gridSpan w:val="4"/>
          </w:tcPr>
          <w:p w:rsidR="00982CA1" w:rsidRDefault="005261F1">
            <w:pPr>
              <w:pStyle w:val="TableParagraph"/>
              <w:spacing w:before="1" w:line="237" w:lineRule="exact"/>
              <w:ind w:left="1631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Mechanics</w:t>
            </w:r>
          </w:p>
        </w:tc>
        <w:tc>
          <w:tcPr>
            <w:tcW w:w="2096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992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8940" w:type="dxa"/>
            <w:gridSpan w:val="12"/>
          </w:tcPr>
          <w:p w:rsidR="00982CA1" w:rsidRDefault="005261F1">
            <w:pPr>
              <w:pStyle w:val="TableParagraph"/>
              <w:spacing w:line="247" w:lineRule="auto"/>
              <w:ind w:left="208" w:right="198" w:firstLine="56"/>
              <w:jc w:val="both"/>
            </w:pPr>
            <w:r>
              <w:t>General features of MM force field - Free energy calculations - Potentials of mean force -</w:t>
            </w:r>
            <w:r>
              <w:rPr>
                <w:spacing w:val="1"/>
              </w:rPr>
              <w:t xml:space="preserve"> </w:t>
            </w:r>
            <w:r>
              <w:t xml:space="preserve">Molecular surface area and solvent accessible surface area - </w:t>
            </w:r>
            <w:proofErr w:type="spellStart"/>
            <w:r>
              <w:t>Solvation</w:t>
            </w:r>
            <w:proofErr w:type="spellEnd"/>
            <w:r>
              <w:t xml:space="preserve"> models </w:t>
            </w:r>
            <w:r>
              <w:rPr>
                <w:b/>
              </w:rPr>
              <w:t xml:space="preserve">- </w:t>
            </w:r>
            <w:r>
              <w:t>Non-bonded</w:t>
            </w:r>
            <w:r>
              <w:rPr>
                <w:spacing w:val="1"/>
              </w:rPr>
              <w:t xml:space="preserve"> </w:t>
            </w:r>
            <w:r>
              <w:t>interactions and types - Types of potentials and their functions - Calculating thermodynamic</w:t>
            </w:r>
            <w:r>
              <w:rPr>
                <w:spacing w:val="1"/>
              </w:rPr>
              <w:t xml:space="preserve"> </w:t>
            </w:r>
            <w:r>
              <w:t>property using force field - Derivatives of molecular mechanic energy function - Force field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parametrisation</w:t>
            </w:r>
            <w:proofErr w:type="spellEnd"/>
            <w:r>
              <w:t xml:space="preserve"> and transferability - Calculations of molecular mechanics parameter involves</w:t>
            </w:r>
            <w:r>
              <w:rPr>
                <w:spacing w:val="1"/>
              </w:rPr>
              <w:t xml:space="preserve"> </w:t>
            </w:r>
            <w:r>
              <w:t>amino</w:t>
            </w:r>
            <w:r>
              <w:rPr>
                <w:spacing w:val="34"/>
              </w:rPr>
              <w:t xml:space="preserve"> </w:t>
            </w:r>
            <w:r>
              <w:t>acids</w:t>
            </w:r>
            <w:r>
              <w:rPr>
                <w:spacing w:val="32"/>
              </w:rPr>
              <w:t xml:space="preserve"> </w:t>
            </w:r>
            <w:r>
              <w:t>and</w:t>
            </w:r>
            <w:r>
              <w:rPr>
                <w:spacing w:val="34"/>
              </w:rPr>
              <w:t xml:space="preserve"> </w:t>
            </w:r>
            <w:r>
              <w:t>DNA</w:t>
            </w:r>
            <w:r>
              <w:rPr>
                <w:spacing w:val="31"/>
              </w:rPr>
              <w:t xml:space="preserve"> </w:t>
            </w:r>
            <w:r>
              <w:t>base</w:t>
            </w:r>
            <w:r>
              <w:rPr>
                <w:spacing w:val="40"/>
              </w:rPr>
              <w:t xml:space="preserve"> </w:t>
            </w:r>
            <w:r>
              <w:t>pair</w:t>
            </w:r>
            <w:r>
              <w:rPr>
                <w:spacing w:val="34"/>
              </w:rPr>
              <w:t xml:space="preserve"> </w:t>
            </w:r>
            <w:r>
              <w:t>-</w:t>
            </w:r>
            <w:r>
              <w:rPr>
                <w:spacing w:val="32"/>
              </w:rPr>
              <w:t xml:space="preserve"> </w:t>
            </w:r>
            <w:r>
              <w:t>Calculate</w:t>
            </w:r>
            <w:r>
              <w:rPr>
                <w:spacing w:val="36"/>
              </w:rPr>
              <w:t xml:space="preserve"> </w:t>
            </w:r>
            <w:r>
              <w:t>property</w:t>
            </w:r>
            <w:r>
              <w:rPr>
                <w:spacing w:val="32"/>
              </w:rPr>
              <w:t xml:space="preserve"> </w:t>
            </w:r>
            <w:r>
              <w:t>for</w:t>
            </w:r>
            <w:r>
              <w:rPr>
                <w:spacing w:val="34"/>
              </w:rPr>
              <w:t xml:space="preserve"> </w:t>
            </w:r>
            <w:r>
              <w:t>molecular</w:t>
            </w:r>
            <w:r>
              <w:rPr>
                <w:spacing w:val="35"/>
              </w:rPr>
              <w:t xml:space="preserve"> </w:t>
            </w:r>
            <w:r>
              <w:t>mechanics</w:t>
            </w:r>
            <w:r>
              <w:rPr>
                <w:spacing w:val="34"/>
              </w:rPr>
              <w:t xml:space="preserve"> </w:t>
            </w:r>
            <w:r>
              <w:t>trajectories</w:t>
            </w:r>
            <w:r>
              <w:rPr>
                <w:spacing w:val="34"/>
              </w:rPr>
              <w:t xml:space="preserve"> </w:t>
            </w:r>
            <w:r>
              <w:t>–</w:t>
            </w:r>
          </w:p>
          <w:p w:rsidR="00982CA1" w:rsidRDefault="005261F1">
            <w:pPr>
              <w:pStyle w:val="TableParagraph"/>
              <w:spacing w:line="237" w:lineRule="exact"/>
              <w:ind w:left="208"/>
            </w:pPr>
            <w:r>
              <w:t>Tools</w:t>
            </w:r>
          </w:p>
        </w:tc>
      </w:tr>
      <w:tr w:rsidR="00982CA1">
        <w:trPr>
          <w:trHeight w:val="261"/>
        </w:trPr>
        <w:tc>
          <w:tcPr>
            <w:tcW w:w="8940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</w:tbl>
    <w:p w:rsidR="00982CA1" w:rsidRDefault="00982CA1">
      <w:pPr>
        <w:rPr>
          <w:sz w:val="18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8"/>
        <w:gridCol w:w="1176"/>
        <w:gridCol w:w="5434"/>
        <w:gridCol w:w="2087"/>
      </w:tblGrid>
      <w:tr w:rsidR="00982CA1">
        <w:trPr>
          <w:trHeight w:val="258"/>
        </w:trPr>
        <w:tc>
          <w:tcPr>
            <w:tcW w:w="8935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434" w:type="dxa"/>
          </w:tcPr>
          <w:p w:rsidR="00982CA1" w:rsidRDefault="005261F1">
            <w:pPr>
              <w:pStyle w:val="TableParagraph"/>
              <w:spacing w:before="1" w:line="237" w:lineRule="exact"/>
              <w:ind w:left="1636"/>
              <w:rPr>
                <w:b/>
              </w:rPr>
            </w:pPr>
            <w:r>
              <w:rPr>
                <w:b/>
              </w:rPr>
              <w:t>Energy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Minimization</w:t>
            </w:r>
          </w:p>
        </w:tc>
        <w:tc>
          <w:tcPr>
            <w:tcW w:w="2087" w:type="dxa"/>
          </w:tcPr>
          <w:p w:rsidR="00982CA1" w:rsidRDefault="005261F1">
            <w:pPr>
              <w:pStyle w:val="TableParagraph"/>
              <w:spacing w:before="1" w:line="237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8" w:right="190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Non-derivation</w:t>
            </w:r>
            <w:r>
              <w:rPr>
                <w:spacing w:val="1"/>
              </w:rPr>
              <w:t xml:space="preserve"> </w:t>
            </w:r>
            <w:r>
              <w:t>minimization,</w:t>
            </w:r>
            <w:r>
              <w:rPr>
                <w:spacing w:val="1"/>
              </w:rPr>
              <w:t xml:space="preserve"> </w:t>
            </w:r>
            <w:r>
              <w:t>Derivative</w:t>
            </w:r>
            <w:r>
              <w:rPr>
                <w:spacing w:val="1"/>
              </w:rPr>
              <w:t xml:space="preserve"> </w:t>
            </w:r>
            <w:r>
              <w:t>minimization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First</w:t>
            </w:r>
            <w:r>
              <w:rPr>
                <w:spacing w:val="1"/>
              </w:rPr>
              <w:t xml:space="preserve"> </w:t>
            </w:r>
            <w:r>
              <w:t>order</w:t>
            </w:r>
            <w:r>
              <w:rPr>
                <w:spacing w:val="1"/>
              </w:rPr>
              <w:t xml:space="preserve"> </w:t>
            </w:r>
            <w:r>
              <w:t>minimization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Steepest</w:t>
            </w:r>
            <w:r>
              <w:rPr>
                <w:spacing w:val="1"/>
              </w:rPr>
              <w:t xml:space="preserve"> </w:t>
            </w:r>
            <w:r>
              <w:t>Descent</w:t>
            </w:r>
            <w:r>
              <w:rPr>
                <w:spacing w:val="1"/>
              </w:rPr>
              <w:t xml:space="preserve"> </w:t>
            </w:r>
            <w:r>
              <w:t>Method,</w:t>
            </w:r>
            <w:r>
              <w:rPr>
                <w:spacing w:val="55"/>
              </w:rPr>
              <w:t xml:space="preserve"> </w:t>
            </w:r>
            <w:r>
              <w:t>Conjugate</w:t>
            </w:r>
            <w:r>
              <w:rPr>
                <w:spacing w:val="55"/>
              </w:rPr>
              <w:t xml:space="preserve"> </w:t>
            </w:r>
            <w:r>
              <w:t>Gradients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Second</w:t>
            </w:r>
            <w:r>
              <w:rPr>
                <w:spacing w:val="55"/>
              </w:rPr>
              <w:t xml:space="preserve"> </w:t>
            </w:r>
            <w:r>
              <w:t>order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41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Newton</w:t>
            </w:r>
            <w:r>
              <w:rPr>
                <w:spacing w:val="39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proofErr w:type="spellStart"/>
            <w:r>
              <w:t>Raphson</w:t>
            </w:r>
            <w:proofErr w:type="spellEnd"/>
            <w:r>
              <w:t>,</w:t>
            </w:r>
            <w:r>
              <w:rPr>
                <w:spacing w:val="42"/>
              </w:rPr>
              <w:t xml:space="preserve"> </w:t>
            </w:r>
            <w:r>
              <w:t>Block</w:t>
            </w:r>
            <w:r>
              <w:rPr>
                <w:spacing w:val="39"/>
              </w:rPr>
              <w:t xml:space="preserve"> </w:t>
            </w:r>
            <w:r>
              <w:t>Diagonal</w:t>
            </w:r>
            <w:r>
              <w:rPr>
                <w:spacing w:val="40"/>
              </w:rPr>
              <w:t xml:space="preserve"> </w:t>
            </w:r>
            <w:r>
              <w:t>Newton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9"/>
              </w:rPr>
              <w:t xml:space="preserve"> </w:t>
            </w:r>
            <w:proofErr w:type="spellStart"/>
            <w:r>
              <w:t>Raphson</w:t>
            </w:r>
            <w:proofErr w:type="spellEnd"/>
            <w:r>
              <w:t>,</w:t>
            </w:r>
            <w:r>
              <w:rPr>
                <w:spacing w:val="42"/>
              </w:rPr>
              <w:t xml:space="preserve"> </w:t>
            </w:r>
            <w:r>
              <w:t>Quasi-</w:t>
            </w:r>
            <w:r>
              <w:rPr>
                <w:spacing w:val="40"/>
              </w:rPr>
              <w:t xml:space="preserve"> </w:t>
            </w:r>
            <w:r>
              <w:t>Newton</w:t>
            </w:r>
            <w:r>
              <w:rPr>
                <w:spacing w:val="39"/>
              </w:rPr>
              <w:t xml:space="preserve"> </w:t>
            </w:r>
            <w:r>
              <w:t>Method,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Fetcher-</w:t>
            </w:r>
            <w:r>
              <w:rPr>
                <w:spacing w:val="1"/>
              </w:rPr>
              <w:t xml:space="preserve"> </w:t>
            </w:r>
            <w:r>
              <w:t>Powell</w:t>
            </w:r>
            <w:r>
              <w:rPr>
                <w:spacing w:val="1"/>
              </w:rPr>
              <w:t xml:space="preserve"> </w:t>
            </w:r>
            <w:r>
              <w:t>Algorithm,</w:t>
            </w:r>
            <w:r>
              <w:rPr>
                <w:spacing w:val="1"/>
              </w:rPr>
              <w:t xml:space="preserve"> </w:t>
            </w:r>
            <w:r>
              <w:t>Choice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Global</w:t>
            </w:r>
            <w:r>
              <w:rPr>
                <w:spacing w:val="1"/>
              </w:rPr>
              <w:t xml:space="preserve"> </w:t>
            </w:r>
            <w:r>
              <w:t>conformational</w:t>
            </w:r>
            <w:r>
              <w:rPr>
                <w:spacing w:val="1"/>
              </w:rPr>
              <w:t xml:space="preserve"> </w:t>
            </w:r>
            <w:r>
              <w:t>minima</w:t>
            </w:r>
            <w:r>
              <w:rPr>
                <w:spacing w:val="1"/>
              </w:rPr>
              <w:t xml:space="preserve"> </w:t>
            </w:r>
            <w:r>
              <w:t>determination - approaches and problems - Bioactive</w:t>
            </w:r>
            <w:r>
              <w:rPr>
                <w:spacing w:val="1"/>
              </w:rPr>
              <w:t xml:space="preserve"> </w:t>
            </w:r>
            <w:r>
              <w:t>vs.</w:t>
            </w:r>
            <w:r>
              <w:rPr>
                <w:spacing w:val="1"/>
              </w:rPr>
              <w:t xml:space="preserve"> </w:t>
            </w:r>
            <w:r>
              <w:t>global minimum conformations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32"/>
              </w:rPr>
              <w:t xml:space="preserve"> </w:t>
            </w:r>
            <w:r>
              <w:t>of</w:t>
            </w:r>
            <w:r>
              <w:rPr>
                <w:spacing w:val="30"/>
              </w:rPr>
              <w:t xml:space="preserve"> </w:t>
            </w:r>
            <w:r>
              <w:t>energy</w:t>
            </w:r>
            <w:r>
              <w:rPr>
                <w:spacing w:val="32"/>
              </w:rPr>
              <w:t xml:space="preserve"> </w:t>
            </w:r>
            <w:r>
              <w:t>minimization.</w:t>
            </w:r>
            <w:r>
              <w:rPr>
                <w:spacing w:val="35"/>
              </w:rPr>
              <w:t xml:space="preserve"> </w:t>
            </w:r>
            <w:r>
              <w:t>Determination</w:t>
            </w:r>
            <w:r>
              <w:rPr>
                <w:spacing w:val="32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transition</w:t>
            </w:r>
            <w:r>
              <w:rPr>
                <w:spacing w:val="30"/>
              </w:rPr>
              <w:t xml:space="preserve"> </w:t>
            </w:r>
            <w:r>
              <w:t>structure</w:t>
            </w:r>
            <w:r>
              <w:rPr>
                <w:spacing w:val="34"/>
              </w:rPr>
              <w:t xml:space="preserve"> </w:t>
            </w:r>
            <w:r>
              <w:t>and</w:t>
            </w:r>
            <w:r>
              <w:rPr>
                <w:spacing w:val="32"/>
              </w:rPr>
              <w:t xml:space="preserve"> </w:t>
            </w:r>
            <w:r>
              <w:t>reaction</w:t>
            </w:r>
          </w:p>
          <w:p w:rsidR="00982CA1" w:rsidRDefault="005261F1">
            <w:pPr>
              <w:pStyle w:val="TableParagraph"/>
              <w:spacing w:line="237" w:lineRule="exact"/>
              <w:ind w:left="208"/>
              <w:jc w:val="both"/>
            </w:pPr>
            <w:r>
              <w:t>pathways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Geometry</w:t>
            </w:r>
            <w:r>
              <w:rPr>
                <w:spacing w:val="13"/>
              </w:rPr>
              <w:t xml:space="preserve"> </w:t>
            </w:r>
            <w:r>
              <w:t>Optimization</w:t>
            </w:r>
            <w:r>
              <w:rPr>
                <w:spacing w:val="14"/>
              </w:rPr>
              <w:t xml:space="preserve"> </w:t>
            </w:r>
            <w:r>
              <w:t>Procedures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Tools</w:t>
            </w:r>
          </w:p>
        </w:tc>
      </w:tr>
      <w:tr w:rsidR="00982CA1">
        <w:trPr>
          <w:trHeight w:val="261"/>
        </w:trPr>
        <w:tc>
          <w:tcPr>
            <w:tcW w:w="8935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434" w:type="dxa"/>
          </w:tcPr>
          <w:p w:rsidR="00982CA1" w:rsidRDefault="005261F1">
            <w:pPr>
              <w:pStyle w:val="TableParagraph"/>
              <w:spacing w:before="1" w:line="238" w:lineRule="exact"/>
              <w:ind w:left="1649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Dynamics</w:t>
            </w:r>
          </w:p>
        </w:tc>
        <w:tc>
          <w:tcPr>
            <w:tcW w:w="2087" w:type="dxa"/>
          </w:tcPr>
          <w:p w:rsidR="00982CA1" w:rsidRDefault="005261F1">
            <w:pPr>
              <w:pStyle w:val="TableParagraph"/>
              <w:spacing w:before="1" w:line="238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4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line="247" w:lineRule="auto"/>
              <w:ind w:left="208" w:right="195"/>
              <w:jc w:val="both"/>
            </w:pPr>
            <w:r>
              <w:t>Introduction - Molecular dynamics using simple methods, Newtonian dynamics - Continuous</w:t>
            </w:r>
            <w:r>
              <w:rPr>
                <w:spacing w:val="1"/>
              </w:rPr>
              <w:t xml:space="preserve"> </w:t>
            </w:r>
            <w:r>
              <w:t>potentials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Setting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running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dynamics</w:t>
            </w:r>
            <w:r>
              <w:rPr>
                <w:spacing w:val="1"/>
              </w:rPr>
              <w:t xml:space="preserve"> </w:t>
            </w:r>
            <w:r>
              <w:t>simulations;</w:t>
            </w:r>
            <w:r>
              <w:rPr>
                <w:spacing w:val="1"/>
              </w:rPr>
              <w:t xml:space="preserve"> </w:t>
            </w:r>
            <w:r>
              <w:t>Implicit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explicit</w:t>
            </w:r>
            <w:r>
              <w:rPr>
                <w:spacing w:val="1"/>
              </w:rPr>
              <w:t xml:space="preserve"> </w:t>
            </w:r>
            <w:proofErr w:type="spellStart"/>
            <w:r>
              <w:t>Solvation</w:t>
            </w:r>
            <w:proofErr w:type="spellEnd"/>
            <w:r>
              <w:rPr>
                <w:spacing w:val="1"/>
              </w:rPr>
              <w:t xml:space="preserve"> </w:t>
            </w:r>
            <w:r>
              <w:t>models,</w:t>
            </w:r>
            <w:r>
              <w:rPr>
                <w:spacing w:val="1"/>
              </w:rPr>
              <w:t xml:space="preserve"> </w:t>
            </w:r>
            <w:r>
              <w:t>Periodic</w:t>
            </w:r>
            <w:r>
              <w:rPr>
                <w:spacing w:val="1"/>
              </w:rPr>
              <w:t xml:space="preserve"> </w:t>
            </w:r>
            <w:r>
              <w:t>boundary</w:t>
            </w:r>
            <w:r>
              <w:rPr>
                <w:spacing w:val="1"/>
              </w:rPr>
              <w:t xml:space="preserve"> </w:t>
            </w:r>
            <w:r>
              <w:t>conditions,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1"/>
              </w:rPr>
              <w:t xml:space="preserve"> </w:t>
            </w:r>
            <w:r>
              <w:t>dependent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Molecular</w:t>
            </w:r>
            <w:r>
              <w:rPr>
                <w:spacing w:val="1"/>
              </w:rPr>
              <w:t xml:space="preserve"> </w:t>
            </w:r>
            <w:r>
              <w:t>dynamics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constant</w:t>
            </w:r>
            <w:r>
              <w:rPr>
                <w:spacing w:val="1"/>
              </w:rPr>
              <w:t xml:space="preserve"> </w:t>
            </w:r>
            <w:r>
              <w:t>temperature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pressure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Trajectory</w:t>
            </w:r>
            <w:r>
              <w:rPr>
                <w:spacing w:val="1"/>
              </w:rPr>
              <w:t xml:space="preserve"> </w:t>
            </w:r>
            <w:r>
              <w:t>quality,</w:t>
            </w:r>
            <w:r>
              <w:rPr>
                <w:spacing w:val="1"/>
              </w:rPr>
              <w:t xml:space="preserve"> </w:t>
            </w:r>
            <w:r>
              <w:t>Initial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setting</w:t>
            </w:r>
            <w:r>
              <w:rPr>
                <w:spacing w:val="1"/>
              </w:rPr>
              <w:t xml:space="preserve"> </w:t>
            </w:r>
            <w:r>
              <w:t>simulation</w:t>
            </w:r>
            <w:r>
              <w:rPr>
                <w:spacing w:val="1"/>
              </w:rPr>
              <w:t xml:space="preserve"> </w:t>
            </w:r>
            <w:r>
              <w:t>protocol</w:t>
            </w:r>
            <w:r>
              <w:rPr>
                <w:spacing w:val="1"/>
              </w:rPr>
              <w:t xml:space="preserve"> </w:t>
            </w:r>
            <w:r>
              <w:t>high</w:t>
            </w:r>
            <w:r>
              <w:rPr>
                <w:spacing w:val="1"/>
              </w:rPr>
              <w:t xml:space="preserve"> </w:t>
            </w:r>
            <w:r>
              <w:t>speed</w:t>
            </w:r>
            <w:r>
              <w:rPr>
                <w:spacing w:val="1"/>
              </w:rPr>
              <w:t xml:space="preserve"> </w:t>
            </w:r>
            <w:r>
              <w:t>implementation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Numerical</w:t>
            </w:r>
            <w:r>
              <w:rPr>
                <w:spacing w:val="1"/>
              </w:rPr>
              <w:t xml:space="preserve"> </w:t>
            </w:r>
            <w:r>
              <w:t>integration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Computational</w:t>
            </w:r>
            <w:r>
              <w:rPr>
                <w:spacing w:val="1"/>
              </w:rPr>
              <w:t xml:space="preserve"> </w:t>
            </w:r>
            <w:r>
              <w:t>complexity</w:t>
            </w:r>
            <w:r>
              <w:rPr>
                <w:spacing w:val="35"/>
              </w:rPr>
              <w:t xml:space="preserve"> </w:t>
            </w:r>
            <w:r>
              <w:t>-</w:t>
            </w:r>
            <w:r>
              <w:rPr>
                <w:spacing w:val="39"/>
              </w:rPr>
              <w:t xml:space="preserve"> </w:t>
            </w:r>
            <w:proofErr w:type="spellStart"/>
            <w:r>
              <w:t>Verlet</w:t>
            </w:r>
            <w:proofErr w:type="spellEnd"/>
            <w:r>
              <w:rPr>
                <w:spacing w:val="39"/>
              </w:rPr>
              <w:t xml:space="preserve"> </w:t>
            </w:r>
            <w:r>
              <w:t>algorithm,</w:t>
            </w:r>
            <w:r>
              <w:rPr>
                <w:spacing w:val="39"/>
              </w:rPr>
              <w:t xml:space="preserve"> </w:t>
            </w:r>
            <w:r>
              <w:t>MD</w:t>
            </w:r>
            <w:r>
              <w:rPr>
                <w:spacing w:val="36"/>
              </w:rPr>
              <w:t xml:space="preserve"> </w:t>
            </w:r>
            <w:r>
              <w:t>Ensembles</w:t>
            </w:r>
            <w:r>
              <w:rPr>
                <w:spacing w:val="39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types</w:t>
            </w:r>
            <w:r>
              <w:rPr>
                <w:spacing w:val="36"/>
              </w:rPr>
              <w:t xml:space="preserve"> </w:t>
            </w:r>
            <w:r>
              <w:t>-</w:t>
            </w:r>
            <w:r>
              <w:rPr>
                <w:spacing w:val="39"/>
              </w:rPr>
              <w:t xml:space="preserve"> </w:t>
            </w:r>
            <w:r>
              <w:t>Monte</w:t>
            </w:r>
            <w:r>
              <w:rPr>
                <w:spacing w:val="38"/>
              </w:rPr>
              <w:t xml:space="preserve"> </w:t>
            </w:r>
            <w:r>
              <w:t>Carlo</w:t>
            </w:r>
            <w:r>
              <w:rPr>
                <w:spacing w:val="39"/>
              </w:rPr>
              <w:t xml:space="preserve"> </w:t>
            </w:r>
            <w:r>
              <w:t>simulation</w:t>
            </w:r>
            <w:r>
              <w:rPr>
                <w:spacing w:val="36"/>
              </w:rPr>
              <w:t xml:space="preserve"> </w:t>
            </w:r>
            <w:r>
              <w:t>methods</w:t>
            </w:r>
            <w:r>
              <w:rPr>
                <w:spacing w:val="41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line="237" w:lineRule="exact"/>
              <w:ind w:left="208"/>
              <w:jc w:val="both"/>
            </w:pPr>
            <w:r>
              <w:t>Simulated</w:t>
            </w:r>
            <w:r>
              <w:rPr>
                <w:spacing w:val="17"/>
              </w:rPr>
              <w:t xml:space="preserve"> </w:t>
            </w:r>
            <w:r>
              <w:t>annealing</w:t>
            </w:r>
          </w:p>
        </w:tc>
      </w:tr>
      <w:tr w:rsidR="00982CA1">
        <w:trPr>
          <w:trHeight w:val="258"/>
        </w:trPr>
        <w:tc>
          <w:tcPr>
            <w:tcW w:w="8935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1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434" w:type="dxa"/>
          </w:tcPr>
          <w:p w:rsidR="00982CA1" w:rsidRDefault="005261F1">
            <w:pPr>
              <w:pStyle w:val="TableParagraph"/>
              <w:spacing w:before="1" w:line="238" w:lineRule="exact"/>
              <w:ind w:left="1618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87" w:type="dxa"/>
          </w:tcPr>
          <w:p w:rsidR="00982CA1" w:rsidRDefault="005261F1">
            <w:pPr>
              <w:pStyle w:val="TableParagraph"/>
              <w:spacing w:before="1" w:line="238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8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1414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434" w:type="dxa"/>
          </w:tcPr>
          <w:p w:rsidR="00982CA1" w:rsidRDefault="005261F1">
            <w:pPr>
              <w:pStyle w:val="TableParagraph"/>
              <w:spacing w:before="1" w:line="237" w:lineRule="exact"/>
              <w:ind w:left="3286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87" w:type="dxa"/>
          </w:tcPr>
          <w:p w:rsidR="00982CA1" w:rsidRDefault="005261F1">
            <w:pPr>
              <w:pStyle w:val="TableParagraph"/>
              <w:spacing w:before="1" w:line="237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1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before="4" w:line="237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7"/>
        </w:trPr>
        <w:tc>
          <w:tcPr>
            <w:tcW w:w="23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Molecular</w:t>
            </w:r>
            <w:r>
              <w:rPr>
                <w:spacing w:val="18"/>
              </w:rPr>
              <w:t xml:space="preserve"> </w:t>
            </w:r>
            <w:r>
              <w:t>Modeling:</w:t>
            </w:r>
            <w:r>
              <w:rPr>
                <w:spacing w:val="20"/>
              </w:rPr>
              <w:t xml:space="preserve"> </w:t>
            </w:r>
            <w:r>
              <w:t>Principles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Applications,</w:t>
            </w:r>
            <w:r>
              <w:rPr>
                <w:spacing w:val="20"/>
              </w:rPr>
              <w:t xml:space="preserve"> </w:t>
            </w:r>
            <w:r>
              <w:t>2</w:t>
            </w:r>
            <w:r>
              <w:rPr>
                <w:vertAlign w:val="superscript"/>
              </w:rPr>
              <w:t>nd</w:t>
            </w:r>
            <w:r>
              <w:rPr>
                <w:spacing w:val="19"/>
              </w:rPr>
              <w:t xml:space="preserve"> </w:t>
            </w:r>
            <w:proofErr w:type="spellStart"/>
            <w:r>
              <w:t>Edition,Andrew</w:t>
            </w:r>
            <w:proofErr w:type="spellEnd"/>
            <w:r>
              <w:rPr>
                <w:spacing w:val="19"/>
              </w:rPr>
              <w:t xml:space="preserve"> </w:t>
            </w:r>
            <w:r>
              <w:t>R.</w:t>
            </w:r>
            <w:r>
              <w:rPr>
                <w:spacing w:val="18"/>
              </w:rPr>
              <w:t xml:space="preserve"> </w:t>
            </w:r>
            <w:r>
              <w:t>Leach</w:t>
            </w:r>
          </w:p>
        </w:tc>
      </w:tr>
      <w:tr w:rsidR="00982CA1">
        <w:trPr>
          <w:trHeight w:val="258"/>
        </w:trPr>
        <w:tc>
          <w:tcPr>
            <w:tcW w:w="23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rPr>
                <w:shd w:val="clear" w:color="auto" w:fill="FFFFFF"/>
              </w:rPr>
              <w:t>Basic</w:t>
            </w:r>
            <w:r>
              <w:rPr>
                <w:spacing w:val="2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principles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applications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Hans-x</w:t>
            </w:r>
          </w:p>
        </w:tc>
      </w:tr>
      <w:tr w:rsidR="00982CA1">
        <w:trPr>
          <w:trHeight w:val="258"/>
        </w:trPr>
        <w:tc>
          <w:tcPr>
            <w:tcW w:w="23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97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8"/>
        </w:trPr>
        <w:tc>
          <w:tcPr>
            <w:tcW w:w="23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05"/>
            </w:pPr>
            <w:r>
              <w:rPr>
                <w:shd w:val="clear" w:color="auto" w:fill="FFFFFF"/>
              </w:rPr>
              <w:t>Molecular</w:t>
            </w:r>
            <w:r>
              <w:rPr>
                <w:spacing w:val="21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Modelling</w:t>
            </w:r>
            <w:proofErr w:type="spellEnd"/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</w:t>
            </w:r>
            <w:r>
              <w:rPr>
                <w:spacing w:val="2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Beginners,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Alan</w:t>
            </w:r>
            <w:r>
              <w:rPr>
                <w:spacing w:val="20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Hinchliffe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1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UMIST,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Manchester,UK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2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John</w:t>
            </w:r>
            <w:r>
              <w:rPr>
                <w:spacing w:val="2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Wiley</w:t>
            </w:r>
          </w:p>
          <w:p w:rsidR="00982CA1" w:rsidRDefault="005261F1">
            <w:pPr>
              <w:pStyle w:val="TableParagraph"/>
              <w:spacing w:before="8" w:line="243" w:lineRule="exact"/>
              <w:ind w:left="205"/>
            </w:pPr>
            <w:r>
              <w:rPr>
                <w:shd w:val="clear" w:color="auto" w:fill="FFFFFF"/>
              </w:rPr>
              <w:t>&amp;Sons,</w:t>
            </w:r>
            <w:r>
              <w:rPr>
                <w:spacing w:val="1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Ltd.</w:t>
            </w:r>
          </w:p>
        </w:tc>
      </w:tr>
      <w:tr w:rsidR="00982CA1">
        <w:trPr>
          <w:trHeight w:val="520"/>
        </w:trPr>
        <w:tc>
          <w:tcPr>
            <w:tcW w:w="23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rPr>
                <w:shd w:val="clear" w:color="auto" w:fill="FFFFFF"/>
              </w:rPr>
              <w:t>Computational</w:t>
            </w:r>
            <w:r>
              <w:rPr>
                <w:spacing w:val="36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Chemistry-</w:t>
            </w:r>
            <w:r>
              <w:rPr>
                <w:spacing w:val="4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Introduction</w:t>
            </w:r>
            <w:r>
              <w:rPr>
                <w:spacing w:val="3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</w:t>
            </w:r>
            <w:r>
              <w:rPr>
                <w:spacing w:val="4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3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Theory</w:t>
            </w:r>
            <w:r>
              <w:rPr>
                <w:spacing w:val="37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3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Applications</w:t>
            </w:r>
            <w:r>
              <w:rPr>
                <w:spacing w:val="3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4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Molecular</w:t>
            </w:r>
            <w:r>
              <w:rPr>
                <w:spacing w:val="3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</w:p>
          <w:p w:rsidR="00982CA1" w:rsidRDefault="005261F1">
            <w:pPr>
              <w:pStyle w:val="TableParagraph"/>
              <w:spacing w:before="6" w:line="245" w:lineRule="exact"/>
              <w:ind w:left="205"/>
            </w:pPr>
            <w:r>
              <w:rPr>
                <w:shd w:val="clear" w:color="auto" w:fill="FFFFFF"/>
              </w:rPr>
              <w:t>Quantum</w:t>
            </w:r>
            <w:r>
              <w:rPr>
                <w:spacing w:val="1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Mechanics,</w:t>
            </w:r>
            <w:r>
              <w:rPr>
                <w:spacing w:val="2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Errol</w:t>
            </w:r>
            <w:r>
              <w:rPr>
                <w:spacing w:val="21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Lewars</w:t>
            </w:r>
            <w:proofErr w:type="spellEnd"/>
            <w:r>
              <w:rPr>
                <w:shd w:val="clear" w:color="auto" w:fill="FFFFFF"/>
              </w:rPr>
              <w:t>,</w:t>
            </w:r>
            <w:r>
              <w:rPr>
                <w:spacing w:val="20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Kulwar</w:t>
            </w:r>
            <w:proofErr w:type="spellEnd"/>
            <w:r>
              <w:rPr>
                <w:spacing w:val="17"/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Acedemics</w:t>
            </w:r>
            <w:proofErr w:type="spellEnd"/>
            <w:r>
              <w:rPr>
                <w:spacing w:val="1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Publishers</w:t>
            </w:r>
          </w:p>
        </w:tc>
      </w:tr>
      <w:tr w:rsidR="00982CA1">
        <w:trPr>
          <w:trHeight w:val="257"/>
        </w:trPr>
        <w:tc>
          <w:tcPr>
            <w:tcW w:w="23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97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7"/>
        </w:trPr>
        <w:tc>
          <w:tcPr>
            <w:tcW w:w="23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38" w:lineRule="exact"/>
              <w:ind w:left="205"/>
            </w:pPr>
            <w:r>
              <w:rPr>
                <w:color w:val="0000FF"/>
                <w:u w:val="single" w:color="0000FF"/>
              </w:rPr>
              <w:t>https://</w:t>
            </w:r>
            <w:hyperlink r:id="rId34">
              <w:r>
                <w:rPr>
                  <w:color w:val="0000FF"/>
                  <w:u w:val="single" w:color="0000FF"/>
                </w:rPr>
                <w:t>www.schrodinger.com/schrodinger-online-learning</w:t>
              </w:r>
            </w:hyperlink>
          </w:p>
        </w:tc>
      </w:tr>
      <w:tr w:rsidR="00982CA1">
        <w:trPr>
          <w:trHeight w:val="518"/>
        </w:trPr>
        <w:tc>
          <w:tcPr>
            <w:tcW w:w="23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https://homepage.univie.ac.at/Franz.Vesely/simsp/jsm/c1_intro_s1_intro.html-Molecular</w:t>
            </w:r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r>
              <w:t>Simulation-By</w:t>
            </w:r>
            <w:r>
              <w:rPr>
                <w:spacing w:val="11"/>
              </w:rPr>
              <w:t xml:space="preserve"> </w:t>
            </w:r>
            <w:r>
              <w:t>Franz</w:t>
            </w:r>
            <w:r>
              <w:rPr>
                <w:spacing w:val="16"/>
              </w:rPr>
              <w:t xml:space="preserve"> </w:t>
            </w:r>
            <w:r>
              <w:t>J.</w:t>
            </w:r>
            <w:r>
              <w:rPr>
                <w:spacing w:val="14"/>
              </w:rPr>
              <w:t xml:space="preserve"> </w:t>
            </w:r>
            <w:proofErr w:type="spellStart"/>
            <w:r>
              <w:t>Vesely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University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Vienna</w:t>
            </w:r>
          </w:p>
        </w:tc>
      </w:tr>
      <w:tr w:rsidR="00982CA1">
        <w:trPr>
          <w:trHeight w:val="518"/>
        </w:trPr>
        <w:tc>
          <w:tcPr>
            <w:tcW w:w="238" w:type="dxa"/>
          </w:tcPr>
          <w:p w:rsidR="00982CA1" w:rsidRDefault="00982CA1">
            <w:pPr>
              <w:pStyle w:val="TableParagraph"/>
            </w:pPr>
          </w:p>
        </w:tc>
        <w:tc>
          <w:tcPr>
            <w:tcW w:w="8697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https://nptel.ac.in/noc/courses/noc18/SEM2/noc18-cy13/</w:t>
            </w:r>
            <w:r>
              <w:rPr>
                <w:spacing w:val="100"/>
              </w:rPr>
              <w:t xml:space="preserve"> </w:t>
            </w:r>
            <w:r>
              <w:t>-</w:t>
            </w:r>
            <w:r>
              <w:rPr>
                <w:spacing w:val="94"/>
              </w:rPr>
              <w:t xml:space="preserve"> </w:t>
            </w:r>
            <w:r>
              <w:t>Computational</w:t>
            </w:r>
            <w:r>
              <w:rPr>
                <w:spacing w:val="101"/>
              </w:rPr>
              <w:t xml:space="preserve"> </w:t>
            </w:r>
            <w:r>
              <w:t>Chemistry</w:t>
            </w:r>
            <w:r>
              <w:rPr>
                <w:spacing w:val="94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3" w:lineRule="exact"/>
              <w:ind w:left="205"/>
            </w:pPr>
            <w:r>
              <w:t>Classical</w:t>
            </w:r>
            <w:r>
              <w:rPr>
                <w:spacing w:val="18"/>
              </w:rPr>
              <w:t xml:space="preserve"> </w:t>
            </w:r>
            <w:r>
              <w:t>Molecular</w:t>
            </w:r>
            <w:r>
              <w:rPr>
                <w:spacing w:val="17"/>
              </w:rPr>
              <w:t xml:space="preserve"> </w:t>
            </w:r>
            <w:r>
              <w:t>Dynamics</w:t>
            </w:r>
          </w:p>
        </w:tc>
      </w:tr>
      <w:tr w:rsidR="00982CA1">
        <w:trPr>
          <w:trHeight w:val="261"/>
        </w:trPr>
        <w:tc>
          <w:tcPr>
            <w:tcW w:w="8935" w:type="dxa"/>
            <w:gridSpan w:val="4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Course</w:t>
            </w:r>
            <w:r>
              <w:rPr>
                <w:spacing w:val="11"/>
              </w:rPr>
              <w:t xml:space="preserve"> </w:t>
            </w:r>
            <w:r>
              <w:t>Designed</w:t>
            </w:r>
            <w:r>
              <w:rPr>
                <w:spacing w:val="8"/>
              </w:rPr>
              <w:t xml:space="preserve"> </w:t>
            </w:r>
            <w:r>
              <w:t>By:</w:t>
            </w:r>
            <w:r>
              <w:rPr>
                <w:spacing w:val="12"/>
              </w:rPr>
              <w:t xml:space="preserve"> </w:t>
            </w:r>
            <w:r>
              <w:t>Dr.</w:t>
            </w:r>
            <w:r>
              <w:rPr>
                <w:spacing w:val="11"/>
              </w:rPr>
              <w:t xml:space="preserve"> </w:t>
            </w:r>
            <w:r>
              <w:t>S.</w:t>
            </w:r>
            <w:r>
              <w:rPr>
                <w:spacing w:val="10"/>
              </w:rPr>
              <w:t xml:space="preserve"> </w:t>
            </w:r>
            <w:proofErr w:type="spellStart"/>
            <w:r>
              <w:t>Usha</w:t>
            </w:r>
            <w:proofErr w:type="spellEnd"/>
          </w:p>
        </w:tc>
      </w:tr>
    </w:tbl>
    <w:p w:rsidR="00982CA1" w:rsidRDefault="00982CA1">
      <w:pPr>
        <w:pStyle w:val="BodyText"/>
        <w:spacing w:before="6"/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7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1" w:line="237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1" w:line="237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1" w:line="237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1" w:line="237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1" w:line="237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CO2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977"/>
      </w:pP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headerReference w:type="default" r:id="rId35"/>
          <w:footerReference w:type="default" r:id="rId36"/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94"/>
        <w:gridCol w:w="982"/>
        <w:gridCol w:w="174"/>
        <w:gridCol w:w="198"/>
        <w:gridCol w:w="1438"/>
        <w:gridCol w:w="2998"/>
        <w:gridCol w:w="137"/>
        <w:gridCol w:w="135"/>
        <w:gridCol w:w="136"/>
        <w:gridCol w:w="136"/>
        <w:gridCol w:w="135"/>
        <w:gridCol w:w="274"/>
        <w:gridCol w:w="233"/>
        <w:gridCol w:w="247"/>
        <w:gridCol w:w="247"/>
        <w:gridCol w:w="528"/>
      </w:tblGrid>
      <w:tr w:rsidR="00982CA1">
        <w:trPr>
          <w:trHeight w:val="328"/>
        </w:trPr>
        <w:tc>
          <w:tcPr>
            <w:tcW w:w="1676" w:type="dxa"/>
            <w:gridSpan w:val="2"/>
          </w:tcPr>
          <w:p w:rsidR="00982CA1" w:rsidRDefault="005261F1">
            <w:pPr>
              <w:pStyle w:val="TableParagraph"/>
              <w:spacing w:before="37"/>
              <w:ind w:left="20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810" w:type="dxa"/>
            <w:gridSpan w:val="3"/>
          </w:tcPr>
          <w:p w:rsidR="00982CA1" w:rsidRDefault="005261F1">
            <w:pPr>
              <w:pStyle w:val="TableParagraph"/>
              <w:spacing w:before="37"/>
              <w:ind w:left="207"/>
              <w:rPr>
                <w:b/>
              </w:rPr>
            </w:pPr>
            <w:r>
              <w:rPr>
                <w:b/>
              </w:rPr>
              <w:t>3EA</w:t>
            </w:r>
          </w:p>
        </w:tc>
        <w:tc>
          <w:tcPr>
            <w:tcW w:w="2998" w:type="dxa"/>
          </w:tcPr>
          <w:p w:rsidR="00982CA1" w:rsidRDefault="005261F1">
            <w:pPr>
              <w:pStyle w:val="TableParagraph"/>
              <w:spacing w:before="37"/>
              <w:ind w:left="396" w:right="395"/>
              <w:jc w:val="center"/>
              <w:rPr>
                <w:b/>
              </w:rPr>
            </w:pPr>
            <w:r>
              <w:rPr>
                <w:b/>
              </w:rPr>
              <w:t>SYSTEMS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679" w:type="dxa"/>
            <w:gridSpan w:val="5"/>
          </w:tcPr>
          <w:p w:rsidR="00982CA1" w:rsidRDefault="005261F1">
            <w:pPr>
              <w:pStyle w:val="TableParagraph"/>
              <w:spacing w:before="37"/>
              <w:ind w:right="2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07" w:type="dxa"/>
            <w:gridSpan w:val="2"/>
          </w:tcPr>
          <w:p w:rsidR="00982CA1" w:rsidRDefault="005261F1">
            <w:pPr>
              <w:pStyle w:val="TableParagraph"/>
              <w:spacing w:before="37"/>
              <w:ind w:left="117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94" w:type="dxa"/>
            <w:gridSpan w:val="2"/>
          </w:tcPr>
          <w:p w:rsidR="00982CA1" w:rsidRDefault="005261F1">
            <w:pPr>
              <w:pStyle w:val="TableParagraph"/>
              <w:spacing w:before="37"/>
              <w:ind w:left="116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28" w:type="dxa"/>
          </w:tcPr>
          <w:p w:rsidR="00982CA1" w:rsidRDefault="005261F1">
            <w:pPr>
              <w:pStyle w:val="TableParagraph"/>
              <w:spacing w:before="37"/>
              <w:ind w:right="235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3486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2998" w:type="dxa"/>
          </w:tcPr>
          <w:p w:rsidR="00982CA1" w:rsidRDefault="005261F1">
            <w:pPr>
              <w:pStyle w:val="TableParagraph"/>
              <w:spacing w:before="1" w:line="238" w:lineRule="exact"/>
              <w:ind w:left="395" w:right="395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79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50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55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94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right="9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28" w:type="dxa"/>
          </w:tcPr>
          <w:p w:rsidR="00982CA1" w:rsidRDefault="005261F1">
            <w:pPr>
              <w:pStyle w:val="TableParagraph"/>
              <w:spacing w:before="1" w:line="238" w:lineRule="exact"/>
              <w:ind w:right="204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048" w:type="dxa"/>
            <w:gridSpan w:val="4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436" w:type="dxa"/>
            <w:gridSpan w:val="2"/>
          </w:tcPr>
          <w:p w:rsidR="00982CA1" w:rsidRDefault="005261F1">
            <w:pPr>
              <w:pStyle w:val="TableParagraph"/>
              <w:spacing w:before="1"/>
              <w:ind w:left="682" w:right="681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Biology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</w:p>
          <w:p w:rsidR="00982CA1" w:rsidRDefault="005261F1">
            <w:pPr>
              <w:pStyle w:val="TableParagraph"/>
              <w:spacing w:before="6" w:line="238" w:lineRule="exact"/>
              <w:ind w:left="682" w:right="679"/>
              <w:jc w:val="center"/>
              <w:rPr>
                <w:b/>
              </w:rPr>
            </w:pPr>
            <w:r>
              <w:rPr>
                <w:b/>
              </w:rPr>
              <w:t>Computers</w:t>
            </w:r>
          </w:p>
        </w:tc>
        <w:tc>
          <w:tcPr>
            <w:tcW w:w="953" w:type="dxa"/>
            <w:gridSpan w:val="6"/>
          </w:tcPr>
          <w:p w:rsidR="00982CA1" w:rsidRDefault="005261F1">
            <w:pPr>
              <w:pStyle w:val="TableParagraph"/>
              <w:spacing w:before="1"/>
              <w:ind w:left="46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74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255" w:type="dxa"/>
            <w:gridSpan w:val="4"/>
          </w:tcPr>
          <w:p w:rsidR="00982CA1" w:rsidRDefault="005261F1">
            <w:pPr>
              <w:pStyle w:val="TableParagraph"/>
              <w:spacing w:before="133"/>
              <w:ind w:left="96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7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2235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50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spacing w:before="100"/>
              <w:ind w:left="270"/>
            </w:pPr>
            <w:r>
              <w:t>To</w:t>
            </w:r>
            <w:r>
              <w:rPr>
                <w:spacing w:val="12"/>
              </w:rPr>
              <w:t xml:space="preserve"> </w:t>
            </w:r>
            <w:r>
              <w:t>make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students</w:t>
            </w:r>
            <w:r>
              <w:rPr>
                <w:spacing w:val="12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basic</w:t>
            </w:r>
            <w:r>
              <w:rPr>
                <w:spacing w:val="12"/>
              </w:rPr>
              <w:t xml:space="preserve"> </w:t>
            </w:r>
            <w:r>
              <w:t>aspects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applications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Systems</w:t>
            </w:r>
            <w:r>
              <w:rPr>
                <w:spacing w:val="10"/>
              </w:rPr>
              <w:t xml:space="preserve"> </w:t>
            </w:r>
            <w:r>
              <w:t>Biology.</w:t>
            </w:r>
          </w:p>
          <w:p w:rsidR="00982CA1" w:rsidRDefault="005261F1">
            <w:pPr>
              <w:pStyle w:val="TableParagraph"/>
              <w:numPr>
                <w:ilvl w:val="0"/>
                <w:numId w:val="24"/>
              </w:numPr>
              <w:tabs>
                <w:tab w:val="left" w:pos="1473"/>
                <w:tab w:val="left" w:pos="1474"/>
              </w:tabs>
              <w:spacing w:before="7" w:line="242" w:lineRule="auto"/>
              <w:ind w:right="206" w:hanging="339"/>
            </w:pPr>
            <w:r>
              <w:tab/>
              <w:t>To</w:t>
            </w:r>
            <w:r>
              <w:rPr>
                <w:spacing w:val="17"/>
              </w:rPr>
              <w:t xml:space="preserve"> </w:t>
            </w:r>
            <w:r>
              <w:t>know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micro</w:t>
            </w:r>
            <w:r>
              <w:rPr>
                <w:spacing w:val="15"/>
              </w:rPr>
              <w:t xml:space="preserve"> </w:t>
            </w:r>
            <w:r>
              <w:t>array</w:t>
            </w:r>
            <w:r>
              <w:rPr>
                <w:spacing w:val="10"/>
              </w:rPr>
              <w:t xml:space="preserve"> </w:t>
            </w:r>
            <w:r>
              <w:t>analysis,</w:t>
            </w:r>
            <w:r>
              <w:rPr>
                <w:spacing w:val="20"/>
              </w:rPr>
              <w:t xml:space="preserve"> </w:t>
            </w:r>
            <w:r>
              <w:t>hierarchical</w:t>
            </w:r>
            <w:r>
              <w:rPr>
                <w:spacing w:val="14"/>
              </w:rPr>
              <w:t xml:space="preserve"> </w:t>
            </w:r>
            <w:r>
              <w:t>clustering,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self-organizing</w:t>
            </w:r>
            <w:r>
              <w:rPr>
                <w:spacing w:val="-52"/>
              </w:rPr>
              <w:t xml:space="preserve"> </w:t>
            </w:r>
            <w:r>
              <w:t>maps.</w:t>
            </w:r>
          </w:p>
          <w:p w:rsidR="00982CA1" w:rsidRDefault="005261F1">
            <w:pPr>
              <w:pStyle w:val="TableParagraph"/>
              <w:numPr>
                <w:ilvl w:val="0"/>
                <w:numId w:val="24"/>
              </w:numPr>
              <w:tabs>
                <w:tab w:val="left" w:pos="1473"/>
                <w:tab w:val="left" w:pos="1474"/>
              </w:tabs>
              <w:spacing w:before="7"/>
              <w:ind w:left="1473" w:hanging="697"/>
            </w:pPr>
            <w:r>
              <w:t>To</w:t>
            </w:r>
            <w:r>
              <w:rPr>
                <w:spacing w:val="9"/>
              </w:rPr>
              <w:t xml:space="preserve"> </w:t>
            </w:r>
            <w:r>
              <w:t>analyze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virtual</w:t>
            </w:r>
            <w:r>
              <w:rPr>
                <w:spacing w:val="9"/>
              </w:rPr>
              <w:t xml:space="preserve"> </w:t>
            </w:r>
            <w:r>
              <w:t>erythrocytes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levels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simulation.</w:t>
            </w:r>
          </w:p>
          <w:p w:rsidR="00982CA1" w:rsidRDefault="005261F1">
            <w:pPr>
              <w:pStyle w:val="TableParagraph"/>
              <w:numPr>
                <w:ilvl w:val="0"/>
                <w:numId w:val="24"/>
              </w:numPr>
              <w:tabs>
                <w:tab w:val="left" w:pos="1473"/>
                <w:tab w:val="left" w:pos="1474"/>
              </w:tabs>
              <w:spacing w:before="9" w:line="242" w:lineRule="auto"/>
              <w:ind w:right="987" w:hanging="339"/>
            </w:pPr>
            <w:r>
              <w:tab/>
              <w:t>To</w:t>
            </w:r>
            <w:r>
              <w:rPr>
                <w:spacing w:val="11"/>
              </w:rPr>
              <w:t xml:space="preserve"> </w:t>
            </w:r>
            <w:r>
              <w:t>understand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steps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yeast</w:t>
            </w:r>
            <w:r>
              <w:rPr>
                <w:spacing w:val="11"/>
              </w:rPr>
              <w:t xml:space="preserve"> </w:t>
            </w:r>
            <w:r>
              <w:t>two</w:t>
            </w:r>
            <w:r>
              <w:rPr>
                <w:spacing w:val="14"/>
              </w:rPr>
              <w:t xml:space="preserve"> </w:t>
            </w:r>
            <w:r>
              <w:t>hybrid</w:t>
            </w:r>
            <w:r>
              <w:rPr>
                <w:spacing w:val="13"/>
              </w:rPr>
              <w:t xml:space="preserve"> </w:t>
            </w:r>
            <w:r>
              <w:t>system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peptide</w:t>
            </w:r>
            <w:r>
              <w:rPr>
                <w:spacing w:val="10"/>
              </w:rPr>
              <w:t xml:space="preserve"> </w:t>
            </w:r>
            <w:r>
              <w:t>mass</w:t>
            </w:r>
            <w:r>
              <w:rPr>
                <w:spacing w:val="-52"/>
              </w:rPr>
              <w:t xml:space="preserve"> </w:t>
            </w:r>
            <w:r>
              <w:t>fingerprinting.</w:t>
            </w:r>
          </w:p>
          <w:p w:rsidR="00982CA1" w:rsidRDefault="005261F1">
            <w:pPr>
              <w:pStyle w:val="TableParagraph"/>
              <w:numPr>
                <w:ilvl w:val="0"/>
                <w:numId w:val="24"/>
              </w:numPr>
              <w:tabs>
                <w:tab w:val="left" w:pos="1473"/>
                <w:tab w:val="left" w:pos="1474"/>
              </w:tabs>
              <w:spacing w:before="8" w:line="256" w:lineRule="exact"/>
              <w:ind w:left="1473" w:hanging="697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utilize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information</w:t>
            </w:r>
            <w:r>
              <w:rPr>
                <w:spacing w:val="11"/>
              </w:rPr>
              <w:t xml:space="preserve"> </w:t>
            </w:r>
            <w:r>
              <w:t>from</w:t>
            </w:r>
            <w:r>
              <w:rPr>
                <w:spacing w:val="13"/>
              </w:rPr>
              <w:t xml:space="preserve"> </w:t>
            </w:r>
            <w:r>
              <w:t>various</w:t>
            </w:r>
            <w:r>
              <w:rPr>
                <w:spacing w:val="16"/>
              </w:rPr>
              <w:t xml:space="preserve"> </w:t>
            </w:r>
            <w:r>
              <w:t>pathway</w:t>
            </w:r>
            <w:r>
              <w:rPr>
                <w:spacing w:val="11"/>
              </w:rPr>
              <w:t xml:space="preserve"> </w:t>
            </w:r>
            <w:r>
              <w:t>database</w:t>
            </w:r>
            <w:r>
              <w:rPr>
                <w:spacing w:val="16"/>
              </w:rPr>
              <w:t xml:space="preserve"> </w:t>
            </w:r>
            <w:r>
              <w:t>for</w:t>
            </w:r>
            <w:r>
              <w:rPr>
                <w:spacing w:val="9"/>
              </w:rPr>
              <w:t xml:space="preserve"> </w:t>
            </w:r>
            <w:r>
              <w:t>further</w:t>
            </w:r>
            <w:r>
              <w:rPr>
                <w:spacing w:val="4"/>
              </w:rPr>
              <w:t xml:space="preserve"> </w:t>
            </w:r>
            <w:r>
              <w:t>research.</w:t>
            </w:r>
          </w:p>
        </w:tc>
      </w:tr>
      <w:tr w:rsidR="00982CA1">
        <w:trPr>
          <w:trHeight w:val="258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7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successful</w:t>
            </w:r>
            <w:r>
              <w:rPr>
                <w:spacing w:val="7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1"/>
              </w:rPr>
              <w:t xml:space="preserve"> </w:t>
            </w:r>
            <w:r>
              <w:t>student</w:t>
            </w:r>
            <w:r>
              <w:rPr>
                <w:spacing w:val="16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303"/>
        </w:trPr>
        <w:tc>
          <w:tcPr>
            <w:tcW w:w="694" w:type="dxa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7223" w:type="dxa"/>
            <w:gridSpan w:val="13"/>
          </w:tcPr>
          <w:p w:rsidR="00982CA1" w:rsidRDefault="005261F1">
            <w:pPr>
              <w:pStyle w:val="TableParagraph"/>
              <w:spacing w:line="248" w:lineRule="exact"/>
              <w:ind w:left="205"/>
            </w:pPr>
            <w:r>
              <w:t>Describe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microarray</w:t>
            </w:r>
            <w:r>
              <w:rPr>
                <w:spacing w:val="13"/>
              </w:rPr>
              <w:t xml:space="preserve"> </w:t>
            </w:r>
            <w:r>
              <w:t>technique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analyze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result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various</w:t>
            </w:r>
            <w:r>
              <w:rPr>
                <w:spacing w:val="13"/>
              </w:rPr>
              <w:t xml:space="preserve"> </w:t>
            </w:r>
            <w:r>
              <w:t>aspects</w:t>
            </w:r>
          </w:p>
        </w:tc>
        <w:tc>
          <w:tcPr>
            <w:tcW w:w="775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99"/>
            </w:pPr>
            <w:r>
              <w:t>K1</w:t>
            </w:r>
          </w:p>
        </w:tc>
      </w:tr>
      <w:tr w:rsidR="00982CA1">
        <w:trPr>
          <w:trHeight w:val="302"/>
        </w:trPr>
        <w:tc>
          <w:tcPr>
            <w:tcW w:w="694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2</w:t>
            </w:r>
          </w:p>
        </w:tc>
        <w:tc>
          <w:tcPr>
            <w:tcW w:w="7223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Interpret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various</w:t>
            </w:r>
            <w:r>
              <w:rPr>
                <w:spacing w:val="19"/>
              </w:rPr>
              <w:t xml:space="preserve"> </w:t>
            </w:r>
            <w:r>
              <w:t>metabolic</w:t>
            </w:r>
            <w:r>
              <w:rPr>
                <w:spacing w:val="13"/>
              </w:rPr>
              <w:t xml:space="preserve"> </w:t>
            </w:r>
            <w:r>
              <w:t>pathways.</w:t>
            </w:r>
          </w:p>
        </w:tc>
        <w:tc>
          <w:tcPr>
            <w:tcW w:w="77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0"/>
            </w:pPr>
            <w:r>
              <w:t>K2</w:t>
            </w:r>
          </w:p>
        </w:tc>
      </w:tr>
      <w:tr w:rsidR="00982CA1">
        <w:trPr>
          <w:trHeight w:val="302"/>
        </w:trPr>
        <w:tc>
          <w:tcPr>
            <w:tcW w:w="694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3</w:t>
            </w:r>
          </w:p>
        </w:tc>
        <w:tc>
          <w:tcPr>
            <w:tcW w:w="7223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Reorganize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pattern</w:t>
            </w:r>
            <w:r>
              <w:rPr>
                <w:spacing w:val="14"/>
              </w:rPr>
              <w:t xml:space="preserve"> </w:t>
            </w:r>
            <w:r>
              <w:t>using</w:t>
            </w:r>
            <w:r>
              <w:rPr>
                <w:spacing w:val="14"/>
              </w:rPr>
              <w:t xml:space="preserve"> </w:t>
            </w:r>
            <w:r>
              <w:t>neural</w:t>
            </w:r>
            <w:r>
              <w:rPr>
                <w:spacing w:val="14"/>
              </w:rPr>
              <w:t xml:space="preserve"> </w:t>
            </w:r>
            <w:r>
              <w:t>network</w:t>
            </w:r>
            <w:r>
              <w:rPr>
                <w:spacing w:val="14"/>
              </w:rPr>
              <w:t xml:space="preserve"> </w:t>
            </w:r>
            <w:r>
              <w:t>method.</w:t>
            </w:r>
          </w:p>
        </w:tc>
        <w:tc>
          <w:tcPr>
            <w:tcW w:w="77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99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694" w:type="dxa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rPr>
                <w:w w:val="102"/>
              </w:rPr>
              <w:t>4</w:t>
            </w:r>
          </w:p>
        </w:tc>
        <w:tc>
          <w:tcPr>
            <w:tcW w:w="7223" w:type="dxa"/>
            <w:gridSpan w:val="13"/>
          </w:tcPr>
          <w:p w:rsidR="00982CA1" w:rsidRDefault="005261F1">
            <w:pPr>
              <w:pStyle w:val="TableParagraph"/>
              <w:spacing w:line="247" w:lineRule="exact"/>
              <w:ind w:left="205"/>
            </w:pP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concept</w:t>
            </w:r>
            <w:r>
              <w:rPr>
                <w:spacing w:val="11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6" w:line="245" w:lineRule="exact"/>
              <w:ind w:left="205"/>
            </w:pPr>
            <w:r>
              <w:t>Quantification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receptor</w:t>
            </w:r>
            <w:r>
              <w:rPr>
                <w:spacing w:val="19"/>
              </w:rPr>
              <w:t xml:space="preserve"> </w:t>
            </w:r>
            <w:r>
              <w:t>signaling.</w:t>
            </w:r>
          </w:p>
        </w:tc>
        <w:tc>
          <w:tcPr>
            <w:tcW w:w="775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204"/>
            </w:pPr>
            <w:r>
              <w:t>K4</w:t>
            </w:r>
          </w:p>
        </w:tc>
      </w:tr>
      <w:tr w:rsidR="00982CA1">
        <w:trPr>
          <w:trHeight w:val="302"/>
        </w:trPr>
        <w:tc>
          <w:tcPr>
            <w:tcW w:w="694" w:type="dxa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w w:val="102"/>
              </w:rPr>
              <w:t>5</w:t>
            </w:r>
          </w:p>
        </w:tc>
        <w:tc>
          <w:tcPr>
            <w:tcW w:w="7223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5"/>
            </w:pPr>
            <w:r>
              <w:t>Know</w:t>
            </w:r>
            <w:r>
              <w:rPr>
                <w:spacing w:val="15"/>
              </w:rPr>
              <w:t xml:space="preserve"> </w:t>
            </w:r>
            <w:r>
              <w:t>about</w:t>
            </w:r>
            <w:r>
              <w:rPr>
                <w:spacing w:val="16"/>
              </w:rPr>
              <w:t xml:space="preserve"> </w:t>
            </w:r>
            <w:r>
              <w:t>primer</w:t>
            </w:r>
            <w:r>
              <w:rPr>
                <w:spacing w:val="12"/>
              </w:rPr>
              <w:t xml:space="preserve"> </w:t>
            </w:r>
            <w:r>
              <w:t>design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16"/>
              </w:rPr>
              <w:t xml:space="preserve"> </w:t>
            </w:r>
            <w:r>
              <w:t>identification</w:t>
            </w:r>
          </w:p>
        </w:tc>
        <w:tc>
          <w:tcPr>
            <w:tcW w:w="77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99"/>
            </w:pPr>
            <w:r>
              <w:t>K5</w:t>
            </w:r>
          </w:p>
        </w:tc>
      </w:tr>
      <w:tr w:rsidR="00982CA1">
        <w:trPr>
          <w:trHeight w:val="302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2"/>
        </w:trPr>
        <w:tc>
          <w:tcPr>
            <w:tcW w:w="8692" w:type="dxa"/>
            <w:gridSpan w:val="16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60"/>
        </w:trPr>
        <w:tc>
          <w:tcPr>
            <w:tcW w:w="1850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178" w:type="dxa"/>
            <w:gridSpan w:val="7"/>
          </w:tcPr>
          <w:p w:rsidR="00982CA1" w:rsidRDefault="005261F1">
            <w:pPr>
              <w:pStyle w:val="TableParagraph"/>
              <w:spacing w:before="3" w:line="237" w:lineRule="exact"/>
              <w:ind w:left="1040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Systems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35" w:type="dxa"/>
            <w:tcBorders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gridSpan w:val="2"/>
            <w:tcBorders>
              <w:left w:val="nil"/>
              <w:right w:val="nil"/>
            </w:tcBorders>
          </w:tcPr>
          <w:p w:rsidR="00982CA1" w:rsidRDefault="005261F1">
            <w:pPr>
              <w:pStyle w:val="TableParagraph"/>
              <w:spacing w:before="3" w:line="237" w:lineRule="exact"/>
              <w:ind w:left="15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982CA1" w:rsidRDefault="005261F1">
            <w:pPr>
              <w:pStyle w:val="TableParagraph"/>
              <w:spacing w:before="3" w:line="237" w:lineRule="exact"/>
              <w:ind w:left="12"/>
              <w:rPr>
                <w:b/>
              </w:rPr>
            </w:pP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44" w:lineRule="auto"/>
              <w:ind w:left="206"/>
            </w:pPr>
            <w:r>
              <w:rPr>
                <w:i/>
              </w:rPr>
              <w:t>What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is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Systems</w:t>
            </w:r>
            <w:r>
              <w:rPr>
                <w:i/>
                <w:spacing w:val="42"/>
              </w:rPr>
              <w:t xml:space="preserve"> </w:t>
            </w:r>
            <w:r>
              <w:t>Biology?</w:t>
            </w:r>
            <w:r>
              <w:rPr>
                <w:spacing w:val="48"/>
              </w:rPr>
              <w:t xml:space="preserve"> </w:t>
            </w:r>
            <w:r>
              <w:t>Integrating</w:t>
            </w:r>
            <w:r>
              <w:rPr>
                <w:spacing w:val="41"/>
              </w:rPr>
              <w:t xml:space="preserve"> </w:t>
            </w:r>
            <w:r>
              <w:t>Networks.</w:t>
            </w:r>
            <w:r>
              <w:rPr>
                <w:spacing w:val="46"/>
              </w:rPr>
              <w:t xml:space="preserve"> </w:t>
            </w:r>
            <w:r>
              <w:t>Methods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0"/>
              </w:rPr>
              <w:t xml:space="preserve"> </w:t>
            </w:r>
            <w:r>
              <w:t>study:</w:t>
            </w:r>
            <w:r>
              <w:rPr>
                <w:spacing w:val="41"/>
              </w:rPr>
              <w:t xml:space="preserve"> </w:t>
            </w:r>
            <w:r>
              <w:t>Micro</w:t>
            </w:r>
            <w:r>
              <w:rPr>
                <w:spacing w:val="39"/>
              </w:rPr>
              <w:t xml:space="preserve"> </w:t>
            </w:r>
            <w:r>
              <w:t>array</w:t>
            </w:r>
            <w:r>
              <w:rPr>
                <w:spacing w:val="3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definition,</w:t>
            </w:r>
            <w:r>
              <w:rPr>
                <w:spacing w:val="8"/>
              </w:rPr>
              <w:t xml:space="preserve"> </w:t>
            </w:r>
            <w:r>
              <w:t>types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array,</w:t>
            </w:r>
            <w:r>
              <w:rPr>
                <w:spacing w:val="8"/>
              </w:rPr>
              <w:t xml:space="preserve"> </w:t>
            </w:r>
            <w:r>
              <w:t>Micro</w:t>
            </w:r>
            <w:r>
              <w:rPr>
                <w:spacing w:val="2"/>
              </w:rPr>
              <w:t xml:space="preserve"> </w:t>
            </w:r>
            <w:r>
              <w:t>array</w:t>
            </w:r>
            <w:r>
              <w:rPr>
                <w:spacing w:val="4"/>
              </w:rPr>
              <w:t xml:space="preserve"> </w:t>
            </w:r>
            <w:r>
              <w:t>analysis:</w:t>
            </w:r>
            <w:r>
              <w:rPr>
                <w:spacing w:val="10"/>
              </w:rPr>
              <w:t xml:space="preserve"> </w:t>
            </w:r>
            <w:r>
              <w:t>Hierarchical</w:t>
            </w:r>
            <w:r>
              <w:rPr>
                <w:spacing w:val="5"/>
              </w:rPr>
              <w:t xml:space="preserve"> </w:t>
            </w:r>
            <w:r>
              <w:t>clustering,</w:t>
            </w:r>
            <w:r>
              <w:rPr>
                <w:spacing w:val="4"/>
              </w:rPr>
              <w:t xml:space="preserve"> </w:t>
            </w:r>
            <w:r>
              <w:t>Self-organizing</w:t>
            </w:r>
          </w:p>
          <w:p w:rsidR="00982CA1" w:rsidRDefault="005261F1">
            <w:pPr>
              <w:pStyle w:val="TableParagraph"/>
              <w:spacing w:line="244" w:lineRule="exact"/>
              <w:ind w:left="206"/>
            </w:pPr>
            <w:r>
              <w:t>maps.</w:t>
            </w:r>
            <w:r>
              <w:rPr>
                <w:spacing w:val="12"/>
              </w:rPr>
              <w:t xml:space="preserve"> </w:t>
            </w:r>
            <w:r>
              <w:t>Applications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Micro</w:t>
            </w:r>
            <w:r>
              <w:rPr>
                <w:spacing w:val="14"/>
              </w:rPr>
              <w:t xml:space="preserve"> </w:t>
            </w:r>
            <w:r>
              <w:t>Array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systems</w:t>
            </w:r>
            <w:r>
              <w:rPr>
                <w:spacing w:val="15"/>
              </w:rPr>
              <w:t xml:space="preserve"> </w:t>
            </w:r>
            <w:r>
              <w:t>biology.</w:t>
            </w:r>
          </w:p>
        </w:tc>
      </w:tr>
      <w:tr w:rsidR="00982CA1">
        <w:trPr>
          <w:trHeight w:val="258"/>
        </w:trPr>
        <w:tc>
          <w:tcPr>
            <w:tcW w:w="8692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486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3406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023"/>
              <w:rPr>
                <w:b/>
              </w:rPr>
            </w:pPr>
            <w:proofErr w:type="spellStart"/>
            <w:r>
              <w:rPr>
                <w:b/>
              </w:rPr>
              <w:t>Metabolomics</w:t>
            </w:r>
            <w:proofErr w:type="spellEnd"/>
          </w:p>
        </w:tc>
        <w:tc>
          <w:tcPr>
            <w:tcW w:w="271" w:type="dxa"/>
            <w:gridSpan w:val="2"/>
            <w:tcBorders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gridSpan w:val="2"/>
            <w:tcBorders>
              <w:left w:val="nil"/>
              <w:right w:val="nil"/>
            </w:tcBorders>
          </w:tcPr>
          <w:p w:rsidR="00982CA1" w:rsidRDefault="005261F1">
            <w:pPr>
              <w:pStyle w:val="TableParagraph"/>
              <w:spacing w:before="2" w:line="236" w:lineRule="exact"/>
              <w:ind w:left="154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982CA1" w:rsidRDefault="005261F1">
            <w:pPr>
              <w:pStyle w:val="TableParagraph"/>
              <w:spacing w:before="2" w:line="236" w:lineRule="exact"/>
              <w:ind w:left="14"/>
              <w:rPr>
                <w:b/>
              </w:rPr>
            </w:pP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44" w:lineRule="auto"/>
              <w:ind w:left="206" w:right="205"/>
              <w:jc w:val="both"/>
            </w:pPr>
            <w:r>
              <w:t>Digestion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proteins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protein</w:t>
            </w:r>
            <w:r>
              <w:rPr>
                <w:spacing w:val="1"/>
              </w:rPr>
              <w:t xml:space="preserve"> </w:t>
            </w:r>
            <w:r>
              <w:t>metabolism,</w:t>
            </w:r>
            <w:r>
              <w:rPr>
                <w:spacing w:val="1"/>
              </w:rPr>
              <w:t xml:space="preserve"> </w:t>
            </w:r>
            <w:r>
              <w:t>Urea</w:t>
            </w:r>
            <w:r>
              <w:rPr>
                <w:spacing w:val="1"/>
              </w:rPr>
              <w:t xml:space="preserve"> </w:t>
            </w:r>
            <w:r>
              <w:t>Cycle,</w:t>
            </w:r>
            <w:r>
              <w:rPr>
                <w:spacing w:val="1"/>
              </w:rPr>
              <w:t xml:space="preserve"> </w:t>
            </w:r>
            <w:r>
              <w:t>Transport</w:t>
            </w:r>
            <w:r>
              <w:rPr>
                <w:spacing w:val="1"/>
              </w:rPr>
              <w:t xml:space="preserve"> </w:t>
            </w:r>
            <w:r>
              <w:t>metabolism,</w:t>
            </w:r>
            <w:r>
              <w:rPr>
                <w:spacing w:val="1"/>
              </w:rPr>
              <w:t xml:space="preserve"> </w:t>
            </w:r>
            <w:r>
              <w:t xml:space="preserve">Carbohydrate metabolism – metabolism of glucose – </w:t>
            </w:r>
            <w:proofErr w:type="spellStart"/>
            <w:r>
              <w:t>glycolysis</w:t>
            </w:r>
            <w:proofErr w:type="spellEnd"/>
            <w:r>
              <w:t xml:space="preserve">, TCA cycle, </w:t>
            </w:r>
            <w:proofErr w:type="spellStart"/>
            <w:r>
              <w:t>glycogenesis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Pentose</w:t>
            </w:r>
            <w:r>
              <w:rPr>
                <w:spacing w:val="1"/>
              </w:rPr>
              <w:t xml:space="preserve"> </w:t>
            </w:r>
            <w:r>
              <w:t>phosphate</w:t>
            </w:r>
            <w:r>
              <w:rPr>
                <w:spacing w:val="53"/>
              </w:rPr>
              <w:t xml:space="preserve"> </w:t>
            </w:r>
            <w:r>
              <w:t>shunt,</w:t>
            </w:r>
            <w:r>
              <w:rPr>
                <w:spacing w:val="52"/>
              </w:rPr>
              <w:t xml:space="preserve"> </w:t>
            </w:r>
            <w:r>
              <w:t>Electron</w:t>
            </w:r>
            <w:r>
              <w:rPr>
                <w:spacing w:val="52"/>
              </w:rPr>
              <w:t xml:space="preserve"> </w:t>
            </w:r>
            <w:r>
              <w:t>transport.</w:t>
            </w:r>
            <w:r>
              <w:rPr>
                <w:spacing w:val="52"/>
              </w:rPr>
              <w:t xml:space="preserve"> </w:t>
            </w:r>
            <w:r>
              <w:t>Lipid</w:t>
            </w:r>
            <w:r>
              <w:rPr>
                <w:spacing w:val="54"/>
              </w:rPr>
              <w:t xml:space="preserve"> </w:t>
            </w:r>
            <w:r>
              <w:t>metabolism:</w:t>
            </w:r>
            <w:r>
              <w:rPr>
                <w:spacing w:val="50"/>
              </w:rPr>
              <w:t xml:space="preserve"> </w:t>
            </w:r>
            <w:r>
              <w:t>beta</w:t>
            </w:r>
            <w:r>
              <w:rPr>
                <w:spacing w:val="1"/>
              </w:rPr>
              <w:t xml:space="preserve"> </w:t>
            </w:r>
            <w:r>
              <w:t>oxidation.</w:t>
            </w:r>
          </w:p>
          <w:p w:rsidR="00982CA1" w:rsidRDefault="005261F1">
            <w:pPr>
              <w:pStyle w:val="TableParagraph"/>
              <w:spacing w:line="260" w:lineRule="exact"/>
              <w:ind w:left="206" w:right="207"/>
              <w:jc w:val="both"/>
            </w:pPr>
            <w:r>
              <w:t>Interconnection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pathways,</w:t>
            </w:r>
            <w:r>
              <w:rPr>
                <w:spacing w:val="1"/>
              </w:rPr>
              <w:t xml:space="preserve"> </w:t>
            </w:r>
            <w:r>
              <w:t>metabolic</w:t>
            </w:r>
            <w:r>
              <w:rPr>
                <w:spacing w:val="56"/>
              </w:rPr>
              <w:t xml:space="preserve"> </w:t>
            </w:r>
            <w:r>
              <w:t>regulations.</w:t>
            </w:r>
            <w:r>
              <w:rPr>
                <w:spacing w:val="56"/>
              </w:rPr>
              <w:t xml:space="preserve"> </w:t>
            </w:r>
            <w:r>
              <w:t>Interconnection</w:t>
            </w:r>
            <w:r>
              <w:rPr>
                <w:spacing w:val="56"/>
              </w:rPr>
              <w:t xml:space="preserve"> </w:t>
            </w:r>
            <w:r>
              <w:t>of</w:t>
            </w:r>
            <w:r>
              <w:rPr>
                <w:spacing w:val="56"/>
              </w:rPr>
              <w:t xml:space="preserve"> </w:t>
            </w:r>
            <w:r>
              <w:t>pathways,</w:t>
            </w:r>
            <w:r>
              <w:rPr>
                <w:spacing w:val="1"/>
              </w:rPr>
              <w:t xml:space="preserve"> </w:t>
            </w:r>
            <w:r>
              <w:t>metabolic</w:t>
            </w:r>
            <w:r>
              <w:rPr>
                <w:spacing w:val="7"/>
              </w:rPr>
              <w:t xml:space="preserve"> </w:t>
            </w:r>
            <w:r>
              <w:t>regulation,</w:t>
            </w:r>
            <w:r>
              <w:rPr>
                <w:spacing w:val="7"/>
              </w:rPr>
              <w:t xml:space="preserve"> </w:t>
            </w:r>
            <w:r>
              <w:t>Phylogeny,</w:t>
            </w:r>
            <w:r>
              <w:rPr>
                <w:spacing w:val="10"/>
              </w:rPr>
              <w:t xml:space="preserve"> </w:t>
            </w:r>
            <w:r>
              <w:t>RNA</w:t>
            </w:r>
            <w:r>
              <w:rPr>
                <w:spacing w:val="4"/>
              </w:rPr>
              <w:t xml:space="preserve"> </w:t>
            </w:r>
            <w:r>
              <w:t>secondary</w:t>
            </w:r>
            <w:r>
              <w:rPr>
                <w:spacing w:val="5"/>
              </w:rPr>
              <w:t xml:space="preserve"> </w:t>
            </w:r>
            <w:r>
              <w:t>Structure,</w:t>
            </w:r>
            <w:r>
              <w:rPr>
                <w:spacing w:val="7"/>
              </w:rPr>
              <w:t xml:space="preserve"> </w:t>
            </w:r>
            <w:r>
              <w:t>Gene</w:t>
            </w:r>
            <w:r>
              <w:rPr>
                <w:spacing w:val="6"/>
              </w:rPr>
              <w:t xml:space="preserve"> </w:t>
            </w:r>
            <w:r>
              <w:t>Prediction</w:t>
            </w:r>
          </w:p>
        </w:tc>
      </w:tr>
      <w:tr w:rsidR="00982CA1">
        <w:trPr>
          <w:trHeight w:val="258"/>
        </w:trPr>
        <w:tc>
          <w:tcPr>
            <w:tcW w:w="8692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486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3270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30"/>
              <w:rPr>
                <w:b/>
              </w:rPr>
            </w:pPr>
            <w:r>
              <w:rPr>
                <w:b/>
              </w:rPr>
              <w:t>Computational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Cell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36" w:type="dxa"/>
            <w:tcBorders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6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5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gridSpan w:val="2"/>
            <w:tcBorders>
              <w:left w:val="nil"/>
              <w:right w:val="nil"/>
            </w:tcBorders>
          </w:tcPr>
          <w:p w:rsidR="00982CA1" w:rsidRDefault="005261F1">
            <w:pPr>
              <w:pStyle w:val="TableParagraph"/>
              <w:spacing w:before="2" w:line="236" w:lineRule="exact"/>
              <w:ind w:left="15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982CA1" w:rsidRDefault="005261F1">
            <w:pPr>
              <w:pStyle w:val="TableParagraph"/>
              <w:spacing w:before="2" w:line="236" w:lineRule="exact"/>
              <w:ind w:left="12"/>
              <w:rPr>
                <w:b/>
              </w:rPr>
            </w:pP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44" w:lineRule="auto"/>
              <w:ind w:left="100" w:right="960"/>
            </w:pPr>
            <w:r>
              <w:t>Principle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levels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simulation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Virtual</w:t>
            </w:r>
            <w:r>
              <w:rPr>
                <w:spacing w:val="60"/>
              </w:rPr>
              <w:t xml:space="preserve"> </w:t>
            </w:r>
            <w:r>
              <w:t>Erythrocytes,</w:t>
            </w:r>
            <w:r>
              <w:rPr>
                <w:spacing w:val="62"/>
              </w:rPr>
              <w:t xml:space="preserve"> </w:t>
            </w:r>
            <w:r>
              <w:t>Pathological</w:t>
            </w:r>
            <w:r>
              <w:rPr>
                <w:spacing w:val="60"/>
              </w:rPr>
              <w:t xml:space="preserve"> </w:t>
            </w:r>
            <w:r>
              <w:t>analysis.</w:t>
            </w:r>
            <w:r>
              <w:rPr>
                <w:spacing w:val="-52"/>
              </w:rPr>
              <w:t xml:space="preserve"> </w:t>
            </w:r>
            <w:r>
              <w:t>Flux</w:t>
            </w:r>
            <w:r>
              <w:rPr>
                <w:spacing w:val="46"/>
              </w:rPr>
              <w:t xml:space="preserve"> </w:t>
            </w:r>
            <w:r>
              <w:t>Balance</w:t>
            </w:r>
            <w:r>
              <w:rPr>
                <w:spacing w:val="45"/>
              </w:rPr>
              <w:t xml:space="preserve"> </w:t>
            </w:r>
            <w:r>
              <w:t>Analysis;</w:t>
            </w:r>
            <w:r>
              <w:rPr>
                <w:spacing w:val="44"/>
              </w:rPr>
              <w:t xml:space="preserve"> </w:t>
            </w:r>
            <w:r>
              <w:t>Graphical</w:t>
            </w:r>
            <w:r>
              <w:rPr>
                <w:spacing w:val="44"/>
              </w:rPr>
              <w:t xml:space="preserve"> </w:t>
            </w:r>
            <w:r>
              <w:t>Biological</w:t>
            </w:r>
            <w:r>
              <w:rPr>
                <w:spacing w:val="44"/>
              </w:rPr>
              <w:t xml:space="preserve"> </w:t>
            </w:r>
            <w:r>
              <w:t>Network</w:t>
            </w:r>
            <w:r>
              <w:rPr>
                <w:spacing w:val="44"/>
              </w:rPr>
              <w:t xml:space="preserve"> </w:t>
            </w:r>
            <w:r>
              <w:t>Editor</w:t>
            </w:r>
            <w:r>
              <w:rPr>
                <w:spacing w:val="44"/>
              </w:rPr>
              <w:t xml:space="preserve"> </w:t>
            </w:r>
            <w:r>
              <w:t>and</w:t>
            </w:r>
            <w:r>
              <w:rPr>
                <w:spacing w:val="44"/>
              </w:rPr>
              <w:t xml:space="preserve"> </w:t>
            </w:r>
            <w:r>
              <w:t>Simulator</w:t>
            </w:r>
            <w:r>
              <w:rPr>
                <w:spacing w:val="44"/>
              </w:rPr>
              <w:t xml:space="preserve"> </w:t>
            </w:r>
            <w:r>
              <w:t>(Cell</w:t>
            </w:r>
          </w:p>
          <w:p w:rsidR="00982CA1" w:rsidRDefault="005261F1">
            <w:pPr>
              <w:pStyle w:val="TableParagraph"/>
              <w:spacing w:line="243" w:lineRule="exact"/>
              <w:ind w:left="100"/>
            </w:pPr>
            <w:r>
              <w:t>Designer).</w:t>
            </w:r>
          </w:p>
        </w:tc>
      </w:tr>
      <w:tr w:rsidR="00982CA1">
        <w:trPr>
          <w:trHeight w:val="258"/>
        </w:trPr>
        <w:tc>
          <w:tcPr>
            <w:tcW w:w="8692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486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3270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579"/>
              <w:rPr>
                <w:b/>
              </w:rPr>
            </w:pPr>
            <w:r>
              <w:rPr>
                <w:b/>
              </w:rPr>
              <w:t>Location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Proteomics</w:t>
            </w:r>
          </w:p>
        </w:tc>
        <w:tc>
          <w:tcPr>
            <w:tcW w:w="136" w:type="dxa"/>
            <w:tcBorders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6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5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gridSpan w:val="2"/>
            <w:tcBorders>
              <w:left w:val="nil"/>
              <w:right w:val="nil"/>
            </w:tcBorders>
          </w:tcPr>
          <w:p w:rsidR="00982CA1" w:rsidRDefault="005261F1">
            <w:pPr>
              <w:pStyle w:val="TableParagraph"/>
              <w:spacing w:before="3" w:line="236" w:lineRule="exact"/>
              <w:ind w:left="153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982CA1" w:rsidRDefault="005261F1">
            <w:pPr>
              <w:pStyle w:val="TableParagraph"/>
              <w:spacing w:before="3" w:line="236" w:lineRule="exact"/>
              <w:ind w:left="13"/>
              <w:rPr>
                <w:b/>
              </w:rPr>
            </w:pP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44" w:lineRule="auto"/>
              <w:ind w:left="206" w:right="979"/>
              <w:jc w:val="both"/>
            </w:pPr>
            <w:r>
              <w:t>Protein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subcellular</w:t>
            </w:r>
            <w:proofErr w:type="spellEnd"/>
            <w:r>
              <w:rPr>
                <w:spacing w:val="1"/>
              </w:rPr>
              <w:t xml:space="preserve"> </w:t>
            </w:r>
            <w:r>
              <w:t>location-</w:t>
            </w:r>
            <w:r>
              <w:rPr>
                <w:spacing w:val="1"/>
              </w:rPr>
              <w:t xml:space="preserve"> </w:t>
            </w:r>
            <w:r>
              <w:t>Pattern</w:t>
            </w:r>
            <w:r>
              <w:rPr>
                <w:spacing w:val="1"/>
              </w:rPr>
              <w:t xml:space="preserve"> </w:t>
            </w:r>
            <w:r>
              <w:t>Recognition.</w:t>
            </w:r>
            <w:r>
              <w:rPr>
                <w:spacing w:val="1"/>
              </w:rPr>
              <w:t xml:space="preserve"> </w:t>
            </w:r>
            <w:r>
              <w:t>Predicting</w:t>
            </w:r>
            <w:r>
              <w:rPr>
                <w:spacing w:val="56"/>
              </w:rPr>
              <w:t xml:space="preserve"> </w:t>
            </w:r>
            <w:proofErr w:type="spellStart"/>
            <w:r>
              <w:t>ligand</w:t>
            </w:r>
            <w:proofErr w:type="spellEnd"/>
            <w:r>
              <w:t>-binding</w:t>
            </w:r>
            <w:r>
              <w:rPr>
                <w:spacing w:val="1"/>
              </w:rPr>
              <w:t xml:space="preserve"> </w:t>
            </w:r>
            <w:r>
              <w:t>function, Use of gene cluster, detecting protein – protein interaction. Methods for</w:t>
            </w:r>
            <w:r>
              <w:rPr>
                <w:spacing w:val="1"/>
              </w:rPr>
              <w:t xml:space="preserve"> </w:t>
            </w:r>
            <w:r>
              <w:t>Protein-Protein</w:t>
            </w:r>
            <w:r>
              <w:rPr>
                <w:spacing w:val="48"/>
              </w:rPr>
              <w:t xml:space="preserve"> </w:t>
            </w:r>
            <w:r>
              <w:t>Interaction</w:t>
            </w:r>
            <w:r>
              <w:rPr>
                <w:spacing w:val="52"/>
              </w:rPr>
              <w:t xml:space="preserve"> </w:t>
            </w:r>
            <w:r>
              <w:t>Analysis-</w:t>
            </w:r>
            <w:r>
              <w:rPr>
                <w:spacing w:val="49"/>
              </w:rPr>
              <w:t xml:space="preserve"> </w:t>
            </w:r>
            <w:r>
              <w:t>Yeast</w:t>
            </w:r>
            <w:r>
              <w:rPr>
                <w:spacing w:val="52"/>
              </w:rPr>
              <w:t xml:space="preserve"> </w:t>
            </w:r>
            <w:r>
              <w:t>Two</w:t>
            </w:r>
            <w:r>
              <w:rPr>
                <w:spacing w:val="53"/>
              </w:rPr>
              <w:t xml:space="preserve"> </w:t>
            </w:r>
            <w:r>
              <w:t>Hybrid</w:t>
            </w:r>
            <w:r>
              <w:rPr>
                <w:spacing w:val="54"/>
              </w:rPr>
              <w:t xml:space="preserve"> </w:t>
            </w:r>
            <w:r>
              <w:t>System</w:t>
            </w:r>
            <w:r>
              <w:rPr>
                <w:spacing w:val="52"/>
              </w:rPr>
              <w:t xml:space="preserve"> </w:t>
            </w:r>
            <w:r>
              <w:t>(Y2H);  Peptide</w:t>
            </w:r>
          </w:p>
          <w:p w:rsidR="00982CA1" w:rsidRDefault="005261F1">
            <w:pPr>
              <w:pStyle w:val="TableParagraph"/>
              <w:spacing w:line="243" w:lineRule="exact"/>
              <w:ind w:left="206"/>
              <w:jc w:val="both"/>
            </w:pPr>
            <w:r>
              <w:t>Mass</w:t>
            </w:r>
            <w:r>
              <w:rPr>
                <w:spacing w:val="16"/>
              </w:rPr>
              <w:t xml:space="preserve"> </w:t>
            </w:r>
            <w:r>
              <w:t>Fingerprinting</w:t>
            </w:r>
            <w:r>
              <w:rPr>
                <w:spacing w:val="14"/>
              </w:rPr>
              <w:t xml:space="preserve"> </w:t>
            </w:r>
            <w:r>
              <w:t>(PMF).</w:t>
            </w:r>
          </w:p>
        </w:tc>
      </w:tr>
      <w:tr w:rsidR="00982CA1">
        <w:trPr>
          <w:trHeight w:val="258"/>
        </w:trPr>
        <w:tc>
          <w:tcPr>
            <w:tcW w:w="3486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3135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347"/>
              <w:rPr>
                <w:b/>
              </w:rPr>
            </w:pPr>
            <w:r>
              <w:rPr>
                <w:b/>
              </w:rPr>
              <w:t>Creative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Bioinformatics</w:t>
            </w:r>
          </w:p>
        </w:tc>
        <w:tc>
          <w:tcPr>
            <w:tcW w:w="271" w:type="dxa"/>
            <w:gridSpan w:val="2"/>
            <w:tcBorders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6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35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gridSpan w:val="2"/>
            <w:tcBorders>
              <w:left w:val="nil"/>
              <w:right w:val="nil"/>
            </w:tcBorders>
          </w:tcPr>
          <w:p w:rsidR="00982CA1" w:rsidRDefault="005261F1">
            <w:pPr>
              <w:pStyle w:val="TableParagraph"/>
              <w:spacing w:before="3" w:line="236" w:lineRule="exact"/>
              <w:ind w:left="154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982CA1" w:rsidRDefault="005261F1">
            <w:pPr>
              <w:pStyle w:val="TableParagraph"/>
              <w:spacing w:before="3" w:line="236" w:lineRule="exact"/>
              <w:ind w:left="14"/>
              <w:rPr>
                <w:b/>
              </w:rPr>
            </w:pP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92" w:type="dxa"/>
            <w:gridSpan w:val="16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Novel</w:t>
            </w:r>
            <w:r>
              <w:rPr>
                <w:spacing w:val="35"/>
              </w:rPr>
              <w:t xml:space="preserve"> </w:t>
            </w:r>
            <w:r>
              <w:t>use</w:t>
            </w:r>
            <w:r>
              <w:rPr>
                <w:spacing w:val="32"/>
              </w:rPr>
              <w:t xml:space="preserve"> </w:t>
            </w:r>
            <w:r>
              <w:t>for</w:t>
            </w:r>
            <w:r>
              <w:rPr>
                <w:spacing w:val="32"/>
              </w:rPr>
              <w:t xml:space="preserve"> </w:t>
            </w:r>
            <w:r>
              <w:t>database.</w:t>
            </w:r>
            <w:r>
              <w:rPr>
                <w:spacing w:val="31"/>
              </w:rPr>
              <w:t xml:space="preserve"> </w:t>
            </w:r>
            <w:r>
              <w:t>Use</w:t>
            </w:r>
            <w:r>
              <w:rPr>
                <w:spacing w:val="33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r>
              <w:t>EST</w:t>
            </w:r>
            <w:r>
              <w:rPr>
                <w:spacing w:val="32"/>
              </w:rPr>
              <w:t xml:space="preserve"> </w:t>
            </w:r>
            <w:r>
              <w:t>database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rPr>
                <w:spacing w:val="30"/>
              </w:rPr>
              <w:t xml:space="preserve"> </w:t>
            </w:r>
            <w:proofErr w:type="spellStart"/>
            <w:r>
              <w:t>Unigene</w:t>
            </w:r>
            <w:proofErr w:type="spellEnd"/>
            <w:r>
              <w:t>,</w:t>
            </w:r>
            <w:r>
              <w:rPr>
                <w:spacing w:val="33"/>
              </w:rPr>
              <w:t xml:space="preserve"> </w:t>
            </w:r>
            <w:r>
              <w:t>gene</w:t>
            </w:r>
            <w:r>
              <w:rPr>
                <w:spacing w:val="32"/>
              </w:rPr>
              <w:t xml:space="preserve"> </w:t>
            </w:r>
            <w:r>
              <w:t>discovery,</w:t>
            </w:r>
            <w:r>
              <w:rPr>
                <w:spacing w:val="34"/>
              </w:rPr>
              <w:t xml:space="preserve"> </w:t>
            </w:r>
            <w:r>
              <w:t>Primer</w:t>
            </w:r>
          </w:p>
        </w:tc>
      </w:tr>
    </w:tbl>
    <w:p w:rsidR="00982CA1" w:rsidRDefault="00982CA1">
      <w:pPr>
        <w:spacing w:line="239" w:lineRule="exact"/>
        <w:sectPr w:rsidR="00982CA1">
          <w:headerReference w:type="default" r:id="rId37"/>
          <w:footerReference w:type="default" r:id="rId38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9"/>
        <w:gridCol w:w="86"/>
        <w:gridCol w:w="2959"/>
        <w:gridCol w:w="3134"/>
        <w:gridCol w:w="2068"/>
      </w:tblGrid>
      <w:tr w:rsidR="00982CA1">
        <w:trPr>
          <w:trHeight w:val="777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line="247" w:lineRule="exact"/>
              <w:ind w:left="206"/>
            </w:pPr>
            <w:r>
              <w:t>design,</w:t>
            </w:r>
            <w:r>
              <w:rPr>
                <w:spacing w:val="22"/>
              </w:rPr>
              <w:t xml:space="preserve"> </w:t>
            </w:r>
            <w:r>
              <w:t>Restriction</w:t>
            </w:r>
            <w:r>
              <w:rPr>
                <w:spacing w:val="73"/>
              </w:rPr>
              <w:t xml:space="preserve"> </w:t>
            </w:r>
            <w:r>
              <w:t>mapping,</w:t>
            </w:r>
            <w:r>
              <w:rPr>
                <w:spacing w:val="74"/>
              </w:rPr>
              <w:t xml:space="preserve"> </w:t>
            </w:r>
            <w:r>
              <w:t>Position</w:t>
            </w:r>
            <w:r>
              <w:rPr>
                <w:spacing w:val="73"/>
              </w:rPr>
              <w:t xml:space="preserve"> </w:t>
            </w:r>
            <w:r>
              <w:t>specific</w:t>
            </w:r>
            <w:r>
              <w:rPr>
                <w:spacing w:val="78"/>
              </w:rPr>
              <w:t xml:space="preserve"> </w:t>
            </w:r>
            <w:r>
              <w:t>cloning,</w:t>
            </w:r>
            <w:r>
              <w:rPr>
                <w:spacing w:val="74"/>
              </w:rPr>
              <w:t xml:space="preserve"> </w:t>
            </w:r>
            <w:r>
              <w:t>KEGG,</w:t>
            </w:r>
            <w:r>
              <w:rPr>
                <w:spacing w:val="73"/>
              </w:rPr>
              <w:t xml:space="preserve"> </w:t>
            </w:r>
            <w:r>
              <w:t>SNP</w:t>
            </w:r>
            <w:r>
              <w:rPr>
                <w:spacing w:val="74"/>
              </w:rPr>
              <w:t xml:space="preserve"> </w:t>
            </w:r>
            <w:r>
              <w:t>database,</w:t>
            </w:r>
          </w:p>
          <w:p w:rsidR="00982CA1" w:rsidRDefault="005261F1">
            <w:pPr>
              <w:pStyle w:val="TableParagraph"/>
              <w:spacing w:line="260" w:lineRule="atLeast"/>
              <w:ind w:left="206" w:right="959"/>
            </w:pPr>
            <w:r>
              <w:t>Target</w:t>
            </w:r>
            <w:r>
              <w:rPr>
                <w:spacing w:val="22"/>
              </w:rPr>
              <w:t xml:space="preserve"> </w:t>
            </w:r>
            <w:r>
              <w:t>identification,</w:t>
            </w:r>
            <w:r>
              <w:rPr>
                <w:spacing w:val="21"/>
              </w:rPr>
              <w:t xml:space="preserve"> </w:t>
            </w:r>
            <w:proofErr w:type="spellStart"/>
            <w:r>
              <w:t>Epitope</w:t>
            </w:r>
            <w:proofErr w:type="spellEnd"/>
            <w:r>
              <w:rPr>
                <w:spacing w:val="23"/>
              </w:rPr>
              <w:t xml:space="preserve"> </w:t>
            </w:r>
            <w:r>
              <w:t>identification.</w:t>
            </w:r>
            <w:r>
              <w:rPr>
                <w:spacing w:val="21"/>
              </w:rPr>
              <w:t xml:space="preserve"> </w:t>
            </w:r>
            <w:r>
              <w:t>Spatial</w:t>
            </w:r>
            <w:r>
              <w:rPr>
                <w:spacing w:val="21"/>
              </w:rPr>
              <w:t xml:space="preserve"> </w:t>
            </w:r>
            <w:r>
              <w:t>Signaling</w:t>
            </w:r>
            <w:r>
              <w:rPr>
                <w:spacing w:val="21"/>
              </w:rPr>
              <w:t xml:space="preserve"> </w:t>
            </w:r>
            <w:r>
              <w:t>Dynamics</w:t>
            </w:r>
            <w:r>
              <w:rPr>
                <w:spacing w:val="7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Methods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Quantification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receptor</w:t>
            </w:r>
            <w:r>
              <w:rPr>
                <w:spacing w:val="1"/>
              </w:rPr>
              <w:t xml:space="preserve"> </w:t>
            </w:r>
            <w:r>
              <w:t>signaling.</w:t>
            </w:r>
          </w:p>
        </w:tc>
      </w:tr>
      <w:tr w:rsidR="00982CA1">
        <w:trPr>
          <w:trHeight w:val="258"/>
        </w:trPr>
        <w:tc>
          <w:tcPr>
            <w:tcW w:w="8686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48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3134" w:type="dxa"/>
          </w:tcPr>
          <w:p w:rsidR="00982CA1" w:rsidRDefault="005261F1">
            <w:pPr>
              <w:pStyle w:val="TableParagraph"/>
              <w:spacing w:before="1" w:line="238" w:lineRule="exact"/>
              <w:ind w:left="473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68" w:type="dxa"/>
          </w:tcPr>
          <w:p w:rsidR="00982CA1" w:rsidRDefault="005261F1">
            <w:pPr>
              <w:pStyle w:val="TableParagraph"/>
              <w:spacing w:before="1" w:line="238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9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line="240" w:lineRule="exact"/>
              <w:ind w:left="206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4"/>
              </w:rPr>
              <w:t xml:space="preserve"> </w:t>
            </w:r>
            <w:r>
              <w:t>seminars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8686" w:type="dxa"/>
            <w:gridSpan w:val="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484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</w:tcPr>
          <w:p w:rsidR="00982CA1" w:rsidRDefault="005261F1">
            <w:pPr>
              <w:pStyle w:val="TableParagraph"/>
              <w:spacing w:before="3" w:line="236" w:lineRule="exact"/>
              <w:ind w:left="996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68" w:type="dxa"/>
          </w:tcPr>
          <w:p w:rsidR="00982CA1" w:rsidRDefault="005261F1">
            <w:pPr>
              <w:pStyle w:val="TableParagraph"/>
              <w:spacing w:before="3" w:line="236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--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52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161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3"/>
            </w:pPr>
            <w:r>
              <w:t>Foundation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Systems</w:t>
            </w:r>
            <w:r>
              <w:rPr>
                <w:spacing w:val="12"/>
              </w:rPr>
              <w:t xml:space="preserve"> </w:t>
            </w:r>
            <w:r>
              <w:t>Biology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Hi</w:t>
            </w:r>
            <w:r>
              <w:rPr>
                <w:spacing w:val="9"/>
              </w:rPr>
              <w:t xml:space="preserve"> </w:t>
            </w:r>
            <w:proofErr w:type="spellStart"/>
            <w:r>
              <w:t>Roaki</w:t>
            </w:r>
            <w:proofErr w:type="spellEnd"/>
            <w:r>
              <w:rPr>
                <w:spacing w:val="7"/>
              </w:rPr>
              <w:t xml:space="preserve"> </w:t>
            </w:r>
            <w:r>
              <w:t>Kitano</w:t>
            </w:r>
          </w:p>
        </w:tc>
      </w:tr>
      <w:tr w:rsidR="00982CA1">
        <w:trPr>
          <w:trHeight w:val="258"/>
        </w:trPr>
        <w:tc>
          <w:tcPr>
            <w:tcW w:w="52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9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161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4"/>
            </w:pPr>
            <w:r>
              <w:t>Introduction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Systems</w:t>
            </w:r>
            <w:r>
              <w:rPr>
                <w:spacing w:val="13"/>
              </w:rPr>
              <w:t xml:space="preserve"> </w:t>
            </w:r>
            <w:r>
              <w:t>Biology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proofErr w:type="spellStart"/>
            <w:r>
              <w:t>Sangdun</w:t>
            </w:r>
            <w:proofErr w:type="spellEnd"/>
            <w:r>
              <w:rPr>
                <w:spacing w:val="15"/>
              </w:rPr>
              <w:t xml:space="preserve"> </w:t>
            </w:r>
            <w:proofErr w:type="spellStart"/>
            <w:r>
              <w:t>Choi</w:t>
            </w:r>
            <w:proofErr w:type="spellEnd"/>
          </w:p>
        </w:tc>
      </w:tr>
      <w:tr w:rsidR="00982CA1">
        <w:trPr>
          <w:trHeight w:val="520"/>
        </w:trPr>
        <w:tc>
          <w:tcPr>
            <w:tcW w:w="52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8161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204"/>
            </w:pPr>
            <w:proofErr w:type="spellStart"/>
            <w:r>
              <w:t>Shanmughavel</w:t>
            </w:r>
            <w:proofErr w:type="spellEnd"/>
            <w:r>
              <w:t>,</w:t>
            </w:r>
            <w:r>
              <w:rPr>
                <w:spacing w:val="18"/>
              </w:rPr>
              <w:t xml:space="preserve"> </w:t>
            </w:r>
            <w:r>
              <w:t>P.</w:t>
            </w:r>
            <w:r>
              <w:rPr>
                <w:spacing w:val="19"/>
              </w:rPr>
              <w:t xml:space="preserve"> </w:t>
            </w:r>
            <w:r>
              <w:t>2005.</w:t>
            </w:r>
            <w:r>
              <w:rPr>
                <w:spacing w:val="16"/>
              </w:rPr>
              <w:t xml:space="preserve"> </w:t>
            </w:r>
            <w:r>
              <w:t>Principles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Bioinformatics,</w:t>
            </w:r>
            <w:r>
              <w:rPr>
                <w:spacing w:val="19"/>
              </w:rPr>
              <w:t xml:space="preserve"> </w:t>
            </w:r>
            <w:r>
              <w:t>Pointer</w:t>
            </w:r>
            <w:r>
              <w:rPr>
                <w:spacing w:val="12"/>
              </w:rPr>
              <w:t xml:space="preserve"> </w:t>
            </w:r>
            <w:r>
              <w:t>Publishers,</w:t>
            </w:r>
            <w:r>
              <w:rPr>
                <w:spacing w:val="19"/>
              </w:rPr>
              <w:t xml:space="preserve"> </w:t>
            </w:r>
            <w:proofErr w:type="spellStart"/>
            <w:r>
              <w:t>Jaipur</w:t>
            </w:r>
            <w:proofErr w:type="spellEnd"/>
            <w:r>
              <w:t>,</w:t>
            </w:r>
          </w:p>
          <w:p w:rsidR="00982CA1" w:rsidRDefault="005261F1">
            <w:pPr>
              <w:pStyle w:val="TableParagraph"/>
              <w:spacing w:before="6" w:line="245" w:lineRule="exact"/>
              <w:ind w:left="204"/>
            </w:pPr>
            <w:r>
              <w:t>India.</w:t>
            </w:r>
          </w:p>
        </w:tc>
      </w:tr>
      <w:tr w:rsidR="00982CA1">
        <w:trPr>
          <w:trHeight w:val="342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7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proofErr w:type="spellStart"/>
            <w:r>
              <w:t>Shanmughavel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P.</w:t>
            </w:r>
            <w:r>
              <w:rPr>
                <w:spacing w:val="17"/>
              </w:rPr>
              <w:t xml:space="preserve"> </w:t>
            </w:r>
            <w:r>
              <w:t>2006.</w:t>
            </w:r>
            <w:r>
              <w:rPr>
                <w:spacing w:val="15"/>
              </w:rPr>
              <w:t xml:space="preserve"> </w:t>
            </w:r>
            <w:r>
              <w:t>Trends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7"/>
              </w:rPr>
              <w:t xml:space="preserve"> </w:t>
            </w:r>
            <w:r>
              <w:t>Bioinformatics,</w:t>
            </w:r>
            <w:r>
              <w:rPr>
                <w:spacing w:val="17"/>
              </w:rPr>
              <w:t xml:space="preserve"> </w:t>
            </w:r>
            <w:r>
              <w:t>Pointer</w:t>
            </w:r>
            <w:r>
              <w:rPr>
                <w:spacing w:val="11"/>
              </w:rPr>
              <w:t xml:space="preserve"> </w:t>
            </w:r>
            <w:r>
              <w:t>Publishers,</w:t>
            </w:r>
            <w:r>
              <w:rPr>
                <w:spacing w:val="18"/>
              </w:rPr>
              <w:t xml:space="preserve"> </w:t>
            </w:r>
            <w:proofErr w:type="spellStart"/>
            <w:r>
              <w:t>Jaipur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India</w:t>
            </w:r>
          </w:p>
        </w:tc>
      </w:tr>
      <w:tr w:rsidR="00982CA1">
        <w:trPr>
          <w:trHeight w:val="77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9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7" w:type="dxa"/>
            <w:gridSpan w:val="4"/>
          </w:tcPr>
          <w:p w:rsidR="00982CA1" w:rsidRDefault="005261F1">
            <w:pPr>
              <w:pStyle w:val="TableParagraph"/>
              <w:spacing w:line="244" w:lineRule="auto"/>
              <w:ind w:left="208" w:right="812" w:hanging="1"/>
            </w:pPr>
            <w:r>
              <w:t>Towards</w:t>
            </w:r>
            <w:r>
              <w:rPr>
                <w:spacing w:val="13"/>
              </w:rPr>
              <w:t xml:space="preserve"> </w:t>
            </w:r>
            <w:r>
              <w:t>metabolic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phenomics</w:t>
            </w:r>
            <w:proofErr w:type="spellEnd"/>
            <w:r>
              <w:t>:</w:t>
            </w:r>
            <w:r>
              <w:rPr>
                <w:spacing w:val="15"/>
              </w:rPr>
              <w:t xml:space="preserve"> </w:t>
            </w:r>
            <w:r>
              <w:t>Analysis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Genomics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Using</w:t>
            </w:r>
            <w:r>
              <w:rPr>
                <w:spacing w:val="9"/>
              </w:rPr>
              <w:t xml:space="preserve"> </w:t>
            </w:r>
            <w:r>
              <w:t>Flux</w:t>
            </w:r>
            <w:r>
              <w:rPr>
                <w:spacing w:val="1"/>
              </w:rPr>
              <w:t xml:space="preserve"> </w:t>
            </w:r>
            <w:r>
              <w:t>Balances.</w:t>
            </w:r>
            <w:r>
              <w:rPr>
                <w:spacing w:val="16"/>
              </w:rPr>
              <w:t xml:space="preserve"> </w:t>
            </w:r>
            <w:r>
              <w:t>Christopher</w:t>
            </w:r>
            <w:r>
              <w:rPr>
                <w:spacing w:val="14"/>
              </w:rPr>
              <w:t xml:space="preserve"> </w:t>
            </w:r>
            <w:r>
              <w:t>H.</w:t>
            </w:r>
            <w:r>
              <w:rPr>
                <w:spacing w:val="13"/>
              </w:rPr>
              <w:t xml:space="preserve"> </w:t>
            </w:r>
            <w:r>
              <w:t>Schilling</w:t>
            </w:r>
            <w:r>
              <w:rPr>
                <w:spacing w:val="18"/>
              </w:rPr>
              <w:t xml:space="preserve"> </w:t>
            </w:r>
            <w:r>
              <w:rPr>
                <w:i/>
              </w:rPr>
              <w:t>et.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al</w:t>
            </w:r>
            <w:r>
              <w:t>.</w:t>
            </w:r>
            <w:r>
              <w:rPr>
                <w:spacing w:val="13"/>
              </w:rPr>
              <w:t xml:space="preserve"> </w:t>
            </w:r>
            <w:r>
              <w:t>1999.</w:t>
            </w:r>
            <w:r>
              <w:rPr>
                <w:spacing w:val="16"/>
              </w:rPr>
              <w:t xml:space="preserve"> </w:t>
            </w:r>
            <w:r>
              <w:rPr>
                <w:i/>
              </w:rPr>
              <w:t>Biotechnology.</w:t>
            </w:r>
            <w:r>
              <w:rPr>
                <w:i/>
                <w:spacing w:val="16"/>
              </w:rPr>
              <w:t xml:space="preserve"> </w:t>
            </w:r>
            <w:proofErr w:type="spellStart"/>
            <w:r>
              <w:rPr>
                <w:i/>
              </w:rPr>
              <w:t>Prog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19"/>
              </w:rPr>
              <w:t xml:space="preserve"> </w:t>
            </w:r>
            <w:r>
              <w:t>15: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r>
              <w:t>288-295.</w:t>
            </w:r>
          </w:p>
        </w:tc>
      </w:tr>
      <w:tr w:rsidR="00982CA1">
        <w:trPr>
          <w:trHeight w:val="258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61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41" w:lineRule="exact"/>
              <w:ind w:right="108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247" w:type="dxa"/>
            <w:gridSpan w:val="4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https://nptel.ac.in/courses/102/106/102106035/</w:t>
            </w:r>
          </w:p>
        </w:tc>
      </w:tr>
      <w:tr w:rsidR="00982CA1">
        <w:trPr>
          <w:trHeight w:val="258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247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439" w:type="dxa"/>
          </w:tcPr>
          <w:p w:rsidR="00982CA1" w:rsidRDefault="005261F1">
            <w:pPr>
              <w:pStyle w:val="TableParagraph"/>
              <w:spacing w:line="238" w:lineRule="exact"/>
              <w:ind w:right="108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247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86" w:type="dxa"/>
            <w:gridSpan w:val="5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Course</w:t>
            </w:r>
            <w:r>
              <w:rPr>
                <w:spacing w:val="16"/>
              </w:rPr>
              <w:t xml:space="preserve"> </w:t>
            </w:r>
            <w:r>
              <w:t>Designed</w:t>
            </w:r>
            <w:r>
              <w:rPr>
                <w:spacing w:val="12"/>
              </w:rPr>
              <w:t xml:space="preserve"> </w:t>
            </w:r>
            <w:r>
              <w:t>By:</w:t>
            </w:r>
            <w:r>
              <w:rPr>
                <w:spacing w:val="14"/>
              </w:rPr>
              <w:t xml:space="preserve"> </w:t>
            </w:r>
            <w:r>
              <w:t>Prof.</w:t>
            </w:r>
            <w:r>
              <w:rPr>
                <w:spacing w:val="14"/>
              </w:rPr>
              <w:t xml:space="preserve"> </w:t>
            </w:r>
            <w:r>
              <w:t>P.</w:t>
            </w:r>
            <w:r>
              <w:rPr>
                <w:spacing w:val="16"/>
              </w:rPr>
              <w:t xml:space="preserve"> </w:t>
            </w:r>
            <w:proofErr w:type="spellStart"/>
            <w:r>
              <w:t>Shanmughavel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after="1"/>
        <w:rPr>
          <w:sz w:val="25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117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5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5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5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113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5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5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5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left="231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4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4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4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22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22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22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22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22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8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left="207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872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-3957955</wp:posOffset>
            </wp:positionV>
            <wp:extent cx="7772400" cy="5068570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5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878"/>
        <w:gridCol w:w="350"/>
        <w:gridCol w:w="1315"/>
        <w:gridCol w:w="504"/>
        <w:gridCol w:w="2846"/>
        <w:gridCol w:w="648"/>
        <w:gridCol w:w="461"/>
        <w:gridCol w:w="449"/>
        <w:gridCol w:w="1095"/>
      </w:tblGrid>
      <w:tr w:rsidR="00982CA1">
        <w:trPr>
          <w:trHeight w:val="434"/>
        </w:trPr>
        <w:tc>
          <w:tcPr>
            <w:tcW w:w="1442" w:type="dxa"/>
            <w:gridSpan w:val="2"/>
          </w:tcPr>
          <w:p w:rsidR="00982CA1" w:rsidRDefault="005261F1">
            <w:pPr>
              <w:pStyle w:val="TableParagraph"/>
              <w:spacing w:before="89"/>
              <w:ind w:left="93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665" w:type="dxa"/>
            <w:gridSpan w:val="2"/>
          </w:tcPr>
          <w:p w:rsidR="00982CA1" w:rsidRDefault="005261F1">
            <w:pPr>
              <w:pStyle w:val="TableParagraph"/>
              <w:spacing w:before="89"/>
              <w:ind w:left="610" w:right="601"/>
              <w:jc w:val="center"/>
              <w:rPr>
                <w:b/>
              </w:rPr>
            </w:pPr>
            <w:r>
              <w:rPr>
                <w:b/>
              </w:rPr>
              <w:t>3EB</w:t>
            </w:r>
          </w:p>
        </w:tc>
        <w:tc>
          <w:tcPr>
            <w:tcW w:w="3350" w:type="dxa"/>
            <w:gridSpan w:val="2"/>
          </w:tcPr>
          <w:p w:rsidR="00982CA1" w:rsidRDefault="005261F1">
            <w:pPr>
              <w:pStyle w:val="TableParagraph"/>
              <w:spacing w:before="89"/>
              <w:ind w:left="426"/>
              <w:rPr>
                <w:b/>
              </w:rPr>
            </w:pPr>
            <w:r>
              <w:rPr>
                <w:b/>
              </w:rPr>
              <w:t>BIG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ANALYTICS</w:t>
            </w:r>
          </w:p>
        </w:tc>
        <w:tc>
          <w:tcPr>
            <w:tcW w:w="648" w:type="dxa"/>
          </w:tcPr>
          <w:p w:rsidR="00982CA1" w:rsidRDefault="005261F1">
            <w:pPr>
              <w:pStyle w:val="TableParagraph"/>
              <w:spacing w:before="89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61" w:type="dxa"/>
          </w:tcPr>
          <w:p w:rsidR="00982CA1" w:rsidRDefault="005261F1">
            <w:pPr>
              <w:pStyle w:val="TableParagraph"/>
              <w:spacing w:before="89"/>
              <w:ind w:right="200"/>
              <w:jc w:val="right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49" w:type="dxa"/>
          </w:tcPr>
          <w:p w:rsidR="00982CA1" w:rsidRDefault="005261F1">
            <w:pPr>
              <w:pStyle w:val="TableParagraph"/>
              <w:spacing w:before="89"/>
              <w:ind w:left="97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before="89"/>
              <w:ind w:right="510"/>
              <w:jc w:val="right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61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3" w:line="238" w:lineRule="exact"/>
              <w:ind w:left="100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2846" w:type="dxa"/>
          </w:tcPr>
          <w:p w:rsidR="00982CA1" w:rsidRDefault="005261F1">
            <w:pPr>
              <w:pStyle w:val="TableParagraph"/>
              <w:spacing w:before="3" w:line="238" w:lineRule="exact"/>
              <w:ind w:left="313" w:right="309"/>
              <w:jc w:val="center"/>
              <w:rPr>
                <w:b/>
              </w:rPr>
            </w:pPr>
            <w:r>
              <w:rPr>
                <w:b/>
              </w:rPr>
              <w:t>Elective</w:t>
            </w:r>
          </w:p>
        </w:tc>
        <w:tc>
          <w:tcPr>
            <w:tcW w:w="648" w:type="dxa"/>
          </w:tcPr>
          <w:p w:rsidR="00982CA1" w:rsidRDefault="005261F1">
            <w:pPr>
              <w:pStyle w:val="TableParagraph"/>
              <w:spacing w:before="3" w:line="238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61" w:type="dxa"/>
          </w:tcPr>
          <w:p w:rsidR="00982CA1" w:rsidRDefault="005261F1">
            <w:pPr>
              <w:pStyle w:val="TableParagraph"/>
              <w:spacing w:before="3" w:line="238" w:lineRule="exact"/>
              <w:ind w:right="184"/>
              <w:jc w:val="righ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49" w:type="dxa"/>
          </w:tcPr>
          <w:p w:rsidR="00982CA1" w:rsidRDefault="005261F1">
            <w:pPr>
              <w:pStyle w:val="TableParagraph"/>
              <w:spacing w:before="3" w:line="238" w:lineRule="exact"/>
              <w:ind w:left="98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before="3" w:line="238" w:lineRule="exact"/>
              <w:ind w:right="536"/>
              <w:jc w:val="right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1792" w:type="dxa"/>
            <w:gridSpan w:val="3"/>
          </w:tcPr>
          <w:p w:rsidR="00982CA1" w:rsidRDefault="005261F1">
            <w:pPr>
              <w:pStyle w:val="TableParagraph"/>
              <w:spacing w:before="130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665" w:type="dxa"/>
            <w:gridSpan w:val="3"/>
          </w:tcPr>
          <w:p w:rsidR="00982CA1" w:rsidRDefault="005261F1">
            <w:pPr>
              <w:pStyle w:val="TableParagraph"/>
              <w:spacing w:before="1"/>
              <w:ind w:left="308" w:right="300"/>
              <w:jc w:val="center"/>
              <w:rPr>
                <w:b/>
              </w:rPr>
            </w:pPr>
            <w:r>
              <w:rPr>
                <w:b/>
              </w:rPr>
              <w:t>Programming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Database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Management</w:t>
            </w:r>
          </w:p>
          <w:p w:rsidR="00982CA1" w:rsidRDefault="005261F1">
            <w:pPr>
              <w:pStyle w:val="TableParagraph"/>
              <w:spacing w:before="6" w:line="238" w:lineRule="exact"/>
              <w:ind w:left="308" w:right="294"/>
              <w:jc w:val="center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1109" w:type="dxa"/>
            <w:gridSpan w:val="2"/>
          </w:tcPr>
          <w:p w:rsidR="00982CA1" w:rsidRDefault="005261F1">
            <w:pPr>
              <w:pStyle w:val="TableParagraph"/>
              <w:spacing w:before="1"/>
              <w:ind w:left="128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57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544" w:type="dxa"/>
            <w:gridSpan w:val="2"/>
          </w:tcPr>
          <w:p w:rsidR="00982CA1" w:rsidRDefault="005261F1">
            <w:pPr>
              <w:pStyle w:val="TableParagraph"/>
              <w:spacing w:before="130"/>
              <w:ind w:left="341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814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1"/>
              </w:rPr>
              <w:t xml:space="preserve"> </w:t>
            </w:r>
            <w:r>
              <w:t>objectives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12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8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6" w:line="244" w:lineRule="auto"/>
              <w:ind w:left="546" w:right="98"/>
            </w:pPr>
            <w:r>
              <w:t>Able</w:t>
            </w:r>
            <w:r>
              <w:rPr>
                <w:spacing w:val="22"/>
              </w:rPr>
              <w:t xml:space="preserve"> </w:t>
            </w:r>
            <w:r>
              <w:t>to</w:t>
            </w:r>
            <w:r>
              <w:rPr>
                <w:spacing w:val="24"/>
              </w:rPr>
              <w:t xml:space="preserve"> </w:t>
            </w:r>
            <w:r>
              <w:t>select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implement</w:t>
            </w:r>
            <w:r>
              <w:rPr>
                <w:spacing w:val="19"/>
              </w:rPr>
              <w:t xml:space="preserve"> </w:t>
            </w:r>
            <w:r>
              <w:t>appropriate</w:t>
            </w:r>
            <w:r>
              <w:rPr>
                <w:spacing w:val="22"/>
              </w:rPr>
              <w:t xml:space="preserve"> </w:t>
            </w:r>
            <w:r>
              <w:t>data</w:t>
            </w:r>
            <w:r>
              <w:rPr>
                <w:spacing w:val="25"/>
              </w:rPr>
              <w:t xml:space="preserve"> </w:t>
            </w:r>
            <w:r>
              <w:t>structures</w:t>
            </w:r>
            <w:r>
              <w:rPr>
                <w:spacing w:val="22"/>
              </w:rPr>
              <w:t xml:space="preserve"> </w:t>
            </w:r>
            <w:r>
              <w:t>to</w:t>
            </w:r>
            <w:r>
              <w:rPr>
                <w:spacing w:val="21"/>
              </w:rPr>
              <w:t xml:space="preserve"> </w:t>
            </w:r>
            <w:r>
              <w:t>solve</w:t>
            </w:r>
            <w:r>
              <w:rPr>
                <w:spacing w:val="25"/>
              </w:rPr>
              <w:t xml:space="preserve"> </w:t>
            </w:r>
            <w:r>
              <w:t>big</w:t>
            </w:r>
            <w:r>
              <w:rPr>
                <w:spacing w:val="19"/>
              </w:rPr>
              <w:t xml:space="preserve"> </w:t>
            </w:r>
            <w:r>
              <w:t>data</w:t>
            </w:r>
            <w:r>
              <w:rPr>
                <w:spacing w:val="23"/>
              </w:rPr>
              <w:t xml:space="preserve"> </w:t>
            </w:r>
            <w:r>
              <w:t>problems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also</w:t>
            </w:r>
            <w:r>
              <w:rPr>
                <w:spacing w:val="-52"/>
              </w:rPr>
              <w:t xml:space="preserve"> </w:t>
            </w:r>
            <w:r>
              <w:t>write</w:t>
            </w:r>
            <w:r>
              <w:rPr>
                <w:spacing w:val="3"/>
              </w:rPr>
              <w:t xml:space="preserve"> </w:t>
            </w:r>
            <w:r>
              <w:t>Map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Reduce</w:t>
            </w:r>
            <w:r>
              <w:rPr>
                <w:spacing w:val="2"/>
              </w:rPr>
              <w:t xml:space="preserve"> </w:t>
            </w:r>
            <w:r>
              <w:t>codes</w:t>
            </w:r>
            <w:r>
              <w:rPr>
                <w:spacing w:val="3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distributed</w:t>
            </w:r>
            <w:r>
              <w:rPr>
                <w:spacing w:val="5"/>
              </w:rPr>
              <w:t xml:space="preserve"> </w:t>
            </w:r>
            <w:r>
              <w:t>processing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data.</w:t>
            </w:r>
          </w:p>
          <w:p w:rsidR="00982CA1" w:rsidRDefault="005261F1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5" w:line="244" w:lineRule="auto"/>
              <w:ind w:left="546" w:right="95"/>
            </w:pPr>
            <w:r>
              <w:t>Interested</w:t>
            </w:r>
            <w:r>
              <w:rPr>
                <w:spacing w:val="2"/>
              </w:rPr>
              <w:t xml:space="preserve"> </w:t>
            </w:r>
            <w:r>
              <w:t>students</w:t>
            </w:r>
            <w:r>
              <w:rPr>
                <w:spacing w:val="5"/>
              </w:rPr>
              <w:t xml:space="preserve"> </w:t>
            </w:r>
            <w:r>
              <w:t>will</w:t>
            </w:r>
            <w:r>
              <w:rPr>
                <w:spacing w:val="55"/>
              </w:rPr>
              <w:t xml:space="preserve"> </w:t>
            </w:r>
            <w:r>
              <w:t>also</w:t>
            </w:r>
            <w:r>
              <w:rPr>
                <w:spacing w:val="5"/>
              </w:rPr>
              <w:t xml:space="preserve"> </w:t>
            </w:r>
            <w:r>
              <w:t>have</w:t>
            </w:r>
            <w:r>
              <w:rPr>
                <w:spacing w:val="55"/>
              </w:rPr>
              <w:t xml:space="preserve"> </w:t>
            </w:r>
            <w:r>
              <w:t>an</w:t>
            </w:r>
            <w:r>
              <w:rPr>
                <w:spacing w:val="2"/>
              </w:rPr>
              <w:t xml:space="preserve"> </w:t>
            </w:r>
            <w:r>
              <w:t>opportunity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learn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basics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59"/>
              </w:rPr>
              <w:t xml:space="preserve"> </w:t>
            </w:r>
            <w:r>
              <w:t>functional</w:t>
            </w:r>
            <w:r>
              <w:rPr>
                <w:spacing w:val="-52"/>
              </w:rPr>
              <w:t xml:space="preserve"> </w:t>
            </w:r>
            <w:r>
              <w:t>programming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Scala</w:t>
            </w:r>
            <w:proofErr w:type="spellEnd"/>
            <w:r>
              <w:t>.</w:t>
            </w:r>
          </w:p>
          <w:p w:rsidR="00982CA1" w:rsidRDefault="005261F1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line="260" w:lineRule="exact"/>
              <w:ind w:left="546" w:right="98"/>
            </w:pPr>
            <w:r>
              <w:t>Capable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perform</w:t>
            </w:r>
            <w:r>
              <w:rPr>
                <w:spacing w:val="13"/>
              </w:rPr>
              <w:t xml:space="preserve"> </w:t>
            </w:r>
            <w:r>
              <w:t>batch</w:t>
            </w:r>
            <w:r>
              <w:rPr>
                <w:spacing w:val="12"/>
              </w:rPr>
              <w:t xml:space="preserve"> </w:t>
            </w:r>
            <w:r>
              <w:t>processing</w:t>
            </w:r>
            <w:r>
              <w:rPr>
                <w:spacing w:val="11"/>
              </w:rPr>
              <w:t xml:space="preserve"> </w:t>
            </w:r>
            <w:r>
              <w:t>operations</w:t>
            </w:r>
            <w:r>
              <w:rPr>
                <w:spacing w:val="13"/>
              </w:rPr>
              <w:t xml:space="preserve"> </w:t>
            </w:r>
            <w:r>
              <w:t>on</w:t>
            </w:r>
            <w:r>
              <w:rPr>
                <w:spacing w:val="12"/>
              </w:rPr>
              <w:t xml:space="preserve"> </w:t>
            </w:r>
            <w:r>
              <w:t>Big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r>
              <w:t>your</w:t>
            </w:r>
            <w:r>
              <w:rPr>
                <w:spacing w:val="18"/>
              </w:rPr>
              <w:t xml:space="preserve"> </w:t>
            </w:r>
            <w:r>
              <w:t>own</w:t>
            </w:r>
            <w:r>
              <w:rPr>
                <w:spacing w:val="13"/>
              </w:rPr>
              <w:t xml:space="preserve"> </w:t>
            </w:r>
            <w:r>
              <w:t>computer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2"/>
              </w:rPr>
              <w:t xml:space="preserve"> </w:t>
            </w:r>
            <w:r>
              <w:t>well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Amazon</w:t>
            </w:r>
            <w:r>
              <w:rPr>
                <w:spacing w:val="4"/>
              </w:rPr>
              <w:t xml:space="preserve"> </w:t>
            </w:r>
            <w:r>
              <w:t>EC2</w:t>
            </w:r>
            <w:r>
              <w:rPr>
                <w:spacing w:val="1"/>
              </w:rPr>
              <w:t xml:space="preserve"> </w:t>
            </w:r>
            <w:r>
              <w:t>instance.</w:t>
            </w: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305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4"/>
              </w:rPr>
              <w:t xml:space="preserve"> </w:t>
            </w:r>
            <w:r>
              <w:t>student</w:t>
            </w:r>
            <w:r>
              <w:rPr>
                <w:spacing w:val="9"/>
              </w:rPr>
              <w:t xml:space="preserve"> </w:t>
            </w:r>
            <w:r>
              <w:t>will</w:t>
            </w:r>
            <w:r>
              <w:rPr>
                <w:spacing w:val="9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564" w:type="dxa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7451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Competent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retrieve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store</w:t>
            </w:r>
            <w:r>
              <w:rPr>
                <w:spacing w:val="9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HDFS</w:t>
            </w:r>
            <w:r>
              <w:rPr>
                <w:spacing w:val="14"/>
              </w:rPr>
              <w:t xml:space="preserve"> </w:t>
            </w:r>
            <w:r>
              <w:t>&amp;</w:t>
            </w:r>
            <w:proofErr w:type="spellStart"/>
            <w:r>
              <w:t>Hbase</w:t>
            </w:r>
            <w:proofErr w:type="spellEnd"/>
            <w:r>
              <w:rPr>
                <w:spacing w:val="13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proofErr w:type="spellStart"/>
            <w:r>
              <w:t>MapReduce</w:t>
            </w:r>
            <w:proofErr w:type="spellEnd"/>
            <w:r>
              <w:rPr>
                <w:spacing w:val="11"/>
              </w:rPr>
              <w:t xml:space="preserve"> </w:t>
            </w:r>
            <w:r>
              <w:t>&amp;</w:t>
            </w:r>
          </w:p>
          <w:p w:rsidR="00982CA1" w:rsidRDefault="005261F1">
            <w:pPr>
              <w:pStyle w:val="TableParagraph"/>
              <w:spacing w:before="6" w:line="244" w:lineRule="exact"/>
              <w:ind w:left="208"/>
            </w:pPr>
            <w:r>
              <w:t>Apache</w:t>
            </w:r>
            <w:r>
              <w:rPr>
                <w:spacing w:val="10"/>
              </w:rPr>
              <w:t xml:space="preserve"> </w:t>
            </w:r>
            <w:r>
              <w:t>Pig.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K3</w:t>
            </w:r>
          </w:p>
        </w:tc>
      </w:tr>
      <w:tr w:rsidR="00982CA1">
        <w:trPr>
          <w:trHeight w:val="516"/>
        </w:trPr>
        <w:tc>
          <w:tcPr>
            <w:tcW w:w="564" w:type="dxa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7451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Learn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choose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use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ingest</w:t>
            </w:r>
            <w:r>
              <w:rPr>
                <w:spacing w:val="14"/>
              </w:rPr>
              <w:t xml:space="preserve"> </w:t>
            </w:r>
            <w:r>
              <w:t>structured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unstructured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into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big</w:t>
            </w:r>
            <w:r>
              <w:rPr>
                <w:spacing w:val="9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processing</w:t>
            </w:r>
            <w:r>
              <w:rPr>
                <w:spacing w:val="12"/>
              </w:rPr>
              <w:t xml:space="preserve"> </w:t>
            </w:r>
            <w:r>
              <w:t>systems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use</w:t>
            </w:r>
            <w:r>
              <w:rPr>
                <w:spacing w:val="14"/>
              </w:rPr>
              <w:t xml:space="preserve"> </w:t>
            </w:r>
            <w:r>
              <w:t>Hive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perform</w:t>
            </w:r>
            <w:r>
              <w:rPr>
                <w:spacing w:val="12"/>
              </w:rPr>
              <w:t xml:space="preserve"> </w:t>
            </w:r>
            <w:r>
              <w:t>data</w:t>
            </w:r>
            <w:r>
              <w:rPr>
                <w:spacing w:val="12"/>
              </w:rPr>
              <w:t xml:space="preserve"> </w:t>
            </w:r>
            <w:r>
              <w:t>transformations.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line="248" w:lineRule="exact"/>
              <w:ind w:left="207"/>
            </w:pPr>
            <w:r>
              <w:t>K3</w:t>
            </w:r>
          </w:p>
        </w:tc>
      </w:tr>
      <w:tr w:rsidR="00982CA1">
        <w:trPr>
          <w:trHeight w:val="517"/>
        </w:trPr>
        <w:tc>
          <w:tcPr>
            <w:tcW w:w="564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3</w:t>
            </w:r>
          </w:p>
        </w:tc>
        <w:tc>
          <w:tcPr>
            <w:tcW w:w="7451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Process</w:t>
            </w:r>
            <w:r>
              <w:rPr>
                <w:spacing w:val="10"/>
              </w:rPr>
              <w:t xml:space="preserve"> </w:t>
            </w:r>
            <w:r>
              <w:t>Big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3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r>
              <w:t>Cloud</w:t>
            </w:r>
            <w:r>
              <w:rPr>
                <w:spacing w:val="11"/>
              </w:rPr>
              <w:t xml:space="preserve"> </w:t>
            </w:r>
            <w:r>
              <w:t>using</w:t>
            </w:r>
            <w:r>
              <w:rPr>
                <w:spacing w:val="8"/>
              </w:rPr>
              <w:t xml:space="preserve"> </w:t>
            </w:r>
            <w:r>
              <w:t>Amazon</w:t>
            </w:r>
            <w:r>
              <w:rPr>
                <w:spacing w:val="16"/>
              </w:rPr>
              <w:t xml:space="preserve"> </w:t>
            </w:r>
            <w:r>
              <w:t>EMR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use</w:t>
            </w:r>
            <w:r>
              <w:rPr>
                <w:spacing w:val="10"/>
              </w:rPr>
              <w:t xml:space="preserve"> </w:t>
            </w:r>
            <w:r>
              <w:t>OOZIE</w:t>
            </w:r>
            <w:r>
              <w:rPr>
                <w:spacing w:val="13"/>
              </w:rPr>
              <w:t xml:space="preserve"> </w:t>
            </w:r>
            <w:r>
              <w:t>for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managing</w:t>
            </w:r>
            <w:r>
              <w:rPr>
                <w:spacing w:val="14"/>
              </w:rPr>
              <w:t xml:space="preserve"> </w:t>
            </w:r>
            <w:r>
              <w:t>your</w:t>
            </w:r>
            <w:r>
              <w:rPr>
                <w:spacing w:val="19"/>
              </w:rPr>
              <w:t xml:space="preserve"> </w:t>
            </w:r>
            <w:r>
              <w:t>workflow.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K2</w:t>
            </w:r>
          </w:p>
        </w:tc>
      </w:tr>
      <w:tr w:rsidR="00982CA1">
        <w:trPr>
          <w:trHeight w:val="520"/>
        </w:trPr>
        <w:tc>
          <w:tcPr>
            <w:tcW w:w="564" w:type="dxa"/>
          </w:tcPr>
          <w:p w:rsidR="00982CA1" w:rsidRDefault="005261F1">
            <w:pPr>
              <w:pStyle w:val="TableParagraph"/>
              <w:spacing w:line="251" w:lineRule="exact"/>
              <w:ind w:left="208"/>
            </w:pPr>
            <w:r>
              <w:rPr>
                <w:w w:val="102"/>
              </w:rPr>
              <w:t>4</w:t>
            </w:r>
          </w:p>
        </w:tc>
        <w:tc>
          <w:tcPr>
            <w:tcW w:w="7451" w:type="dxa"/>
            <w:gridSpan w:val="8"/>
          </w:tcPr>
          <w:p w:rsidR="00982CA1" w:rsidRDefault="005261F1">
            <w:pPr>
              <w:pStyle w:val="TableParagraph"/>
              <w:spacing w:line="251" w:lineRule="exact"/>
              <w:ind w:left="207"/>
            </w:pPr>
            <w:r>
              <w:t>Gifted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build</w:t>
            </w:r>
            <w:r>
              <w:rPr>
                <w:spacing w:val="15"/>
              </w:rPr>
              <w:t xml:space="preserve"> </w:t>
            </w:r>
            <w:r>
              <w:t>real</w:t>
            </w:r>
            <w:r>
              <w:rPr>
                <w:spacing w:val="14"/>
              </w:rPr>
              <w:t xml:space="preserve"> </w:t>
            </w:r>
            <w:r>
              <w:t>time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1"/>
              </w:rPr>
              <w:t xml:space="preserve"> </w:t>
            </w:r>
            <w:r>
              <w:t>processing</w:t>
            </w:r>
            <w:r>
              <w:rPr>
                <w:spacing w:val="12"/>
              </w:rPr>
              <w:t xml:space="preserve"> </w:t>
            </w:r>
            <w:r>
              <w:t>systems</w:t>
            </w:r>
            <w:r>
              <w:rPr>
                <w:spacing w:val="9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r>
              <w:t>Apache</w:t>
            </w:r>
            <w:r>
              <w:rPr>
                <w:spacing w:val="14"/>
              </w:rPr>
              <w:t xml:space="preserve"> </w:t>
            </w:r>
            <w:r>
              <w:t>Storm</w:t>
            </w:r>
            <w:r>
              <w:rPr>
                <w:spacing w:val="9"/>
              </w:rPr>
              <w:t xml:space="preserve"> </w:t>
            </w:r>
            <w:r>
              <w:t>and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Apache</w:t>
            </w:r>
            <w:r>
              <w:rPr>
                <w:spacing w:val="14"/>
              </w:rPr>
              <w:t xml:space="preserve"> </w:t>
            </w:r>
            <w:r>
              <w:t>Spark.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line="251" w:lineRule="exact"/>
              <w:ind w:left="207"/>
            </w:pPr>
            <w:r>
              <w:t>K6</w:t>
            </w:r>
          </w:p>
        </w:tc>
      </w:tr>
      <w:tr w:rsidR="00982CA1">
        <w:trPr>
          <w:trHeight w:val="517"/>
        </w:trPr>
        <w:tc>
          <w:tcPr>
            <w:tcW w:w="564" w:type="dxa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5</w:t>
            </w:r>
          </w:p>
        </w:tc>
        <w:tc>
          <w:tcPr>
            <w:tcW w:w="7451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Talented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perform</w:t>
            </w:r>
            <w:r>
              <w:rPr>
                <w:spacing w:val="7"/>
              </w:rPr>
              <w:t xml:space="preserve"> </w:t>
            </w:r>
            <w:r>
              <w:t>analytics</w:t>
            </w:r>
            <w:r>
              <w:rPr>
                <w:spacing w:val="12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big</w:t>
            </w:r>
            <w:r>
              <w:rPr>
                <w:spacing w:val="12"/>
              </w:rPr>
              <w:t xml:space="preserve"> </w:t>
            </w:r>
            <w:r>
              <w:t>data</w:t>
            </w:r>
            <w:r>
              <w:rPr>
                <w:spacing w:val="13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r>
              <w:t>Spark</w:t>
            </w:r>
            <w:r>
              <w:rPr>
                <w:spacing w:val="10"/>
              </w:rPr>
              <w:t xml:space="preserve"> </w:t>
            </w:r>
            <w:proofErr w:type="spellStart"/>
            <w:r>
              <w:t>MLLib</w:t>
            </w:r>
            <w:proofErr w:type="spellEnd"/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get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knowledge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8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visualize</w:t>
            </w:r>
            <w:r>
              <w:rPr>
                <w:spacing w:val="10"/>
              </w:rPr>
              <w:t xml:space="preserve"> </w:t>
            </w:r>
            <w:r>
              <w:t>results.</w:t>
            </w:r>
          </w:p>
        </w:tc>
        <w:tc>
          <w:tcPr>
            <w:tcW w:w="1095" w:type="dxa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K5</w:t>
            </w:r>
          </w:p>
        </w:tc>
      </w:tr>
      <w:tr w:rsidR="00982CA1">
        <w:trPr>
          <w:trHeight w:val="302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Remember;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Understand;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Apply;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6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Evaluate;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0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2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60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3" w:line="237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3494" w:type="dxa"/>
            <w:gridSpan w:val="2"/>
          </w:tcPr>
          <w:p w:rsidR="00982CA1" w:rsidRDefault="005261F1">
            <w:pPr>
              <w:pStyle w:val="TableParagraph"/>
              <w:spacing w:before="3" w:line="237" w:lineRule="exact"/>
              <w:ind w:left="873"/>
              <w:rPr>
                <w:b/>
              </w:rPr>
            </w:pPr>
            <w:r>
              <w:rPr>
                <w:b/>
              </w:rPr>
              <w:t>Basics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Big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2005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960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7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Introduction</w:t>
            </w:r>
            <w:r>
              <w:rPr>
                <w:spacing w:val="19"/>
              </w:rPr>
              <w:t xml:space="preserve"> </w:t>
            </w:r>
            <w:r>
              <w:t>to</w:t>
            </w:r>
            <w:r>
              <w:rPr>
                <w:spacing w:val="75"/>
              </w:rPr>
              <w:t xml:space="preserve"> </w:t>
            </w:r>
            <w:r>
              <w:t>Big</w:t>
            </w:r>
            <w:r>
              <w:rPr>
                <w:spacing w:val="70"/>
              </w:rPr>
              <w:t xml:space="preserve"> </w:t>
            </w:r>
            <w:r>
              <w:t>Data</w:t>
            </w:r>
            <w:r>
              <w:rPr>
                <w:spacing w:val="72"/>
              </w:rPr>
              <w:t xml:space="preserve"> </w:t>
            </w:r>
            <w:r>
              <w:t>and</w:t>
            </w:r>
            <w:r>
              <w:rPr>
                <w:spacing w:val="72"/>
              </w:rPr>
              <w:t xml:space="preserve"> </w:t>
            </w:r>
            <w:r>
              <w:t>its</w:t>
            </w:r>
            <w:r>
              <w:rPr>
                <w:spacing w:val="70"/>
              </w:rPr>
              <w:t xml:space="preserve"> </w:t>
            </w:r>
            <w:r>
              <w:t>Applications.</w:t>
            </w:r>
            <w:r>
              <w:rPr>
                <w:spacing w:val="72"/>
              </w:rPr>
              <w:t xml:space="preserve"> </w:t>
            </w:r>
            <w:r>
              <w:t>Linear</w:t>
            </w:r>
            <w:r>
              <w:rPr>
                <w:spacing w:val="73"/>
              </w:rPr>
              <w:t xml:space="preserve"> </w:t>
            </w:r>
            <w:r>
              <w:t>data</w:t>
            </w:r>
            <w:r>
              <w:rPr>
                <w:spacing w:val="74"/>
              </w:rPr>
              <w:t xml:space="preserve"> </w:t>
            </w:r>
            <w:r>
              <w:t>structures</w:t>
            </w:r>
            <w:r>
              <w:rPr>
                <w:spacing w:val="70"/>
              </w:rPr>
              <w:t xml:space="preserve"> </w:t>
            </w:r>
            <w:r>
              <w:t>and</w:t>
            </w:r>
            <w:r>
              <w:rPr>
                <w:spacing w:val="76"/>
              </w:rPr>
              <w:t xml:space="preserve"> </w:t>
            </w:r>
            <w:r>
              <w:t>Non-linear</w:t>
            </w:r>
            <w:r>
              <w:rPr>
                <w:spacing w:val="69"/>
              </w:rPr>
              <w:t xml:space="preserve"> </w:t>
            </w:r>
            <w:r>
              <w:t>data</w:t>
            </w:r>
          </w:p>
          <w:p w:rsidR="00982CA1" w:rsidRDefault="005261F1">
            <w:pPr>
              <w:pStyle w:val="TableParagraph"/>
              <w:spacing w:before="6" w:line="244" w:lineRule="exact"/>
              <w:ind w:left="208"/>
            </w:pPr>
            <w:r>
              <w:t>structures.</w:t>
            </w:r>
            <w:r>
              <w:rPr>
                <w:spacing w:val="17"/>
              </w:rPr>
              <w:t xml:space="preserve"> </w:t>
            </w:r>
            <w:r>
              <w:t>Algorithm</w:t>
            </w:r>
            <w:r>
              <w:rPr>
                <w:spacing w:val="16"/>
              </w:rPr>
              <w:t xml:space="preserve"> </w:t>
            </w:r>
            <w:r>
              <w:t>design.</w:t>
            </w:r>
          </w:p>
        </w:tc>
      </w:tr>
      <w:tr w:rsidR="00982CA1">
        <w:trPr>
          <w:trHeight w:val="257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3494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378"/>
              <w:rPr>
                <w:b/>
              </w:rPr>
            </w:pPr>
            <w:r>
              <w:rPr>
                <w:b/>
              </w:rPr>
              <w:t>Environment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Databases</w:t>
            </w:r>
          </w:p>
        </w:tc>
        <w:tc>
          <w:tcPr>
            <w:tcW w:w="2005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95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4" w:lineRule="auto"/>
              <w:ind w:left="208" w:right="207"/>
              <w:jc w:val="both"/>
            </w:pPr>
            <w:r>
              <w:t>Distributed</w:t>
            </w:r>
            <w:r>
              <w:rPr>
                <w:spacing w:val="1"/>
              </w:rPr>
              <w:t xml:space="preserve"> </w:t>
            </w:r>
            <w:r>
              <w:t>Computing</w:t>
            </w:r>
            <w:r>
              <w:rPr>
                <w:spacing w:val="1"/>
              </w:rPr>
              <w:t xml:space="preserve"> </w:t>
            </w:r>
            <w:r>
              <w:t>Environment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Big</w:t>
            </w:r>
            <w:r>
              <w:rPr>
                <w:spacing w:val="1"/>
              </w:rPr>
              <w:t xml:space="preserve"> </w:t>
            </w:r>
            <w:r>
              <w:t>Data.</w:t>
            </w:r>
            <w:r>
              <w:rPr>
                <w:spacing w:val="1"/>
              </w:rPr>
              <w:t xml:space="preserve"> </w:t>
            </w:r>
            <w:proofErr w:type="spellStart"/>
            <w:r>
              <w:t>NoSQL</w:t>
            </w:r>
            <w:proofErr w:type="spellEnd"/>
            <w:r>
              <w:rPr>
                <w:spacing w:val="1"/>
              </w:rPr>
              <w:t xml:space="preserve"> </w:t>
            </w:r>
            <w:r>
              <w:t>databases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Big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Storage</w:t>
            </w:r>
            <w:r>
              <w:rPr>
                <w:spacing w:val="1"/>
              </w:rPr>
              <w:t xml:space="preserve"> </w:t>
            </w:r>
            <w:r>
              <w:t>Applications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HBase</w:t>
            </w:r>
            <w:proofErr w:type="spellEnd"/>
            <w:r>
              <w:t>).</w:t>
            </w:r>
            <w:r>
              <w:rPr>
                <w:spacing w:val="1"/>
              </w:rPr>
              <w:t xml:space="preserve"> </w:t>
            </w:r>
            <w:r>
              <w:t>Distributed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MapReduce</w:t>
            </w:r>
            <w:proofErr w:type="spellEnd"/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Pig.</w:t>
            </w:r>
            <w:r>
              <w:rPr>
                <w:spacing w:val="1"/>
              </w:rPr>
              <w:t xml:space="preserve"> </w:t>
            </w:r>
            <w:r>
              <w:t>In-memory</w:t>
            </w:r>
            <w:r>
              <w:rPr>
                <w:spacing w:val="1"/>
              </w:rPr>
              <w:t xml:space="preserve"> </w:t>
            </w:r>
            <w:r>
              <w:t>distributed</w:t>
            </w:r>
            <w:r>
              <w:rPr>
                <w:spacing w:val="47"/>
              </w:rPr>
              <w:t xml:space="preserve"> </w:t>
            </w:r>
            <w:r>
              <w:t>processing</w:t>
            </w:r>
            <w:r>
              <w:rPr>
                <w:spacing w:val="42"/>
              </w:rPr>
              <w:t xml:space="preserve"> </w:t>
            </w:r>
            <w:r>
              <w:t>using</w:t>
            </w:r>
            <w:r>
              <w:rPr>
                <w:spacing w:val="48"/>
              </w:rPr>
              <w:t xml:space="preserve"> </w:t>
            </w:r>
            <w:r>
              <w:t>Apache</w:t>
            </w:r>
            <w:r>
              <w:rPr>
                <w:spacing w:val="49"/>
              </w:rPr>
              <w:t xml:space="preserve"> </w:t>
            </w:r>
            <w:r>
              <w:t>Spark.</w:t>
            </w:r>
            <w:r>
              <w:rPr>
                <w:spacing w:val="50"/>
              </w:rPr>
              <w:t xml:space="preserve"> </w:t>
            </w:r>
            <w:r>
              <w:t>Data</w:t>
            </w:r>
            <w:r>
              <w:rPr>
                <w:spacing w:val="48"/>
              </w:rPr>
              <w:t xml:space="preserve"> </w:t>
            </w:r>
            <w:r>
              <w:t>Storage</w:t>
            </w:r>
            <w:r>
              <w:rPr>
                <w:spacing w:val="50"/>
              </w:rPr>
              <w:t xml:space="preserve"> </w:t>
            </w:r>
            <w:r>
              <w:t>on</w:t>
            </w:r>
            <w:r>
              <w:rPr>
                <w:spacing w:val="48"/>
              </w:rPr>
              <w:t xml:space="preserve"> </w:t>
            </w:r>
            <w:r>
              <w:t>Cloud</w:t>
            </w:r>
            <w:r>
              <w:rPr>
                <w:spacing w:val="48"/>
              </w:rPr>
              <w:t xml:space="preserve"> </w:t>
            </w:r>
            <w:r>
              <w:t>(Amazon</w:t>
            </w:r>
            <w:r>
              <w:rPr>
                <w:spacing w:val="50"/>
              </w:rPr>
              <w:t xml:space="preserve"> </w:t>
            </w:r>
            <w:r>
              <w:t>S3</w:t>
            </w:r>
            <w:r>
              <w:rPr>
                <w:spacing w:val="49"/>
              </w:rPr>
              <w:t xml:space="preserve"> </w:t>
            </w:r>
            <w:r>
              <w:t>&amp;</w:t>
            </w:r>
            <w:r>
              <w:rPr>
                <w:spacing w:val="48"/>
              </w:rPr>
              <w:t xml:space="preserve"> </w:t>
            </w:r>
            <w:r>
              <w:t>Dynamo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r>
              <w:t>DB).</w:t>
            </w: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3494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526"/>
              <w:rPr>
                <w:b/>
              </w:rPr>
            </w:pPr>
            <w:r>
              <w:rPr>
                <w:b/>
              </w:rPr>
              <w:t>Concepts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Platforms</w:t>
            </w:r>
          </w:p>
        </w:tc>
        <w:tc>
          <w:tcPr>
            <w:tcW w:w="2005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95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20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51" w:lineRule="exact"/>
              <w:ind w:left="208"/>
            </w:pPr>
            <w:r>
              <w:t>Performing</w:t>
            </w:r>
            <w:r>
              <w:rPr>
                <w:spacing w:val="53"/>
              </w:rPr>
              <w:t xml:space="preserve"> </w:t>
            </w:r>
            <w:r>
              <w:t>operations.</w:t>
            </w:r>
            <w:r>
              <w:rPr>
                <w:spacing w:val="54"/>
              </w:rPr>
              <w:t xml:space="preserve"> </w:t>
            </w:r>
            <w:r>
              <w:t>Concepts</w:t>
            </w:r>
            <w:r>
              <w:rPr>
                <w:spacing w:val="54"/>
              </w:rPr>
              <w:t xml:space="preserve"> </w:t>
            </w:r>
            <w:r>
              <w:t>for</w:t>
            </w:r>
            <w:r>
              <w:rPr>
                <w:spacing w:val="51"/>
              </w:rPr>
              <w:t xml:space="preserve"> </w:t>
            </w:r>
            <w:r>
              <w:t>Big</w:t>
            </w:r>
            <w:r>
              <w:rPr>
                <w:spacing w:val="51"/>
              </w:rPr>
              <w:t xml:space="preserve"> </w:t>
            </w:r>
            <w:r>
              <w:t>Data.</w:t>
            </w:r>
            <w:r>
              <w:rPr>
                <w:spacing w:val="54"/>
              </w:rPr>
              <w:t xml:space="preserve"> </w:t>
            </w:r>
            <w:r>
              <w:t>Big</w:t>
            </w:r>
            <w:r>
              <w:rPr>
                <w:spacing w:val="54"/>
              </w:rPr>
              <w:t xml:space="preserve"> </w:t>
            </w:r>
            <w:r>
              <w:t>Data  Platforms.</w:t>
            </w:r>
            <w:r>
              <w:rPr>
                <w:spacing w:val="2"/>
              </w:rPr>
              <w:t xml:space="preserve"> </w:t>
            </w:r>
            <w:r>
              <w:t>Workflow</w:t>
            </w:r>
            <w:r>
              <w:rPr>
                <w:spacing w:val="56"/>
              </w:rPr>
              <w:t xml:space="preserve"> </w:t>
            </w:r>
            <w:r>
              <w:t>management.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Batch</w:t>
            </w:r>
            <w:r>
              <w:rPr>
                <w:spacing w:val="15"/>
              </w:rPr>
              <w:t xml:space="preserve"> </w:t>
            </w:r>
            <w:r>
              <w:t>Processing.</w:t>
            </w: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1" w:line="237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3494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506"/>
              <w:rPr>
                <w:b/>
              </w:rPr>
            </w:pPr>
            <w:r>
              <w:rPr>
                <w:b/>
              </w:rPr>
              <w:t>Applications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Source</w:t>
            </w:r>
          </w:p>
        </w:tc>
        <w:tc>
          <w:tcPr>
            <w:tcW w:w="2005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95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7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Applications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69"/>
              </w:rPr>
              <w:t xml:space="preserve"> </w:t>
            </w:r>
            <w:r>
              <w:t>Streaming</w:t>
            </w:r>
            <w:r>
              <w:rPr>
                <w:spacing w:val="65"/>
              </w:rPr>
              <w:t xml:space="preserve"> </w:t>
            </w:r>
            <w:r>
              <w:t>Data</w:t>
            </w:r>
            <w:r>
              <w:rPr>
                <w:spacing w:val="70"/>
              </w:rPr>
              <w:t xml:space="preserve"> </w:t>
            </w:r>
            <w:r>
              <w:t>in</w:t>
            </w:r>
            <w:r>
              <w:rPr>
                <w:spacing w:val="71"/>
              </w:rPr>
              <w:t xml:space="preserve"> </w:t>
            </w:r>
            <w:r>
              <w:t>Industry.</w:t>
            </w:r>
            <w:r>
              <w:rPr>
                <w:spacing w:val="68"/>
              </w:rPr>
              <w:t xml:space="preserve"> </w:t>
            </w:r>
            <w:r>
              <w:t>Sourcing</w:t>
            </w:r>
            <w:r>
              <w:rPr>
                <w:spacing w:val="68"/>
              </w:rPr>
              <w:t xml:space="preserve"> </w:t>
            </w:r>
            <w:r>
              <w:t>Streaming</w:t>
            </w:r>
            <w:r>
              <w:rPr>
                <w:spacing w:val="63"/>
              </w:rPr>
              <w:t xml:space="preserve"> </w:t>
            </w:r>
            <w:r>
              <w:t>data</w:t>
            </w:r>
            <w:r>
              <w:rPr>
                <w:spacing w:val="65"/>
              </w:rPr>
              <w:t xml:space="preserve"> </w:t>
            </w:r>
            <w:r>
              <w:t>using</w:t>
            </w:r>
            <w:r>
              <w:rPr>
                <w:spacing w:val="65"/>
              </w:rPr>
              <w:t xml:space="preserve"> </w:t>
            </w:r>
            <w:r>
              <w:t>Apache</w:t>
            </w:r>
            <w:r>
              <w:rPr>
                <w:spacing w:val="70"/>
              </w:rPr>
              <w:t xml:space="preserve"> </w:t>
            </w:r>
            <w:r>
              <w:t>Flume.</w:t>
            </w:r>
          </w:p>
          <w:p w:rsidR="00982CA1" w:rsidRDefault="005261F1">
            <w:pPr>
              <w:pStyle w:val="TableParagraph"/>
              <w:spacing w:before="6" w:line="244" w:lineRule="exact"/>
              <w:ind w:left="100"/>
            </w:pPr>
            <w:r>
              <w:t>Building</w:t>
            </w:r>
            <w:r>
              <w:rPr>
                <w:spacing w:val="15"/>
              </w:rPr>
              <w:t xml:space="preserve"> </w:t>
            </w:r>
            <w:r>
              <w:t>real-time</w:t>
            </w:r>
            <w:r>
              <w:rPr>
                <w:spacing w:val="15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pipeline</w:t>
            </w:r>
            <w:r>
              <w:rPr>
                <w:spacing w:val="14"/>
              </w:rPr>
              <w:t xml:space="preserve"> </w:t>
            </w:r>
            <w:r>
              <w:t>using</w:t>
            </w:r>
            <w:r>
              <w:rPr>
                <w:spacing w:val="15"/>
              </w:rPr>
              <w:t xml:space="preserve"> </w:t>
            </w:r>
            <w:r>
              <w:t>Apache</w:t>
            </w:r>
            <w:r>
              <w:rPr>
                <w:spacing w:val="14"/>
              </w:rPr>
              <w:t xml:space="preserve"> </w:t>
            </w:r>
            <w:r>
              <w:t>Storm.</w:t>
            </w:r>
            <w:r>
              <w:rPr>
                <w:spacing w:val="17"/>
              </w:rPr>
              <w:t xml:space="preserve"> </w:t>
            </w:r>
            <w:r>
              <w:t>Streaming</w:t>
            </w:r>
            <w:r>
              <w:rPr>
                <w:spacing w:val="13"/>
              </w:rPr>
              <w:t xml:space="preserve"> </w:t>
            </w:r>
            <w:r>
              <w:t>on</w:t>
            </w:r>
            <w:r>
              <w:rPr>
                <w:spacing w:val="15"/>
              </w:rPr>
              <w:t xml:space="preserve"> </w:t>
            </w:r>
            <w:r>
              <w:t>Apache</w:t>
            </w:r>
            <w:r>
              <w:rPr>
                <w:spacing w:val="15"/>
              </w:rPr>
              <w:t xml:space="preserve"> </w:t>
            </w:r>
            <w:r>
              <w:t>Spark.</w:t>
            </w:r>
          </w:p>
        </w:tc>
      </w:tr>
      <w:tr w:rsidR="00982CA1">
        <w:trPr>
          <w:trHeight w:val="258"/>
        </w:trPr>
        <w:tc>
          <w:tcPr>
            <w:tcW w:w="9110" w:type="dxa"/>
            <w:gridSpan w:val="10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3611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2846" w:type="dxa"/>
          </w:tcPr>
          <w:p w:rsidR="00982CA1" w:rsidRDefault="005261F1">
            <w:pPr>
              <w:pStyle w:val="TableParagraph"/>
              <w:spacing w:before="2" w:line="236" w:lineRule="exact"/>
              <w:ind w:left="313" w:right="423"/>
              <w:jc w:val="center"/>
              <w:rPr>
                <w:b/>
              </w:rPr>
            </w:pPr>
            <w:r>
              <w:rPr>
                <w:b/>
              </w:rPr>
              <w:t>Advances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Big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2653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606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20"/>
        </w:trPr>
        <w:tc>
          <w:tcPr>
            <w:tcW w:w="9110" w:type="dxa"/>
            <w:gridSpan w:val="10"/>
          </w:tcPr>
          <w:p w:rsidR="00982CA1" w:rsidRDefault="005261F1">
            <w:pPr>
              <w:pStyle w:val="TableParagraph"/>
              <w:spacing w:line="251" w:lineRule="exact"/>
              <w:ind w:left="208"/>
            </w:pPr>
            <w:r>
              <w:t>Regression,</w:t>
            </w:r>
            <w:r>
              <w:rPr>
                <w:spacing w:val="33"/>
              </w:rPr>
              <w:t xml:space="preserve"> </w:t>
            </w:r>
            <w:r>
              <w:t>Clustering</w:t>
            </w:r>
            <w:r>
              <w:rPr>
                <w:spacing w:val="34"/>
              </w:rPr>
              <w:t xml:space="preserve"> </w:t>
            </w:r>
            <w:r>
              <w:t>&amp;</w:t>
            </w:r>
            <w:r>
              <w:rPr>
                <w:spacing w:val="30"/>
              </w:rPr>
              <w:t xml:space="preserve"> </w:t>
            </w:r>
            <w:r>
              <w:t>Classification</w:t>
            </w:r>
            <w:r>
              <w:rPr>
                <w:spacing w:val="31"/>
              </w:rPr>
              <w:t xml:space="preserve"> </w:t>
            </w:r>
            <w:r>
              <w:t>using</w:t>
            </w:r>
            <w:r>
              <w:rPr>
                <w:spacing w:val="27"/>
              </w:rPr>
              <w:t xml:space="preserve"> </w:t>
            </w:r>
            <w:r>
              <w:t>Spark</w:t>
            </w:r>
            <w:r>
              <w:rPr>
                <w:spacing w:val="28"/>
              </w:rPr>
              <w:t xml:space="preserve"> </w:t>
            </w:r>
            <w:proofErr w:type="spellStart"/>
            <w:r>
              <w:t>MLLib</w:t>
            </w:r>
            <w:proofErr w:type="spellEnd"/>
            <w:r>
              <w:t>.</w:t>
            </w:r>
            <w:r>
              <w:rPr>
                <w:spacing w:val="34"/>
              </w:rPr>
              <w:t xml:space="preserve"> </w:t>
            </w:r>
            <w:r>
              <w:t>Building</w:t>
            </w:r>
            <w:r>
              <w:rPr>
                <w:spacing w:val="30"/>
              </w:rPr>
              <w:t xml:space="preserve"> </w:t>
            </w:r>
            <w:r>
              <w:t>visualizations</w:t>
            </w:r>
            <w:r>
              <w:rPr>
                <w:spacing w:val="34"/>
              </w:rPr>
              <w:t xml:space="preserve"> </w:t>
            </w:r>
            <w:r>
              <w:t>using</w:t>
            </w:r>
            <w:r>
              <w:rPr>
                <w:spacing w:val="27"/>
              </w:rPr>
              <w:t xml:space="preserve"> </w:t>
            </w:r>
            <w:r>
              <w:t>Big</w:t>
            </w:r>
          </w:p>
          <w:p w:rsidR="00982CA1" w:rsidRDefault="005261F1">
            <w:pPr>
              <w:pStyle w:val="TableParagraph"/>
              <w:spacing w:before="4" w:line="245" w:lineRule="exact"/>
              <w:ind w:left="208"/>
            </w:pPr>
            <w:r>
              <w:t>Data.</w:t>
            </w:r>
            <w:r>
              <w:rPr>
                <w:spacing w:val="8"/>
              </w:rPr>
              <w:t xml:space="preserve"> </w:t>
            </w:r>
            <w:r>
              <w:t>Case</w:t>
            </w:r>
            <w:r>
              <w:rPr>
                <w:spacing w:val="15"/>
              </w:rPr>
              <w:t xml:space="preserve"> </w:t>
            </w:r>
            <w:r>
              <w:t>studies</w:t>
            </w:r>
            <w:r>
              <w:rPr>
                <w:spacing w:val="11"/>
              </w:rPr>
              <w:t xml:space="preserve"> </w:t>
            </w:r>
            <w:r>
              <w:t>on</w:t>
            </w:r>
            <w:r>
              <w:rPr>
                <w:spacing w:val="8"/>
              </w:rPr>
              <w:t xml:space="preserve"> </w:t>
            </w:r>
            <w:r>
              <w:t>applications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Big</w:t>
            </w:r>
            <w:r>
              <w:rPr>
                <w:spacing w:val="8"/>
              </w:rPr>
              <w:t xml:space="preserve"> </w:t>
            </w:r>
            <w:r>
              <w:t>Data</w:t>
            </w:r>
            <w:r>
              <w:rPr>
                <w:spacing w:val="11"/>
              </w:rPr>
              <w:t xml:space="preserve"> </w:t>
            </w:r>
            <w:r>
              <w:t>Analytics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biology.</w:t>
            </w:r>
          </w:p>
        </w:tc>
      </w:tr>
    </w:tbl>
    <w:p w:rsidR="00982CA1" w:rsidRDefault="00982CA1">
      <w:pPr>
        <w:spacing w:line="245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42"/>
        <w:gridCol w:w="526"/>
        <w:gridCol w:w="334"/>
        <w:gridCol w:w="861"/>
        <w:gridCol w:w="446"/>
        <w:gridCol w:w="2846"/>
        <w:gridCol w:w="2652"/>
      </w:tblGrid>
      <w:tr w:rsidR="00982CA1">
        <w:trPr>
          <w:trHeight w:val="258"/>
        </w:trPr>
        <w:tc>
          <w:tcPr>
            <w:tcW w:w="3609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2846" w:type="dxa"/>
          </w:tcPr>
          <w:p w:rsidR="00982CA1" w:rsidRDefault="005261F1">
            <w:pPr>
              <w:pStyle w:val="TableParagraph"/>
              <w:spacing w:before="1" w:line="238" w:lineRule="exact"/>
              <w:ind w:left="332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652" w:type="dxa"/>
          </w:tcPr>
          <w:p w:rsidR="00982CA1" w:rsidRDefault="005261F1">
            <w:pPr>
              <w:pStyle w:val="TableParagraph"/>
              <w:spacing w:before="1" w:line="238" w:lineRule="exact"/>
              <w:ind w:right="195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107" w:type="dxa"/>
            <w:gridSpan w:val="7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442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013" w:type="dxa"/>
            <w:gridSpan w:val="5"/>
          </w:tcPr>
          <w:p w:rsidR="00982CA1" w:rsidRDefault="005261F1">
            <w:pPr>
              <w:pStyle w:val="TableParagraph"/>
              <w:spacing w:before="2" w:line="237" w:lineRule="exact"/>
              <w:ind w:left="287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652" w:type="dxa"/>
          </w:tcPr>
          <w:p w:rsidR="00982CA1" w:rsidRDefault="005261F1">
            <w:pPr>
              <w:pStyle w:val="TableParagraph"/>
              <w:spacing w:before="2" w:line="237" w:lineRule="exact"/>
              <w:ind w:right="195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0"/>
        </w:trPr>
        <w:tc>
          <w:tcPr>
            <w:tcW w:w="9107" w:type="dxa"/>
            <w:gridSpan w:val="7"/>
          </w:tcPr>
          <w:p w:rsidR="00982CA1" w:rsidRDefault="005261F1">
            <w:pPr>
              <w:pStyle w:val="TableParagraph"/>
              <w:spacing w:before="4" w:line="236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3163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5944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103"/>
            </w:pPr>
            <w:proofErr w:type="spellStart"/>
            <w:r>
              <w:t>Parag</w:t>
            </w:r>
            <w:proofErr w:type="spellEnd"/>
            <w:r>
              <w:rPr>
                <w:spacing w:val="15"/>
              </w:rPr>
              <w:t xml:space="preserve"> </w:t>
            </w:r>
            <w:proofErr w:type="spellStart"/>
            <w:r>
              <w:t>Kulkarni</w:t>
            </w:r>
            <w:proofErr w:type="spellEnd"/>
            <w:r>
              <w:t>,</w:t>
            </w:r>
            <w:r>
              <w:rPr>
                <w:spacing w:val="16"/>
              </w:rPr>
              <w:t xml:space="preserve"> </w:t>
            </w:r>
            <w:r>
              <w:t>Big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15"/>
              </w:rPr>
              <w:t xml:space="preserve"> </w:t>
            </w:r>
            <w:r>
              <w:t>Analytics</w:t>
            </w:r>
            <w:r>
              <w:rPr>
                <w:spacing w:val="14"/>
              </w:rPr>
              <w:t xml:space="preserve"> </w:t>
            </w:r>
            <w:r>
              <w:t>(Kindle</w:t>
            </w:r>
            <w:r>
              <w:rPr>
                <w:spacing w:val="15"/>
              </w:rPr>
              <w:t xml:space="preserve"> </w:t>
            </w:r>
            <w:r>
              <w:t>Edition).</w:t>
            </w:r>
          </w:p>
        </w:tc>
      </w:tr>
      <w:tr w:rsidR="00982CA1">
        <w:trPr>
          <w:trHeight w:val="258"/>
        </w:trPr>
        <w:tc>
          <w:tcPr>
            <w:tcW w:w="9107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8"/>
        </w:trPr>
        <w:tc>
          <w:tcPr>
            <w:tcW w:w="1968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7139" w:type="dxa"/>
            <w:gridSpan w:val="5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Viktor</w:t>
            </w:r>
            <w:r>
              <w:rPr>
                <w:spacing w:val="7"/>
              </w:rPr>
              <w:t xml:space="preserve"> </w:t>
            </w:r>
            <w:r>
              <w:t>Mayer-</w:t>
            </w:r>
            <w:proofErr w:type="spellStart"/>
            <w:r>
              <w:t>Schonberger</w:t>
            </w:r>
            <w:proofErr w:type="spellEnd"/>
            <w:r>
              <w:rPr>
                <w:spacing w:val="60"/>
              </w:rPr>
              <w:t xml:space="preserve"> </w:t>
            </w:r>
            <w:r>
              <w:t>and</w:t>
            </w:r>
            <w:r>
              <w:rPr>
                <w:spacing w:val="65"/>
              </w:rPr>
              <w:t xml:space="preserve"> </w:t>
            </w:r>
            <w:r>
              <w:t>Kenneth</w:t>
            </w:r>
            <w:r>
              <w:rPr>
                <w:spacing w:val="63"/>
              </w:rPr>
              <w:t xml:space="preserve"> </w:t>
            </w:r>
            <w:proofErr w:type="spellStart"/>
            <w:r>
              <w:t>Cukier.Big</w:t>
            </w:r>
            <w:proofErr w:type="spellEnd"/>
            <w:r>
              <w:rPr>
                <w:spacing w:val="60"/>
              </w:rPr>
              <w:t xml:space="preserve"> </w:t>
            </w:r>
            <w:r>
              <w:t>Data:</w:t>
            </w:r>
            <w:r>
              <w:rPr>
                <w:spacing w:val="61"/>
              </w:rPr>
              <w:t xml:space="preserve"> </w:t>
            </w:r>
            <w:r>
              <w:t>A</w:t>
            </w:r>
            <w:r>
              <w:rPr>
                <w:spacing w:val="61"/>
              </w:rPr>
              <w:t xml:space="preserve"> </w:t>
            </w:r>
            <w:r>
              <w:t>Revolution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That</w:t>
            </w:r>
            <w:r>
              <w:rPr>
                <w:spacing w:val="10"/>
              </w:rPr>
              <w:t xml:space="preserve"> </w:t>
            </w:r>
            <w:r>
              <w:t>Will</w:t>
            </w:r>
            <w:r>
              <w:rPr>
                <w:spacing w:val="13"/>
              </w:rPr>
              <w:t xml:space="preserve"> </w:t>
            </w:r>
            <w:r>
              <w:t>Transform</w:t>
            </w:r>
            <w:r>
              <w:rPr>
                <w:spacing w:val="9"/>
              </w:rPr>
              <w:t xml:space="preserve"> </w:t>
            </w:r>
            <w:r>
              <w:t>How</w:t>
            </w:r>
            <w:r>
              <w:rPr>
                <w:spacing w:val="10"/>
              </w:rPr>
              <w:t xml:space="preserve"> </w:t>
            </w:r>
            <w:r>
              <w:t>We</w:t>
            </w:r>
            <w:r>
              <w:rPr>
                <w:spacing w:val="16"/>
              </w:rPr>
              <w:t xml:space="preserve"> </w:t>
            </w:r>
            <w:r>
              <w:t>Live,</w:t>
            </w:r>
            <w:r>
              <w:rPr>
                <w:spacing w:val="13"/>
              </w:rPr>
              <w:t xml:space="preserve"> </w:t>
            </w:r>
            <w:r>
              <w:t>Work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Think.</w:t>
            </w:r>
            <w:r>
              <w:rPr>
                <w:spacing w:val="13"/>
              </w:rPr>
              <w:t xml:space="preserve"> </w:t>
            </w:r>
            <w:r>
              <w:t>2013.</w:t>
            </w:r>
          </w:p>
        </w:tc>
      </w:tr>
      <w:tr w:rsidR="00982CA1">
        <w:trPr>
          <w:trHeight w:val="258"/>
        </w:trPr>
        <w:tc>
          <w:tcPr>
            <w:tcW w:w="9107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2302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6805" w:type="dxa"/>
            <w:gridSpan w:val="4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https://nptel.ac.in/courses/106/104/106104189/</w:t>
            </w:r>
          </w:p>
        </w:tc>
      </w:tr>
      <w:tr w:rsidR="00982CA1">
        <w:trPr>
          <w:trHeight w:val="260"/>
        </w:trPr>
        <w:tc>
          <w:tcPr>
            <w:tcW w:w="2302" w:type="dxa"/>
            <w:gridSpan w:val="3"/>
          </w:tcPr>
          <w:p w:rsidR="00982CA1" w:rsidRDefault="005261F1">
            <w:pPr>
              <w:pStyle w:val="TableParagraph"/>
              <w:spacing w:line="240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6805" w:type="dxa"/>
            <w:gridSpan w:val="4"/>
          </w:tcPr>
          <w:p w:rsidR="00982CA1" w:rsidRDefault="005261F1">
            <w:pPr>
              <w:pStyle w:val="TableParagraph"/>
              <w:spacing w:line="240" w:lineRule="exact"/>
              <w:ind w:left="208"/>
            </w:pPr>
            <w:r>
              <w:t>https://nptel.ac.in/courses/106/106/106106142/</w:t>
            </w:r>
          </w:p>
        </w:tc>
      </w:tr>
      <w:tr w:rsidR="00982CA1">
        <w:trPr>
          <w:trHeight w:val="257"/>
        </w:trPr>
        <w:tc>
          <w:tcPr>
            <w:tcW w:w="9107" w:type="dxa"/>
            <w:gridSpan w:val="7"/>
          </w:tcPr>
          <w:p w:rsidR="00982CA1" w:rsidRDefault="005261F1">
            <w:pPr>
              <w:pStyle w:val="TableParagraph"/>
              <w:spacing w:line="238" w:lineRule="exact"/>
              <w:ind w:left="208"/>
              <w:rPr>
                <w:b/>
              </w:rPr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1"/>
              </w:rPr>
              <w:t xml:space="preserve"> </w:t>
            </w:r>
            <w:r>
              <w:t>By:</w:t>
            </w:r>
            <w:r>
              <w:rPr>
                <w:spacing w:val="15"/>
              </w:rPr>
              <w:t xml:space="preserve"> </w:t>
            </w:r>
            <w:r>
              <w:rPr>
                <w:b/>
              </w:rPr>
              <w:t>Prof.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14"/>
              </w:rPr>
              <w:t xml:space="preserve"> </w:t>
            </w:r>
            <w:proofErr w:type="spellStart"/>
            <w:r>
              <w:rPr>
                <w:b/>
              </w:rPr>
              <w:t>Jeyakumar</w:t>
            </w:r>
            <w:proofErr w:type="spellEnd"/>
          </w:p>
        </w:tc>
      </w:tr>
    </w:tbl>
    <w:p w:rsidR="00982CA1" w:rsidRDefault="00982CA1">
      <w:pPr>
        <w:pStyle w:val="BodyText"/>
        <w:spacing w:after="1"/>
        <w:rPr>
          <w:sz w:val="21"/>
        </w:rPr>
      </w:pPr>
    </w:p>
    <w:tbl>
      <w:tblPr>
        <w:tblW w:w="0" w:type="auto"/>
        <w:tblInd w:w="1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3"/>
        <w:gridCol w:w="773"/>
        <w:gridCol w:w="773"/>
        <w:gridCol w:w="773"/>
        <w:gridCol w:w="773"/>
        <w:gridCol w:w="774"/>
        <w:gridCol w:w="848"/>
      </w:tblGrid>
      <w:tr w:rsidR="00982CA1">
        <w:trPr>
          <w:trHeight w:val="257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1" w:line="237" w:lineRule="exact"/>
              <w:ind w:left="102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2" w:line="236" w:lineRule="exact"/>
              <w:ind w:left="100" w:right="201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2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2" w:line="236" w:lineRule="exact"/>
              <w:ind w:left="96" w:right="201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6" w:lineRule="exact"/>
              <w:ind w:left="97" w:right="201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6" w:lineRule="exact"/>
              <w:ind w:left="93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6" w:lineRule="exact"/>
              <w:ind w:left="93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6" w:lineRule="exact"/>
              <w:ind w:left="90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2" w:line="236" w:lineRule="exact"/>
              <w:ind w:left="90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2" w:line="236" w:lineRule="exact"/>
              <w:ind w:left="88" w:right="203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before="2" w:line="236" w:lineRule="exact"/>
              <w:ind w:left="79" w:right="193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02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5" w:line="236" w:lineRule="exact"/>
              <w:ind w:left="102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line="241" w:lineRule="exact"/>
              <w:ind w:right="106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2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7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center"/>
            </w:pPr>
            <w:r>
              <w:rPr>
                <w:w w:val="102"/>
              </w:rPr>
              <w:t>L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2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L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2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6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8" w:type="dxa"/>
          </w:tcPr>
          <w:p w:rsidR="00982CA1" w:rsidRDefault="005261F1">
            <w:pPr>
              <w:pStyle w:val="TableParagraph"/>
              <w:spacing w:line="238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  <w:spacing w:before="10"/>
        <w:rPr>
          <w:sz w:val="13"/>
        </w:rPr>
      </w:pPr>
    </w:p>
    <w:p w:rsidR="00982CA1" w:rsidRDefault="005261F1">
      <w:pPr>
        <w:pStyle w:val="BodyText"/>
        <w:spacing w:before="96"/>
        <w:ind w:left="1872"/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-1871980</wp:posOffset>
            </wp:positionV>
            <wp:extent cx="7772400" cy="5068570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5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2"/>
        <w:gridCol w:w="100"/>
        <w:gridCol w:w="762"/>
        <w:gridCol w:w="1435"/>
        <w:gridCol w:w="4315"/>
        <w:gridCol w:w="121"/>
        <w:gridCol w:w="282"/>
        <w:gridCol w:w="436"/>
        <w:gridCol w:w="168"/>
        <w:gridCol w:w="336"/>
        <w:gridCol w:w="336"/>
        <w:gridCol w:w="419"/>
      </w:tblGrid>
      <w:tr w:rsidR="00982CA1">
        <w:trPr>
          <w:trHeight w:val="434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89"/>
              <w:ind w:left="14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435" w:type="dxa"/>
          </w:tcPr>
          <w:p w:rsidR="00982CA1" w:rsidRDefault="005261F1">
            <w:pPr>
              <w:pStyle w:val="TableParagraph"/>
              <w:spacing w:before="89"/>
              <w:ind w:left="458"/>
              <w:rPr>
                <w:b/>
              </w:rPr>
            </w:pPr>
            <w:r>
              <w:rPr>
                <w:b/>
              </w:rPr>
              <w:t>GS02</w:t>
            </w:r>
          </w:p>
        </w:tc>
        <w:tc>
          <w:tcPr>
            <w:tcW w:w="4315" w:type="dxa"/>
          </w:tcPr>
          <w:p w:rsidR="00982CA1" w:rsidRDefault="005261F1">
            <w:pPr>
              <w:pStyle w:val="TableParagraph"/>
              <w:spacing w:before="92"/>
              <w:ind w:left="295"/>
              <w:rPr>
                <w:b/>
              </w:rPr>
            </w:pPr>
            <w:r>
              <w:rPr>
                <w:b/>
              </w:rPr>
              <w:t>ADVANCED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BIOINFORMATICS</w:t>
            </w:r>
          </w:p>
        </w:tc>
        <w:tc>
          <w:tcPr>
            <w:tcW w:w="839" w:type="dxa"/>
            <w:gridSpan w:val="3"/>
          </w:tcPr>
          <w:p w:rsidR="00982CA1" w:rsidRDefault="005261F1">
            <w:pPr>
              <w:pStyle w:val="TableParagraph"/>
              <w:spacing w:before="89"/>
              <w:ind w:left="22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04" w:type="dxa"/>
            <w:gridSpan w:val="2"/>
          </w:tcPr>
          <w:p w:rsidR="00982CA1" w:rsidRDefault="005261F1">
            <w:pPr>
              <w:pStyle w:val="TableParagraph"/>
              <w:spacing w:before="89"/>
              <w:ind w:left="134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336" w:type="dxa"/>
          </w:tcPr>
          <w:p w:rsidR="00982CA1" w:rsidRDefault="005261F1">
            <w:pPr>
              <w:pStyle w:val="TableParagraph"/>
              <w:spacing w:before="89"/>
              <w:ind w:left="44"/>
              <w:jc w:val="center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19" w:type="dxa"/>
          </w:tcPr>
          <w:p w:rsidR="00982CA1" w:rsidRDefault="005261F1">
            <w:pPr>
              <w:pStyle w:val="TableParagraph"/>
              <w:spacing w:before="89"/>
              <w:ind w:right="6"/>
              <w:jc w:val="center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38"/>
        </w:trPr>
        <w:tc>
          <w:tcPr>
            <w:tcW w:w="2719" w:type="dxa"/>
            <w:gridSpan w:val="4"/>
          </w:tcPr>
          <w:p w:rsidR="00982CA1" w:rsidRDefault="005261F1">
            <w:pPr>
              <w:pStyle w:val="TableParagraph"/>
              <w:spacing w:before="7" w:line="211" w:lineRule="exact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4315" w:type="dxa"/>
          </w:tcPr>
          <w:p w:rsidR="00982CA1" w:rsidRDefault="005261F1">
            <w:pPr>
              <w:pStyle w:val="TableParagraph"/>
              <w:spacing w:before="7" w:line="211" w:lineRule="exact"/>
              <w:ind w:left="1640" w:right="16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Supportive</w:t>
            </w:r>
          </w:p>
        </w:tc>
        <w:tc>
          <w:tcPr>
            <w:tcW w:w="839" w:type="dxa"/>
            <w:gridSpan w:val="3"/>
          </w:tcPr>
          <w:p w:rsidR="00982CA1" w:rsidRDefault="005261F1">
            <w:pPr>
              <w:pStyle w:val="TableParagraph"/>
              <w:spacing w:before="7" w:line="211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504" w:type="dxa"/>
            <w:gridSpan w:val="2"/>
          </w:tcPr>
          <w:p w:rsidR="00982CA1" w:rsidRDefault="005261F1">
            <w:pPr>
              <w:pStyle w:val="TableParagraph"/>
              <w:spacing w:before="7" w:line="211" w:lineRule="exact"/>
              <w:ind w:left="110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-</w:t>
            </w:r>
          </w:p>
        </w:tc>
        <w:tc>
          <w:tcPr>
            <w:tcW w:w="336" w:type="dxa"/>
          </w:tcPr>
          <w:p w:rsidR="00982CA1" w:rsidRDefault="005261F1">
            <w:pPr>
              <w:pStyle w:val="TableParagraph"/>
              <w:spacing w:before="7" w:line="211" w:lineRule="exact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2</w:t>
            </w:r>
          </w:p>
        </w:tc>
        <w:tc>
          <w:tcPr>
            <w:tcW w:w="419" w:type="dxa"/>
          </w:tcPr>
          <w:p w:rsidR="00982CA1" w:rsidRDefault="005261F1">
            <w:pPr>
              <w:pStyle w:val="TableParagraph"/>
              <w:spacing w:before="7" w:line="211" w:lineRule="exact"/>
              <w:ind w:right="72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2</w:t>
            </w:r>
          </w:p>
        </w:tc>
      </w:tr>
      <w:tr w:rsidR="00982CA1">
        <w:trPr>
          <w:trHeight w:val="517"/>
        </w:trPr>
        <w:tc>
          <w:tcPr>
            <w:tcW w:w="2719" w:type="dxa"/>
            <w:gridSpan w:val="4"/>
          </w:tcPr>
          <w:p w:rsidR="00982CA1" w:rsidRDefault="005261F1">
            <w:pPr>
              <w:pStyle w:val="TableParagraph"/>
              <w:spacing w:before="131"/>
              <w:ind w:left="206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315" w:type="dxa"/>
          </w:tcPr>
          <w:p w:rsidR="00982CA1" w:rsidRDefault="005261F1">
            <w:pPr>
              <w:pStyle w:val="TableParagraph"/>
              <w:spacing w:before="131"/>
              <w:ind w:left="846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007" w:type="dxa"/>
            <w:gridSpan w:val="4"/>
          </w:tcPr>
          <w:p w:rsidR="00982CA1" w:rsidRDefault="005261F1">
            <w:pPr>
              <w:pStyle w:val="TableParagraph"/>
              <w:spacing w:line="260" w:lineRule="exact"/>
              <w:ind w:left="115" w:right="99" w:hanging="32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091" w:type="dxa"/>
            <w:gridSpan w:val="3"/>
          </w:tcPr>
          <w:p w:rsidR="00982CA1" w:rsidRDefault="005261F1">
            <w:pPr>
              <w:pStyle w:val="TableParagraph"/>
              <w:spacing w:before="131"/>
              <w:ind w:left="113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5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36" w:lineRule="exact"/>
              <w:ind w:left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132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51" w:lineRule="exact"/>
              <w:ind w:left="100"/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main</w:t>
            </w:r>
            <w:r>
              <w:rPr>
                <w:spacing w:val="12"/>
              </w:rPr>
              <w:t xml:space="preserve"> </w:t>
            </w:r>
            <w:r>
              <w:t>objectives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this</w:t>
            </w:r>
            <w:r>
              <w:rPr>
                <w:spacing w:val="10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6"/>
              </w:numPr>
              <w:tabs>
                <w:tab w:val="left" w:pos="545"/>
              </w:tabs>
              <w:spacing w:before="97"/>
            </w:pPr>
            <w:r>
              <w:t>Make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students</w:t>
            </w:r>
            <w:r>
              <w:rPr>
                <w:spacing w:val="15"/>
              </w:rPr>
              <w:t xml:space="preserve"> </w:t>
            </w: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basic</w:t>
            </w:r>
            <w:r>
              <w:rPr>
                <w:spacing w:val="14"/>
              </w:rPr>
              <w:t xml:space="preserve"> </w:t>
            </w:r>
            <w:r>
              <w:t>aspects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applications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Bioinformatics.</w:t>
            </w:r>
          </w:p>
          <w:p w:rsidR="00982CA1" w:rsidRDefault="005261F1">
            <w:pPr>
              <w:pStyle w:val="TableParagraph"/>
              <w:numPr>
                <w:ilvl w:val="0"/>
                <w:numId w:val="26"/>
              </w:numPr>
              <w:tabs>
                <w:tab w:val="left" w:pos="545"/>
              </w:tabs>
              <w:spacing w:before="9"/>
            </w:pPr>
            <w:r>
              <w:t>Know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computational</w:t>
            </w:r>
            <w:r>
              <w:rPr>
                <w:spacing w:val="13"/>
              </w:rPr>
              <w:t xml:space="preserve"> </w:t>
            </w:r>
            <w:r>
              <w:t>methods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16"/>
              </w:rPr>
              <w:t xml:space="preserve"> </w:t>
            </w:r>
            <w:r>
              <w:t>Sequence</w:t>
            </w:r>
            <w:r>
              <w:rPr>
                <w:spacing w:val="16"/>
              </w:rPr>
              <w:t xml:space="preserve"> </w:t>
            </w:r>
            <w:r>
              <w:t>Alignment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related</w:t>
            </w:r>
            <w:r>
              <w:rPr>
                <w:spacing w:val="16"/>
              </w:rPr>
              <w:t xml:space="preserve"> </w:t>
            </w:r>
            <w:r>
              <w:t>scoring</w:t>
            </w:r>
            <w:r>
              <w:rPr>
                <w:spacing w:val="17"/>
              </w:rPr>
              <w:t xml:space="preserve"> </w:t>
            </w:r>
            <w:r>
              <w:t>algorithms.</w:t>
            </w:r>
          </w:p>
          <w:p w:rsidR="00982CA1" w:rsidRDefault="005261F1">
            <w:pPr>
              <w:pStyle w:val="TableParagraph"/>
              <w:numPr>
                <w:ilvl w:val="0"/>
                <w:numId w:val="26"/>
              </w:numPr>
              <w:tabs>
                <w:tab w:val="left" w:pos="545"/>
              </w:tabs>
              <w:spacing w:before="6" w:line="243" w:lineRule="exact"/>
            </w:pPr>
            <w:r>
              <w:t>Understand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steps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Evolutionary</w:t>
            </w:r>
            <w:r>
              <w:rPr>
                <w:spacing w:val="10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t>On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course,</w:t>
            </w:r>
            <w:r>
              <w:rPr>
                <w:spacing w:val="10"/>
              </w:rPr>
              <w:t xml:space="preserve"> </w:t>
            </w:r>
            <w:r>
              <w:t>student</w:t>
            </w:r>
            <w:r>
              <w:rPr>
                <w:spacing w:val="12"/>
              </w:rPr>
              <w:t xml:space="preserve"> </w:t>
            </w:r>
            <w:r>
              <w:t>will</w:t>
            </w:r>
            <w:r>
              <w:rPr>
                <w:spacing w:val="7"/>
              </w:rPr>
              <w:t xml:space="preserve"> </w:t>
            </w:r>
            <w:r>
              <w:t>be</w:t>
            </w:r>
            <w:r>
              <w:rPr>
                <w:spacing w:val="11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9"/>
        </w:trPr>
        <w:tc>
          <w:tcPr>
            <w:tcW w:w="522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7855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Describe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file</w:t>
            </w:r>
            <w:r>
              <w:rPr>
                <w:spacing w:val="14"/>
              </w:rPr>
              <w:t xml:space="preserve"> </w:t>
            </w:r>
            <w:r>
              <w:t>formats,</w:t>
            </w:r>
            <w:r>
              <w:rPr>
                <w:spacing w:val="15"/>
              </w:rPr>
              <w:t xml:space="preserve"> </w:t>
            </w:r>
            <w:r>
              <w:t>nomenclature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macromolecules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have</w:t>
            </w:r>
            <w:r>
              <w:rPr>
                <w:spacing w:val="14"/>
              </w:rPr>
              <w:t xml:space="preserve"> </w:t>
            </w:r>
            <w:r>
              <w:t>an</w:t>
            </w:r>
            <w:r>
              <w:rPr>
                <w:spacing w:val="10"/>
              </w:rPr>
              <w:t xml:space="preserve"> </w:t>
            </w:r>
            <w:r>
              <w:t>idea</w:t>
            </w:r>
            <w:r>
              <w:rPr>
                <w:spacing w:val="14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6" w:line="244" w:lineRule="exact"/>
              <w:ind w:left="101"/>
            </w:pPr>
            <w:r>
              <w:t>Databases.</w:t>
            </w:r>
          </w:p>
        </w:tc>
        <w:tc>
          <w:tcPr>
            <w:tcW w:w="75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22"/>
            </w:pPr>
            <w:r>
              <w:t>K1</w:t>
            </w:r>
          </w:p>
        </w:tc>
      </w:tr>
      <w:tr w:rsidR="00982CA1">
        <w:trPr>
          <w:trHeight w:val="258"/>
        </w:trPr>
        <w:tc>
          <w:tcPr>
            <w:tcW w:w="52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7855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Interpret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algorithms,</w:t>
            </w:r>
            <w:r>
              <w:rPr>
                <w:spacing w:val="14"/>
              </w:rPr>
              <w:t xml:space="preserve"> </w:t>
            </w:r>
            <w:r>
              <w:t>scoring</w:t>
            </w:r>
            <w:r>
              <w:rPr>
                <w:spacing w:val="12"/>
              </w:rPr>
              <w:t xml:space="preserve"> </w:t>
            </w:r>
            <w:r>
              <w:t>functions</w:t>
            </w:r>
            <w:r>
              <w:rPr>
                <w:spacing w:val="15"/>
              </w:rPr>
              <w:t xml:space="preserve"> </w:t>
            </w:r>
            <w:r>
              <w:t>involved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sequence</w:t>
            </w:r>
            <w:r>
              <w:rPr>
                <w:spacing w:val="15"/>
              </w:rPr>
              <w:t xml:space="preserve"> </w:t>
            </w:r>
            <w:r>
              <w:t>alignment.</w:t>
            </w:r>
          </w:p>
        </w:tc>
        <w:tc>
          <w:tcPr>
            <w:tcW w:w="75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15"/>
            </w:pPr>
            <w:r>
              <w:t>K2</w:t>
            </w:r>
          </w:p>
        </w:tc>
      </w:tr>
      <w:tr w:rsidR="00982CA1">
        <w:trPr>
          <w:trHeight w:val="516"/>
        </w:trPr>
        <w:tc>
          <w:tcPr>
            <w:tcW w:w="522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1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7855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100"/>
            </w:pPr>
            <w:r>
              <w:t>Evaluate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2"/>
              </w:rPr>
              <w:t xml:space="preserve"> </w:t>
            </w:r>
            <w:r>
              <w:t>relationship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an</w:t>
            </w:r>
            <w:r>
              <w:rPr>
                <w:spacing w:val="15"/>
              </w:rPr>
              <w:t xml:space="preserve"> </w:t>
            </w:r>
            <w:r>
              <w:t>organism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identify</w:t>
            </w:r>
            <w:r>
              <w:rPr>
                <w:spacing w:val="15"/>
              </w:rPr>
              <w:t xml:space="preserve"> </w:t>
            </w:r>
            <w:r>
              <w:t>genes,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proofErr w:type="spellStart"/>
            <w:r>
              <w:t>repeats,domains</w:t>
            </w:r>
            <w:proofErr w:type="spellEnd"/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19"/>
              </w:rPr>
              <w:t xml:space="preserve"> </w:t>
            </w:r>
            <w:r>
              <w:t>sequences</w:t>
            </w:r>
            <w:r>
              <w:rPr>
                <w:spacing w:val="19"/>
              </w:rPr>
              <w:t xml:space="preserve"> </w:t>
            </w:r>
            <w:r>
              <w:t>using</w:t>
            </w:r>
            <w:r>
              <w:rPr>
                <w:spacing w:val="18"/>
              </w:rPr>
              <w:t xml:space="preserve"> </w:t>
            </w:r>
            <w:r>
              <w:t>bioinformatics</w:t>
            </w:r>
            <w:r>
              <w:rPr>
                <w:spacing w:val="19"/>
              </w:rPr>
              <w:t xml:space="preserve"> </w:t>
            </w:r>
            <w:r>
              <w:t>tools.</w:t>
            </w:r>
          </w:p>
        </w:tc>
        <w:tc>
          <w:tcPr>
            <w:tcW w:w="755" w:type="dxa"/>
            <w:gridSpan w:val="2"/>
          </w:tcPr>
          <w:p w:rsidR="00982CA1" w:rsidRDefault="005261F1">
            <w:pPr>
              <w:pStyle w:val="TableParagraph"/>
              <w:spacing w:line="248" w:lineRule="exact"/>
              <w:ind w:left="222"/>
            </w:pPr>
            <w:r>
              <w:t>K3</w:t>
            </w:r>
          </w:p>
        </w:tc>
      </w:tr>
      <w:tr w:rsidR="00982CA1">
        <w:trPr>
          <w:trHeight w:val="302"/>
        </w:trPr>
        <w:tc>
          <w:tcPr>
            <w:tcW w:w="522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1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7855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Model</w:t>
            </w:r>
            <w:r>
              <w:rPr>
                <w:spacing w:val="10"/>
              </w:rPr>
              <w:t xml:space="preserve"> </w:t>
            </w:r>
            <w:r>
              <w:t>2D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3D</w:t>
            </w:r>
            <w:r>
              <w:rPr>
                <w:spacing w:val="10"/>
              </w:rPr>
              <w:t xml:space="preserve"> </w:t>
            </w:r>
            <w:r>
              <w:t>structure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target</w:t>
            </w:r>
            <w:r>
              <w:rPr>
                <w:spacing w:val="8"/>
              </w:rPr>
              <w:t xml:space="preserve"> </w:t>
            </w:r>
            <w:r>
              <w:t>from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sequence.</w:t>
            </w:r>
          </w:p>
        </w:tc>
        <w:tc>
          <w:tcPr>
            <w:tcW w:w="755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17"/>
            </w:pPr>
            <w:r>
              <w:t>K4</w:t>
            </w:r>
          </w:p>
        </w:tc>
      </w:tr>
      <w:tr w:rsidR="00982CA1">
        <w:trPr>
          <w:trHeight w:val="258"/>
        </w:trPr>
        <w:tc>
          <w:tcPr>
            <w:tcW w:w="52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2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7855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Exploit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sequences</w:t>
            </w:r>
            <w:r>
              <w:rPr>
                <w:spacing w:val="11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further</w:t>
            </w:r>
            <w:r>
              <w:rPr>
                <w:spacing w:val="7"/>
              </w:rPr>
              <w:t xml:space="preserve"> </w:t>
            </w:r>
            <w:r>
              <w:t>research.</w:t>
            </w:r>
          </w:p>
        </w:tc>
        <w:tc>
          <w:tcPr>
            <w:tcW w:w="755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16"/>
            </w:pPr>
            <w:r>
              <w:t>K5</w:t>
            </w:r>
          </w:p>
        </w:tc>
      </w:tr>
      <w:tr w:rsidR="00982CA1">
        <w:trPr>
          <w:trHeight w:val="303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rPr>
                <w:b/>
              </w:rPr>
              <w:t>K1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Remember;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Understand;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Evaluate;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8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0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06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6153" w:type="dxa"/>
            <w:gridSpan w:val="4"/>
          </w:tcPr>
          <w:p w:rsidR="00982CA1" w:rsidRDefault="005261F1">
            <w:pPr>
              <w:pStyle w:val="TableParagraph"/>
              <w:spacing w:before="5" w:line="233" w:lineRule="exact"/>
              <w:ind w:left="2043" w:right="2006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Sequence</w:t>
            </w:r>
            <w:r>
              <w:rPr>
                <w:b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Alignment</w:t>
            </w:r>
          </w:p>
        </w:tc>
        <w:tc>
          <w:tcPr>
            <w:tcW w:w="1695" w:type="dxa"/>
            <w:gridSpan w:val="5"/>
          </w:tcPr>
          <w:p w:rsidR="00982CA1" w:rsidRDefault="005261F1">
            <w:pPr>
              <w:pStyle w:val="TableParagraph"/>
              <w:spacing w:before="3" w:line="236" w:lineRule="exact"/>
              <w:ind w:left="729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4" w:lineRule="auto"/>
              <w:ind w:left="438" w:right="412"/>
            </w:pPr>
            <w:r>
              <w:t>Introduction</w:t>
            </w:r>
            <w:r>
              <w:rPr>
                <w:spacing w:val="26"/>
              </w:rPr>
              <w:t xml:space="preserve"> </w:t>
            </w:r>
            <w:r>
              <w:t>to</w:t>
            </w:r>
            <w:r>
              <w:rPr>
                <w:spacing w:val="26"/>
              </w:rPr>
              <w:t xml:space="preserve"> </w:t>
            </w:r>
            <w:r>
              <w:t>sequence</w:t>
            </w:r>
            <w:r>
              <w:rPr>
                <w:spacing w:val="28"/>
              </w:rPr>
              <w:t xml:space="preserve"> </w:t>
            </w:r>
            <w:r>
              <w:t>alignment,</w:t>
            </w:r>
            <w:r>
              <w:rPr>
                <w:spacing w:val="30"/>
              </w:rPr>
              <w:t xml:space="preserve"> </w:t>
            </w:r>
            <w:r>
              <w:t>PAM</w:t>
            </w:r>
            <w:r>
              <w:rPr>
                <w:spacing w:val="26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BLOSUM,</w:t>
            </w:r>
            <w:r>
              <w:rPr>
                <w:spacing w:val="30"/>
              </w:rPr>
              <w:t xml:space="preserve"> </w:t>
            </w:r>
            <w:r>
              <w:t>Local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26"/>
              </w:rPr>
              <w:t xml:space="preserve"> </w:t>
            </w:r>
            <w:r>
              <w:t>Global</w:t>
            </w:r>
            <w:r>
              <w:rPr>
                <w:spacing w:val="29"/>
              </w:rPr>
              <w:t xml:space="preserve"> </w:t>
            </w:r>
            <w:r>
              <w:t>alignment,</w:t>
            </w:r>
            <w:r>
              <w:rPr>
                <w:spacing w:val="-52"/>
              </w:rPr>
              <w:t xml:space="preserve"> </w:t>
            </w:r>
            <w:r>
              <w:t>Needleman-</w:t>
            </w:r>
            <w:r>
              <w:rPr>
                <w:spacing w:val="46"/>
              </w:rPr>
              <w:t xml:space="preserve"> </w:t>
            </w:r>
            <w:proofErr w:type="spellStart"/>
            <w:r>
              <w:t>wunsch</w:t>
            </w:r>
            <w:proofErr w:type="spellEnd"/>
            <w:r>
              <w:rPr>
                <w:spacing w:val="44"/>
              </w:rPr>
              <w:t xml:space="preserve"> </w:t>
            </w:r>
            <w:r>
              <w:t>algorithm,</w:t>
            </w:r>
            <w:r>
              <w:rPr>
                <w:spacing w:val="46"/>
              </w:rPr>
              <w:t xml:space="preserve"> </w:t>
            </w:r>
            <w:r>
              <w:t>Smith-waterman</w:t>
            </w:r>
            <w:r>
              <w:rPr>
                <w:spacing w:val="44"/>
              </w:rPr>
              <w:t xml:space="preserve"> </w:t>
            </w:r>
            <w:r>
              <w:t>algorithm,</w:t>
            </w:r>
            <w:r>
              <w:rPr>
                <w:spacing w:val="44"/>
              </w:rPr>
              <w:t xml:space="preserve"> </w:t>
            </w:r>
            <w:r>
              <w:t>Multiple</w:t>
            </w:r>
            <w:r>
              <w:rPr>
                <w:spacing w:val="52"/>
              </w:rPr>
              <w:t xml:space="preserve"> </w:t>
            </w:r>
            <w:r>
              <w:t>sequence</w:t>
            </w:r>
            <w:r>
              <w:rPr>
                <w:spacing w:val="45"/>
              </w:rPr>
              <w:t xml:space="preserve"> </w:t>
            </w:r>
            <w:r>
              <w:t>alignment,</w:t>
            </w:r>
          </w:p>
          <w:p w:rsidR="00982CA1" w:rsidRDefault="005261F1">
            <w:pPr>
              <w:pStyle w:val="TableParagraph"/>
              <w:spacing w:line="243" w:lineRule="exact"/>
              <w:ind w:left="438"/>
            </w:pPr>
            <w:r>
              <w:t>FASTA,</w:t>
            </w:r>
            <w:r>
              <w:rPr>
                <w:spacing w:val="15"/>
              </w:rPr>
              <w:t xml:space="preserve"> </w:t>
            </w:r>
            <w:r>
              <w:t>BLAST.</w:t>
            </w:r>
          </w:p>
        </w:tc>
      </w:tr>
      <w:tr w:rsidR="00982CA1">
        <w:trPr>
          <w:trHeight w:val="261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6153" w:type="dxa"/>
            <w:gridSpan w:val="4"/>
          </w:tcPr>
          <w:p w:rsidR="00982CA1" w:rsidRDefault="005261F1">
            <w:pPr>
              <w:pStyle w:val="TableParagraph"/>
              <w:spacing w:before="5" w:line="233" w:lineRule="exact"/>
              <w:ind w:left="2043" w:right="2039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1"/>
                <w:w w:val="105"/>
                <w:sz w:val="21"/>
              </w:rPr>
              <w:t>Phylogenetic</w:t>
            </w:r>
            <w:proofErr w:type="spellEnd"/>
            <w:r>
              <w:rPr>
                <w:b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Analysis</w:t>
            </w:r>
          </w:p>
        </w:tc>
        <w:tc>
          <w:tcPr>
            <w:tcW w:w="1695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729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438"/>
            </w:pPr>
            <w:r>
              <w:t>Evolutionary</w:t>
            </w:r>
            <w:r>
              <w:rPr>
                <w:spacing w:val="9"/>
              </w:rPr>
              <w:t xml:space="preserve"> </w:t>
            </w:r>
            <w:r>
              <w:t>analysis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steps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construction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9"/>
              </w:rPr>
              <w:t xml:space="preserve"> </w:t>
            </w:r>
            <w:r>
              <w:t>tree-</w:t>
            </w:r>
            <w:r>
              <w:rPr>
                <w:spacing w:val="13"/>
              </w:rPr>
              <w:t xml:space="preserve"> </w:t>
            </w:r>
            <w:proofErr w:type="spellStart"/>
            <w:r>
              <w:t>Cladistic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proofErr w:type="spellStart"/>
            <w:r>
              <w:t>Phenetic</w:t>
            </w:r>
            <w:proofErr w:type="spellEnd"/>
          </w:p>
          <w:p w:rsidR="00982CA1" w:rsidRDefault="005261F1">
            <w:pPr>
              <w:pStyle w:val="TableParagraph"/>
              <w:spacing w:before="8" w:line="243" w:lineRule="exact"/>
              <w:ind w:left="438"/>
            </w:pPr>
            <w:r>
              <w:t>methods-</w:t>
            </w:r>
            <w:r>
              <w:rPr>
                <w:spacing w:val="11"/>
              </w:rPr>
              <w:t xml:space="preserve"> </w:t>
            </w:r>
            <w:r>
              <w:t>Clustering</w:t>
            </w:r>
            <w:r>
              <w:rPr>
                <w:spacing w:val="17"/>
              </w:rPr>
              <w:t xml:space="preserve"> </w:t>
            </w:r>
            <w:r>
              <w:t>methods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Rooted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proofErr w:type="spellStart"/>
            <w:r>
              <w:t>Unrooted</w:t>
            </w:r>
            <w:proofErr w:type="spellEnd"/>
            <w:r>
              <w:rPr>
                <w:spacing w:val="15"/>
              </w:rPr>
              <w:t xml:space="preserve"> </w:t>
            </w:r>
            <w:r>
              <w:t>tree</w:t>
            </w:r>
            <w:r>
              <w:rPr>
                <w:spacing w:val="18"/>
              </w:rPr>
              <w:t xml:space="preserve"> </w:t>
            </w:r>
            <w:r>
              <w:t>representation.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1" w:line="237" w:lineRule="exact"/>
              <w:ind w:left="206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71" w:type="dxa"/>
            <w:gridSpan w:val="3"/>
          </w:tcPr>
          <w:p w:rsidR="00982CA1" w:rsidRDefault="005261F1">
            <w:pPr>
              <w:pStyle w:val="TableParagraph"/>
              <w:spacing w:before="3" w:line="235" w:lineRule="exact"/>
              <w:ind w:left="1723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Gene</w:t>
            </w:r>
            <w:r>
              <w:rPr>
                <w:b/>
                <w:spacing w:val="-11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Prediction</w:t>
            </w:r>
            <w:r>
              <w:rPr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Analysis</w:t>
            </w:r>
          </w:p>
        </w:tc>
        <w:tc>
          <w:tcPr>
            <w:tcW w:w="1977" w:type="dxa"/>
            <w:gridSpan w:val="6"/>
          </w:tcPr>
          <w:p w:rsidR="00982CA1" w:rsidRDefault="005261F1">
            <w:pPr>
              <w:pStyle w:val="TableParagraph"/>
              <w:spacing w:before="1" w:line="237" w:lineRule="exact"/>
              <w:ind w:left="1011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7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8" w:lineRule="exact"/>
              <w:ind w:left="497"/>
            </w:pPr>
            <w:r>
              <w:t>Gene</w:t>
            </w:r>
            <w:r>
              <w:rPr>
                <w:spacing w:val="55"/>
              </w:rPr>
              <w:t xml:space="preserve"> </w:t>
            </w:r>
            <w:r>
              <w:t>Prediction</w:t>
            </w:r>
            <w:r>
              <w:rPr>
                <w:spacing w:val="106"/>
              </w:rPr>
              <w:t xml:space="preserve"> </w:t>
            </w:r>
            <w:r>
              <w:t>–</w:t>
            </w:r>
            <w:r>
              <w:rPr>
                <w:spacing w:val="107"/>
              </w:rPr>
              <w:t xml:space="preserve"> </w:t>
            </w:r>
            <w:r>
              <w:t>methods</w:t>
            </w:r>
            <w:r>
              <w:rPr>
                <w:spacing w:val="104"/>
              </w:rPr>
              <w:t xml:space="preserve"> </w:t>
            </w:r>
            <w:r>
              <w:t>and</w:t>
            </w:r>
            <w:r>
              <w:rPr>
                <w:spacing w:val="107"/>
              </w:rPr>
              <w:t xml:space="preserve"> </w:t>
            </w:r>
            <w:r>
              <w:t>tools</w:t>
            </w:r>
            <w:r>
              <w:rPr>
                <w:spacing w:val="110"/>
              </w:rPr>
              <w:t xml:space="preserve"> </w:t>
            </w:r>
            <w:r>
              <w:t>-</w:t>
            </w:r>
            <w:r>
              <w:rPr>
                <w:spacing w:val="104"/>
              </w:rPr>
              <w:t xml:space="preserve"> </w:t>
            </w:r>
            <w:r>
              <w:t>similarity</w:t>
            </w:r>
            <w:r>
              <w:rPr>
                <w:spacing w:val="105"/>
              </w:rPr>
              <w:t xml:space="preserve"> </w:t>
            </w:r>
            <w:r>
              <w:t>based</w:t>
            </w:r>
            <w:r>
              <w:rPr>
                <w:spacing w:val="104"/>
              </w:rPr>
              <w:t xml:space="preserve"> </w:t>
            </w:r>
            <w:r>
              <w:t>and</w:t>
            </w:r>
            <w:r>
              <w:rPr>
                <w:spacing w:val="105"/>
              </w:rPr>
              <w:t xml:space="preserve"> </w:t>
            </w:r>
            <w:proofErr w:type="spellStart"/>
            <w:r>
              <w:t>ab</w:t>
            </w:r>
            <w:proofErr w:type="spellEnd"/>
            <w:r>
              <w:t>-initio</w:t>
            </w:r>
            <w:r>
              <w:rPr>
                <w:spacing w:val="109"/>
              </w:rPr>
              <w:t xml:space="preserve"> </w:t>
            </w:r>
            <w:r>
              <w:t>prediction-</w:t>
            </w:r>
          </w:p>
          <w:p w:rsidR="00982CA1" w:rsidRDefault="005261F1">
            <w:pPr>
              <w:pStyle w:val="TableParagraph"/>
              <w:spacing w:before="6" w:line="244" w:lineRule="exact"/>
              <w:ind w:left="438"/>
            </w:pPr>
            <w:r>
              <w:t>GENSCAN,</w:t>
            </w:r>
            <w:r>
              <w:rPr>
                <w:spacing w:val="19"/>
              </w:rPr>
              <w:t xml:space="preserve"> </w:t>
            </w:r>
            <w:r>
              <w:t>GRAIL,</w:t>
            </w:r>
            <w:r>
              <w:rPr>
                <w:spacing w:val="17"/>
              </w:rPr>
              <w:t xml:space="preserve"> </w:t>
            </w:r>
            <w:r>
              <w:t>FGENES-</w:t>
            </w:r>
            <w:r>
              <w:rPr>
                <w:spacing w:val="14"/>
              </w:rPr>
              <w:t xml:space="preserve"> </w:t>
            </w:r>
            <w:r>
              <w:t>Protein</w:t>
            </w:r>
            <w:r>
              <w:rPr>
                <w:spacing w:val="17"/>
              </w:rPr>
              <w:t xml:space="preserve"> </w:t>
            </w:r>
            <w:r>
              <w:t>Domain</w:t>
            </w:r>
            <w:r>
              <w:rPr>
                <w:spacing w:val="17"/>
              </w:rPr>
              <w:t xml:space="preserve"> </w:t>
            </w:r>
            <w:r>
              <w:t>analysis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proofErr w:type="spellStart"/>
            <w:r>
              <w:t>Pfam</w:t>
            </w:r>
            <w:proofErr w:type="spellEnd"/>
            <w:r>
              <w:t>,</w:t>
            </w:r>
            <w:r>
              <w:rPr>
                <w:spacing w:val="16"/>
              </w:rPr>
              <w:t xml:space="preserve"> </w:t>
            </w:r>
            <w:r>
              <w:t>MOTIF</w:t>
            </w:r>
            <w:r>
              <w:rPr>
                <w:spacing w:val="12"/>
              </w:rPr>
              <w:t xml:space="preserve"> </w:t>
            </w:r>
            <w:r>
              <w:t>search,</w:t>
            </w:r>
            <w:r>
              <w:rPr>
                <w:spacing w:val="17"/>
              </w:rPr>
              <w:t xml:space="preserve"> </w:t>
            </w:r>
            <w:r>
              <w:t>SMART.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206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71" w:type="dxa"/>
            <w:gridSpan w:val="3"/>
          </w:tcPr>
          <w:p w:rsidR="00982CA1" w:rsidRDefault="005261F1">
            <w:pPr>
              <w:pStyle w:val="TableParagraph"/>
              <w:spacing w:before="6" w:line="233" w:lineRule="exact"/>
              <w:ind w:left="1588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Protein</w:t>
            </w:r>
            <w:r>
              <w:rPr>
                <w:b/>
                <w:spacing w:val="-11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structure</w:t>
            </w:r>
            <w:r>
              <w:rPr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prediction</w:t>
            </w:r>
          </w:p>
        </w:tc>
        <w:tc>
          <w:tcPr>
            <w:tcW w:w="1977" w:type="dxa"/>
            <w:gridSpan w:val="6"/>
          </w:tcPr>
          <w:p w:rsidR="00982CA1" w:rsidRDefault="005261F1">
            <w:pPr>
              <w:pStyle w:val="TableParagraph"/>
              <w:spacing w:before="4" w:line="236" w:lineRule="exact"/>
              <w:ind w:left="1011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438"/>
            </w:pPr>
            <w:r>
              <w:t>Structure</w:t>
            </w:r>
            <w:r>
              <w:rPr>
                <w:spacing w:val="7"/>
              </w:rPr>
              <w:t xml:space="preserve"> </w:t>
            </w:r>
            <w:r>
              <w:t>prediction</w:t>
            </w:r>
            <w:r>
              <w:rPr>
                <w:spacing w:val="61"/>
              </w:rPr>
              <w:t xml:space="preserve"> </w:t>
            </w:r>
            <w:r>
              <w:t>methods:</w:t>
            </w:r>
            <w:r>
              <w:rPr>
                <w:spacing w:val="63"/>
              </w:rPr>
              <w:t xml:space="preserve"> </w:t>
            </w:r>
            <w:r>
              <w:t>Chou-</w:t>
            </w:r>
            <w:proofErr w:type="spellStart"/>
            <w:r>
              <w:t>Fasman</w:t>
            </w:r>
            <w:proofErr w:type="spellEnd"/>
            <w:r>
              <w:t>,</w:t>
            </w:r>
            <w:r>
              <w:rPr>
                <w:spacing w:val="64"/>
              </w:rPr>
              <w:t xml:space="preserve"> </w:t>
            </w:r>
            <w:r>
              <w:t>GOR</w:t>
            </w:r>
            <w:r>
              <w:rPr>
                <w:spacing w:val="57"/>
              </w:rPr>
              <w:t xml:space="preserve"> </w:t>
            </w:r>
            <w:r>
              <w:t>method,</w:t>
            </w:r>
            <w:r>
              <w:rPr>
                <w:spacing w:val="61"/>
              </w:rPr>
              <w:t xml:space="preserve"> </w:t>
            </w:r>
            <w:r>
              <w:t>Neural</w:t>
            </w:r>
            <w:r>
              <w:rPr>
                <w:spacing w:val="62"/>
              </w:rPr>
              <w:t xml:space="preserve"> </w:t>
            </w:r>
            <w:r>
              <w:t>Network,</w:t>
            </w:r>
            <w:r>
              <w:rPr>
                <w:spacing w:val="65"/>
              </w:rPr>
              <w:t xml:space="preserve"> </w:t>
            </w:r>
            <w:r>
              <w:t>Threading</w:t>
            </w:r>
          </w:p>
          <w:p w:rsidR="00982CA1" w:rsidRDefault="005261F1">
            <w:pPr>
              <w:pStyle w:val="TableParagraph"/>
              <w:spacing w:before="6" w:line="243" w:lineRule="exact"/>
              <w:ind w:left="438"/>
            </w:pPr>
            <w:r>
              <w:t>and</w:t>
            </w:r>
            <w:r>
              <w:rPr>
                <w:spacing w:val="12"/>
              </w:rPr>
              <w:t xml:space="preserve"> </w:t>
            </w:r>
            <w:r>
              <w:t>Fold</w:t>
            </w:r>
            <w:r>
              <w:rPr>
                <w:spacing w:val="18"/>
              </w:rPr>
              <w:t xml:space="preserve"> </w:t>
            </w:r>
            <w:r>
              <w:t>recognition,</w:t>
            </w:r>
            <w:r>
              <w:rPr>
                <w:spacing w:val="18"/>
              </w:rPr>
              <w:t xml:space="preserve"> </w:t>
            </w:r>
            <w:r>
              <w:t>Modeling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Docking.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71" w:type="dxa"/>
            <w:gridSpan w:val="3"/>
          </w:tcPr>
          <w:p w:rsidR="00982CA1" w:rsidRDefault="005261F1">
            <w:pPr>
              <w:pStyle w:val="TableParagraph"/>
              <w:spacing w:before="5" w:line="233" w:lineRule="exact"/>
              <w:ind w:left="2047" w:right="2165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Genome</w:t>
            </w:r>
            <w:r>
              <w:rPr>
                <w:b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spacing w:val="-1"/>
                <w:w w:val="105"/>
                <w:sz w:val="21"/>
              </w:rPr>
              <w:t>Analysis</w:t>
            </w:r>
          </w:p>
        </w:tc>
        <w:tc>
          <w:tcPr>
            <w:tcW w:w="1977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011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47" w:lineRule="exact"/>
              <w:ind w:left="438"/>
            </w:pPr>
            <w:r>
              <w:t>Genome</w:t>
            </w:r>
            <w:r>
              <w:rPr>
                <w:spacing w:val="50"/>
              </w:rPr>
              <w:t xml:space="preserve"> </w:t>
            </w:r>
            <w:r>
              <w:t>Projects-</w:t>
            </w:r>
            <w:r>
              <w:rPr>
                <w:spacing w:val="53"/>
              </w:rPr>
              <w:t xml:space="preserve"> </w:t>
            </w:r>
            <w:r>
              <w:t>Genome</w:t>
            </w:r>
            <w:r>
              <w:rPr>
                <w:spacing w:val="53"/>
              </w:rPr>
              <w:t xml:space="preserve"> </w:t>
            </w:r>
            <w:r>
              <w:t>sequencing</w:t>
            </w:r>
            <w:r>
              <w:rPr>
                <w:spacing w:val="46"/>
              </w:rPr>
              <w:t xml:space="preserve"> </w:t>
            </w:r>
            <w:r>
              <w:t>technologies</w:t>
            </w:r>
            <w:r>
              <w:rPr>
                <w:spacing w:val="54"/>
              </w:rPr>
              <w:t xml:space="preserve"> </w:t>
            </w:r>
            <w:r>
              <w:t>and</w:t>
            </w:r>
            <w:r>
              <w:rPr>
                <w:spacing w:val="50"/>
              </w:rPr>
              <w:t xml:space="preserve"> </w:t>
            </w:r>
            <w:r>
              <w:t>analysis</w:t>
            </w:r>
            <w:r>
              <w:rPr>
                <w:spacing w:val="51"/>
              </w:rPr>
              <w:t xml:space="preserve"> </w:t>
            </w:r>
            <w:r>
              <w:t>methods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3"/>
              </w:rPr>
              <w:t xml:space="preserve"> </w:t>
            </w:r>
            <w:r>
              <w:t>Analysis</w:t>
            </w:r>
            <w:r>
              <w:rPr>
                <w:spacing w:val="52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8" w:line="243" w:lineRule="exact"/>
              <w:ind w:left="438"/>
            </w:pPr>
            <w:r>
              <w:t>gene</w:t>
            </w:r>
            <w:r>
              <w:rPr>
                <w:spacing w:val="12"/>
              </w:rPr>
              <w:t xml:space="preserve"> </w:t>
            </w:r>
            <w:r>
              <w:t>expression</w:t>
            </w:r>
            <w:r>
              <w:rPr>
                <w:spacing w:val="14"/>
              </w:rPr>
              <w:t xml:space="preserve"> </w:t>
            </w:r>
            <w:r>
              <w:t>data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Function,</w:t>
            </w:r>
            <w:r>
              <w:rPr>
                <w:spacing w:val="16"/>
              </w:rPr>
              <w:t xml:space="preserve"> </w:t>
            </w:r>
            <w:r>
              <w:t>gene</w:t>
            </w:r>
            <w:r>
              <w:rPr>
                <w:spacing w:val="17"/>
              </w:rPr>
              <w:t xml:space="preserve"> </w:t>
            </w:r>
            <w:r>
              <w:t>set</w:t>
            </w:r>
            <w:r>
              <w:rPr>
                <w:spacing w:val="12"/>
              </w:rPr>
              <w:t xml:space="preserve"> </w:t>
            </w:r>
            <w:r>
              <w:t>enrichment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pathway</w:t>
            </w:r>
            <w:r>
              <w:rPr>
                <w:spacing w:val="8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1284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206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71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1840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977" w:type="dxa"/>
            <w:gridSpan w:val="6"/>
          </w:tcPr>
          <w:p w:rsidR="00982CA1" w:rsidRDefault="005261F1">
            <w:pPr>
              <w:pStyle w:val="TableParagraph"/>
              <w:spacing w:before="3" w:line="237" w:lineRule="exact"/>
              <w:ind w:left="1063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9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284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71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372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977" w:type="dxa"/>
            <w:gridSpan w:val="6"/>
          </w:tcPr>
          <w:p w:rsidR="00982CA1" w:rsidRDefault="005261F1">
            <w:pPr>
              <w:pStyle w:val="TableParagraph"/>
              <w:spacing w:before="3" w:line="236" w:lineRule="exact"/>
              <w:ind w:left="896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132" w:type="dxa"/>
            <w:gridSpan w:val="1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422" w:type="dxa"/>
          </w:tcPr>
          <w:p w:rsidR="00982CA1" w:rsidRDefault="005261F1">
            <w:pPr>
              <w:pStyle w:val="TableParagraph"/>
              <w:spacing w:line="239" w:lineRule="exact"/>
              <w:ind w:left="206"/>
            </w:pPr>
            <w:r>
              <w:rPr>
                <w:w w:val="102"/>
              </w:rPr>
              <w:t>1</w:t>
            </w:r>
          </w:p>
        </w:tc>
        <w:tc>
          <w:tcPr>
            <w:tcW w:w="8710" w:type="dxa"/>
            <w:gridSpan w:val="11"/>
          </w:tcPr>
          <w:p w:rsidR="00982CA1" w:rsidRDefault="005261F1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David.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W.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Mount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(2001):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Bioinformatics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Sequence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Genome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spring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Harbor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Lab.</w:t>
            </w:r>
          </w:p>
        </w:tc>
      </w:tr>
    </w:tbl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8"/>
        <w:gridCol w:w="8724"/>
      </w:tblGrid>
      <w:tr w:rsidR="00982CA1">
        <w:trPr>
          <w:trHeight w:val="237"/>
        </w:trPr>
        <w:tc>
          <w:tcPr>
            <w:tcW w:w="428" w:type="dxa"/>
          </w:tcPr>
          <w:p w:rsidR="00982CA1" w:rsidRDefault="00982CA1">
            <w:pPr>
              <w:pStyle w:val="TableParagraph"/>
              <w:rPr>
                <w:sz w:val="16"/>
              </w:rPr>
            </w:pP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spacing w:line="217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NY.USA.</w:t>
            </w:r>
          </w:p>
        </w:tc>
      </w:tr>
      <w:tr w:rsidR="00982CA1">
        <w:trPr>
          <w:trHeight w:val="258"/>
        </w:trPr>
        <w:tc>
          <w:tcPr>
            <w:tcW w:w="428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ind w:left="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Genomes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T.A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Brown,2001,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Taylor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Francis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Group.</w:t>
            </w:r>
          </w:p>
        </w:tc>
      </w:tr>
      <w:tr w:rsidR="00982CA1">
        <w:trPr>
          <w:trHeight w:val="258"/>
        </w:trPr>
        <w:tc>
          <w:tcPr>
            <w:tcW w:w="428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ind w:left="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Comparative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Genomics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Gibbons,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1998,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Science.</w:t>
            </w:r>
          </w:p>
        </w:tc>
      </w:tr>
      <w:tr w:rsidR="00982CA1">
        <w:trPr>
          <w:trHeight w:val="258"/>
        </w:trPr>
        <w:tc>
          <w:tcPr>
            <w:tcW w:w="915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258"/>
        </w:trPr>
        <w:tc>
          <w:tcPr>
            <w:tcW w:w="428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ind w:left="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Understanding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Bioinformatics,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Jeremy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Baum,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Marketa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Zvelebil</w:t>
            </w:r>
            <w:proofErr w:type="spellEnd"/>
            <w:r>
              <w:rPr>
                <w:w w:val="105"/>
                <w:sz w:val="20"/>
              </w:rPr>
              <w:t>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2007,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Garland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Science,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USA</w:t>
            </w:r>
          </w:p>
        </w:tc>
      </w:tr>
      <w:tr w:rsidR="00982CA1">
        <w:trPr>
          <w:trHeight w:val="474"/>
        </w:trPr>
        <w:tc>
          <w:tcPr>
            <w:tcW w:w="428" w:type="dxa"/>
          </w:tcPr>
          <w:p w:rsidR="00982CA1" w:rsidRDefault="005261F1">
            <w:pPr>
              <w:pStyle w:val="TableParagraph"/>
              <w:spacing w:line="247" w:lineRule="exact"/>
              <w:ind w:right="97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Bioinformatics: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Guide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Proteins,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Andreas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D.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Baxevanis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B.</w:t>
            </w:r>
          </w:p>
          <w:p w:rsidR="00982CA1" w:rsidRDefault="005261F1">
            <w:pPr>
              <w:pStyle w:val="TableParagraph"/>
              <w:spacing w:before="8" w:line="217" w:lineRule="exact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Francis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Ouellette,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1998,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Wiley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Publishers</w:t>
            </w:r>
          </w:p>
        </w:tc>
      </w:tr>
      <w:tr w:rsidR="00982CA1">
        <w:trPr>
          <w:trHeight w:val="258"/>
        </w:trPr>
        <w:tc>
          <w:tcPr>
            <w:tcW w:w="915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6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7"/>
        </w:trPr>
        <w:tc>
          <w:tcPr>
            <w:tcW w:w="428" w:type="dxa"/>
          </w:tcPr>
          <w:p w:rsidR="00982CA1" w:rsidRDefault="005261F1">
            <w:pPr>
              <w:pStyle w:val="TableParagraph"/>
              <w:spacing w:line="238" w:lineRule="exact"/>
              <w:ind w:right="97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spacing w:line="238" w:lineRule="exact"/>
              <w:ind w:left="219"/>
            </w:pPr>
            <w:r>
              <w:t>Bio-Informatics:</w:t>
            </w:r>
            <w:r>
              <w:rPr>
                <w:spacing w:val="24"/>
              </w:rPr>
              <w:t xml:space="preserve"> </w:t>
            </w:r>
            <w:r>
              <w:t>Algorithms</w:t>
            </w:r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Applications-</w:t>
            </w:r>
            <w:r>
              <w:rPr>
                <w:spacing w:val="20"/>
              </w:rPr>
              <w:t xml:space="preserve"> </w:t>
            </w:r>
            <w:r>
              <w:t>SWAYAM</w:t>
            </w:r>
          </w:p>
        </w:tc>
      </w:tr>
      <w:tr w:rsidR="00982CA1">
        <w:trPr>
          <w:trHeight w:val="260"/>
        </w:trPr>
        <w:tc>
          <w:tcPr>
            <w:tcW w:w="428" w:type="dxa"/>
          </w:tcPr>
          <w:p w:rsidR="00982CA1" w:rsidRDefault="005261F1">
            <w:pPr>
              <w:pStyle w:val="TableParagraph"/>
              <w:spacing w:line="240" w:lineRule="exact"/>
              <w:ind w:right="97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724" w:type="dxa"/>
          </w:tcPr>
          <w:p w:rsidR="00982CA1" w:rsidRDefault="005261F1">
            <w:pPr>
              <w:pStyle w:val="TableParagraph"/>
              <w:spacing w:line="240" w:lineRule="exact"/>
              <w:ind w:left="219"/>
            </w:pPr>
            <w:r>
              <w:t>https://nptel.ac.in/courses/102/103/102103044/</w:t>
            </w:r>
          </w:p>
        </w:tc>
      </w:tr>
      <w:tr w:rsidR="00982CA1">
        <w:trPr>
          <w:trHeight w:val="311"/>
        </w:trPr>
        <w:tc>
          <w:tcPr>
            <w:tcW w:w="9152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Course</w:t>
            </w:r>
            <w:r>
              <w:rPr>
                <w:spacing w:val="11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86"/>
              </w:rPr>
              <w:t xml:space="preserve"> </w:t>
            </w:r>
            <w:r>
              <w:t>Dr.</w:t>
            </w:r>
            <w:r>
              <w:rPr>
                <w:spacing w:val="12"/>
              </w:rPr>
              <w:t xml:space="preserve"> </w:t>
            </w:r>
            <w:r>
              <w:t>V.</w:t>
            </w:r>
            <w:r>
              <w:rPr>
                <w:spacing w:val="12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10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1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1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1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1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57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2" w:line="236" w:lineRule="exact"/>
              <w:ind w:left="103"/>
              <w:rPr>
                <w:b/>
              </w:rPr>
            </w:pPr>
            <w:r>
              <w:rPr>
                <w:b/>
              </w:rPr>
              <w:t>CO5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8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8" w:lineRule="exact"/>
              <w:ind w:right="103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8" w:lineRule="exact"/>
              <w:ind w:right="101"/>
              <w:jc w:val="center"/>
            </w:pPr>
            <w:r>
              <w:rPr>
                <w:w w:val="102"/>
              </w:rPr>
              <w:t>M</w:t>
            </w:r>
          </w:p>
        </w:tc>
      </w:tr>
    </w:tbl>
    <w:p w:rsidR="00982CA1" w:rsidRDefault="00982CA1">
      <w:pPr>
        <w:pStyle w:val="BodyText"/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-1819910</wp:posOffset>
            </wp:positionV>
            <wp:extent cx="7772400" cy="5068570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5"/>
        <w:gridCol w:w="165"/>
        <w:gridCol w:w="105"/>
        <w:gridCol w:w="410"/>
        <w:gridCol w:w="1668"/>
        <w:gridCol w:w="317"/>
        <w:gridCol w:w="1032"/>
        <w:gridCol w:w="720"/>
        <w:gridCol w:w="1483"/>
        <w:gridCol w:w="379"/>
        <w:gridCol w:w="216"/>
        <w:gridCol w:w="215"/>
        <w:gridCol w:w="251"/>
        <w:gridCol w:w="231"/>
        <w:gridCol w:w="449"/>
        <w:gridCol w:w="485"/>
      </w:tblGrid>
      <w:tr w:rsidR="00982CA1">
        <w:trPr>
          <w:trHeight w:val="518"/>
        </w:trPr>
        <w:tc>
          <w:tcPr>
            <w:tcW w:w="805" w:type="dxa"/>
            <w:gridSpan w:val="3"/>
          </w:tcPr>
          <w:p w:rsidR="00982CA1" w:rsidRDefault="005261F1">
            <w:pPr>
              <w:pStyle w:val="TableParagraph"/>
              <w:spacing w:before="1"/>
              <w:ind w:left="12" w:right="69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  <w:p w:rsidR="00982CA1" w:rsidRDefault="005261F1">
            <w:pPr>
              <w:pStyle w:val="TableParagraph"/>
              <w:spacing w:before="6" w:line="238" w:lineRule="exact"/>
              <w:ind w:left="11" w:right="69"/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410" w:type="dxa"/>
          </w:tcPr>
          <w:p w:rsidR="00982CA1" w:rsidRDefault="005261F1">
            <w:pPr>
              <w:pStyle w:val="TableParagraph"/>
              <w:spacing w:before="133"/>
              <w:ind w:left="44" w:right="-15"/>
              <w:rPr>
                <w:b/>
              </w:rPr>
            </w:pPr>
            <w:r>
              <w:rPr>
                <w:b/>
              </w:rPr>
              <w:t>33P</w:t>
            </w:r>
          </w:p>
        </w:tc>
        <w:tc>
          <w:tcPr>
            <w:tcW w:w="5220" w:type="dxa"/>
            <w:gridSpan w:val="5"/>
          </w:tcPr>
          <w:p w:rsidR="00982CA1" w:rsidRDefault="005261F1">
            <w:pPr>
              <w:pStyle w:val="TableParagraph"/>
              <w:spacing w:before="1"/>
              <w:ind w:left="1086" w:right="1077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III:</w:t>
            </w:r>
          </w:p>
          <w:p w:rsidR="00982CA1" w:rsidRDefault="005261F1">
            <w:pPr>
              <w:pStyle w:val="TableParagraph"/>
              <w:spacing w:before="6" w:line="238" w:lineRule="exact"/>
              <w:ind w:left="1086" w:right="1079"/>
              <w:jc w:val="center"/>
              <w:rPr>
                <w:b/>
              </w:rPr>
            </w:pPr>
            <w:r>
              <w:rPr>
                <w:b/>
              </w:rPr>
              <w:t>MOLECULAR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TECHNIQUES</w:t>
            </w:r>
          </w:p>
        </w:tc>
        <w:tc>
          <w:tcPr>
            <w:tcW w:w="810" w:type="dxa"/>
            <w:gridSpan w:val="3"/>
          </w:tcPr>
          <w:p w:rsidR="00982CA1" w:rsidRDefault="005261F1">
            <w:pPr>
              <w:pStyle w:val="TableParagraph"/>
              <w:spacing w:before="133"/>
              <w:ind w:left="10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82" w:type="dxa"/>
            <w:gridSpan w:val="2"/>
          </w:tcPr>
          <w:p w:rsidR="00982CA1" w:rsidRDefault="005261F1">
            <w:pPr>
              <w:pStyle w:val="TableParagraph"/>
              <w:spacing w:before="133"/>
              <w:ind w:left="111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449" w:type="dxa"/>
          </w:tcPr>
          <w:p w:rsidR="00982CA1" w:rsidRDefault="005261F1">
            <w:pPr>
              <w:pStyle w:val="TableParagraph"/>
              <w:spacing w:before="133"/>
              <w:ind w:left="100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85" w:type="dxa"/>
          </w:tcPr>
          <w:p w:rsidR="00982CA1" w:rsidRDefault="005261F1">
            <w:pPr>
              <w:pStyle w:val="TableParagraph"/>
              <w:spacing w:before="133"/>
              <w:ind w:left="108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3200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3235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365" w:right="1354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7"/>
              <w:jc w:val="center"/>
              <w:rPr>
                <w:b/>
              </w:rPr>
            </w:pPr>
            <w:r>
              <w:rPr>
                <w:b/>
                <w:w w:val="102"/>
              </w:rPr>
              <w:t>0</w:t>
            </w:r>
          </w:p>
        </w:tc>
        <w:tc>
          <w:tcPr>
            <w:tcW w:w="48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29"/>
              <w:rPr>
                <w:b/>
              </w:rPr>
            </w:pPr>
            <w:r>
              <w:rPr>
                <w:b/>
                <w:w w:val="102"/>
              </w:rPr>
              <w:t>0</w:t>
            </w:r>
          </w:p>
        </w:tc>
        <w:tc>
          <w:tcPr>
            <w:tcW w:w="449" w:type="dxa"/>
          </w:tcPr>
          <w:p w:rsidR="00982CA1" w:rsidRDefault="005261F1">
            <w:pPr>
              <w:pStyle w:val="TableParagraph"/>
              <w:spacing w:before="1" w:line="238" w:lineRule="exact"/>
              <w:ind w:left="98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85" w:type="dxa"/>
          </w:tcPr>
          <w:p w:rsidR="00982CA1" w:rsidRDefault="005261F1">
            <w:pPr>
              <w:pStyle w:val="TableParagraph"/>
              <w:spacing w:before="1" w:line="238" w:lineRule="exact"/>
              <w:ind w:left="99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883" w:type="dxa"/>
            <w:gridSpan w:val="5"/>
          </w:tcPr>
          <w:p w:rsidR="00982CA1" w:rsidRDefault="005261F1">
            <w:pPr>
              <w:pStyle w:val="TableParagraph"/>
              <w:spacing w:before="133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3552" w:type="dxa"/>
            <w:gridSpan w:val="4"/>
          </w:tcPr>
          <w:p w:rsidR="00982CA1" w:rsidRDefault="005261F1">
            <w:pPr>
              <w:pStyle w:val="TableParagraph"/>
              <w:spacing w:before="133"/>
              <w:ind w:left="57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Wet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lab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knowledge</w:t>
            </w:r>
          </w:p>
        </w:tc>
        <w:tc>
          <w:tcPr>
            <w:tcW w:w="1061" w:type="dxa"/>
            <w:gridSpan w:val="4"/>
          </w:tcPr>
          <w:p w:rsidR="00982CA1" w:rsidRDefault="005261F1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136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165" w:type="dxa"/>
            <w:gridSpan w:val="3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before="3" w:line="237" w:lineRule="exact"/>
              <w:ind w:left="103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368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line="248" w:lineRule="exact"/>
              <w:ind w:left="103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7"/>
              </w:numPr>
              <w:tabs>
                <w:tab w:val="left" w:pos="547"/>
              </w:tabs>
              <w:spacing w:before="6" w:line="244" w:lineRule="auto"/>
              <w:ind w:left="546" w:right="94"/>
            </w:pPr>
            <w:r>
              <w:t>Provide</w:t>
            </w:r>
            <w:r>
              <w:rPr>
                <w:spacing w:val="16"/>
              </w:rPr>
              <w:t xml:space="preserve"> </w:t>
            </w:r>
            <w:r>
              <w:t>hands</w:t>
            </w:r>
            <w:r>
              <w:rPr>
                <w:spacing w:val="13"/>
              </w:rPr>
              <w:t xml:space="preserve"> </w:t>
            </w:r>
            <w:r>
              <w:t>on</w:t>
            </w:r>
            <w:r>
              <w:rPr>
                <w:spacing w:val="13"/>
              </w:rPr>
              <w:t xml:space="preserve"> </w:t>
            </w:r>
            <w:r>
              <w:t>training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basic</w:t>
            </w:r>
            <w:r>
              <w:rPr>
                <w:spacing w:val="15"/>
              </w:rPr>
              <w:t xml:space="preserve"> </w:t>
            </w:r>
            <w:r>
              <w:t>techniques</w:t>
            </w:r>
            <w:r>
              <w:rPr>
                <w:spacing w:val="12"/>
              </w:rPr>
              <w:t xml:space="preserve"> </w:t>
            </w:r>
            <w:r>
              <w:t>that</w:t>
            </w:r>
            <w:r>
              <w:rPr>
                <w:spacing w:val="13"/>
              </w:rPr>
              <w:t xml:space="preserve"> </w:t>
            </w:r>
            <w:r>
              <w:t>is</w:t>
            </w:r>
            <w:r>
              <w:rPr>
                <w:spacing w:val="13"/>
              </w:rPr>
              <w:t xml:space="preserve"> </w:t>
            </w:r>
            <w:r>
              <w:t>essential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13"/>
              </w:rPr>
              <w:t xml:space="preserve"> </w:t>
            </w:r>
            <w:r>
              <w:t>genetic</w:t>
            </w:r>
            <w:r>
              <w:rPr>
                <w:spacing w:val="14"/>
              </w:rPr>
              <w:t xml:space="preserve"> </w:t>
            </w:r>
            <w:r>
              <w:t>engineering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recombinant</w:t>
            </w:r>
            <w:r>
              <w:rPr>
                <w:spacing w:val="2"/>
              </w:rPr>
              <w:t xml:space="preserve"> </w:t>
            </w:r>
            <w:r>
              <w:t>DNA</w:t>
            </w:r>
            <w:r>
              <w:rPr>
                <w:spacing w:val="4"/>
              </w:rPr>
              <w:t xml:space="preserve"> </w:t>
            </w:r>
            <w:r>
              <w:t>technology.</w:t>
            </w:r>
          </w:p>
          <w:p w:rsidR="00982CA1" w:rsidRDefault="005261F1">
            <w:pPr>
              <w:pStyle w:val="TableParagraph"/>
              <w:numPr>
                <w:ilvl w:val="0"/>
                <w:numId w:val="27"/>
              </w:numPr>
              <w:tabs>
                <w:tab w:val="left" w:pos="547"/>
              </w:tabs>
              <w:spacing w:before="2"/>
            </w:pPr>
            <w:r>
              <w:t>Develop</w:t>
            </w:r>
            <w:r>
              <w:rPr>
                <w:spacing w:val="15"/>
              </w:rPr>
              <w:t xml:space="preserve"> </w:t>
            </w:r>
            <w:r>
              <w:t>their</w:t>
            </w:r>
            <w:r>
              <w:rPr>
                <w:spacing w:val="11"/>
              </w:rPr>
              <w:t xml:space="preserve"> </w:t>
            </w:r>
            <w:r>
              <w:t>skills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isolation,</w:t>
            </w:r>
            <w:r>
              <w:rPr>
                <w:spacing w:val="17"/>
              </w:rPr>
              <w:t xml:space="preserve"> </w:t>
            </w:r>
            <w:r>
              <w:t>identification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quantification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macromolecules.</w:t>
            </w:r>
          </w:p>
          <w:p w:rsidR="00982CA1" w:rsidRDefault="005261F1">
            <w:pPr>
              <w:pStyle w:val="TableParagraph"/>
              <w:numPr>
                <w:ilvl w:val="0"/>
                <w:numId w:val="27"/>
              </w:numPr>
              <w:tabs>
                <w:tab w:val="left" w:pos="547"/>
              </w:tabs>
              <w:spacing w:before="6"/>
            </w:pPr>
            <w:r>
              <w:t>Experience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handling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macromolecules</w:t>
            </w:r>
            <w:r>
              <w:rPr>
                <w:spacing w:val="13"/>
              </w:rPr>
              <w:t xml:space="preserve"> </w:t>
            </w:r>
            <w:r>
              <w:t>(DNA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RNA).</w:t>
            </w:r>
          </w:p>
        </w:tc>
      </w:tr>
      <w:tr w:rsidR="00982CA1">
        <w:trPr>
          <w:trHeight w:val="258"/>
        </w:trPr>
        <w:tc>
          <w:tcPr>
            <w:tcW w:w="8661" w:type="dxa"/>
            <w:gridSpan w:val="16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before="1" w:line="237" w:lineRule="exact"/>
              <w:ind w:left="103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305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On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successful</w:t>
            </w:r>
            <w:r>
              <w:rPr>
                <w:spacing w:val="11"/>
              </w:rPr>
              <w:t xml:space="preserve"> </w:t>
            </w:r>
            <w:r>
              <w:t>completion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course,</w:t>
            </w:r>
            <w:r>
              <w:rPr>
                <w:spacing w:val="10"/>
              </w:rPr>
              <w:t xml:space="preserve"> </w:t>
            </w:r>
            <w:r>
              <w:t>student</w:t>
            </w:r>
            <w:r>
              <w:rPr>
                <w:spacing w:val="14"/>
              </w:rPr>
              <w:t xml:space="preserve"> </w:t>
            </w:r>
            <w:r>
              <w:t>will</w:t>
            </w:r>
            <w:r>
              <w:rPr>
                <w:spacing w:val="8"/>
              </w:rPr>
              <w:t xml:space="preserve"> </w:t>
            </w:r>
            <w:r>
              <w:t>be</w:t>
            </w:r>
            <w:r>
              <w:rPr>
                <w:spacing w:val="9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700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1</w:t>
            </w:r>
          </w:p>
        </w:tc>
        <w:tc>
          <w:tcPr>
            <w:tcW w:w="7027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Have</w:t>
            </w:r>
            <w:r>
              <w:rPr>
                <w:spacing w:val="18"/>
              </w:rPr>
              <w:t xml:space="preserve"> </w:t>
            </w:r>
            <w:r>
              <w:t>technical</w:t>
            </w:r>
            <w:r>
              <w:rPr>
                <w:spacing w:val="12"/>
              </w:rPr>
              <w:t xml:space="preserve"> </w:t>
            </w:r>
            <w:r>
              <w:t>expertise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7"/>
              </w:rPr>
              <w:t xml:space="preserve"> </w:t>
            </w:r>
            <w:r>
              <w:t>versatile</w:t>
            </w:r>
            <w:r>
              <w:rPr>
                <w:spacing w:val="14"/>
              </w:rPr>
              <w:t xml:space="preserve"> </w:t>
            </w:r>
            <w:r>
              <w:t>techniques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Recombinant</w:t>
            </w:r>
            <w:r>
              <w:rPr>
                <w:spacing w:val="14"/>
              </w:rPr>
              <w:t xml:space="preserve"> </w:t>
            </w:r>
            <w:r>
              <w:t>DNA</w:t>
            </w:r>
          </w:p>
          <w:p w:rsidR="00982CA1" w:rsidRDefault="005261F1">
            <w:pPr>
              <w:pStyle w:val="TableParagraph"/>
              <w:spacing w:before="6" w:line="243" w:lineRule="exact"/>
              <w:ind w:left="206"/>
            </w:pPr>
            <w:r>
              <w:t>technology.</w:t>
            </w:r>
          </w:p>
        </w:tc>
        <w:tc>
          <w:tcPr>
            <w:tcW w:w="934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K2</w:t>
            </w:r>
          </w:p>
        </w:tc>
      </w:tr>
      <w:tr w:rsidR="00982CA1">
        <w:trPr>
          <w:trHeight w:val="517"/>
        </w:trPr>
        <w:tc>
          <w:tcPr>
            <w:tcW w:w="700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2</w:t>
            </w:r>
          </w:p>
        </w:tc>
        <w:tc>
          <w:tcPr>
            <w:tcW w:w="7027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Perform</w:t>
            </w:r>
            <w:r>
              <w:rPr>
                <w:spacing w:val="18"/>
              </w:rPr>
              <w:t xml:space="preserve"> </w:t>
            </w:r>
            <w:r>
              <w:t>various</w:t>
            </w:r>
            <w:r>
              <w:rPr>
                <w:spacing w:val="14"/>
              </w:rPr>
              <w:t xml:space="preserve"> </w:t>
            </w:r>
            <w:r>
              <w:t>types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practical</w:t>
            </w:r>
            <w:r>
              <w:rPr>
                <w:spacing w:val="15"/>
              </w:rPr>
              <w:t xml:space="preserve"> </w:t>
            </w:r>
            <w:r>
              <w:t>laboratory</w:t>
            </w:r>
            <w:r>
              <w:rPr>
                <w:spacing w:val="17"/>
              </w:rPr>
              <w:t xml:space="preserve"> </w:t>
            </w:r>
            <w:r>
              <w:t>work</w:t>
            </w:r>
            <w:r>
              <w:rPr>
                <w:spacing w:val="14"/>
              </w:rPr>
              <w:t xml:space="preserve"> </w:t>
            </w:r>
            <w:r>
              <w:t>(chemical,</w:t>
            </w:r>
          </w:p>
          <w:p w:rsidR="00982CA1" w:rsidRDefault="005261F1">
            <w:pPr>
              <w:pStyle w:val="TableParagraph"/>
              <w:spacing w:before="6" w:line="243" w:lineRule="exact"/>
              <w:ind w:left="206"/>
            </w:pPr>
            <w:r>
              <w:t>biochemical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molecular</w:t>
            </w:r>
            <w:r>
              <w:rPr>
                <w:spacing w:val="13"/>
              </w:rPr>
              <w:t xml:space="preserve"> </w:t>
            </w:r>
            <w:r>
              <w:t>methods)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safe</w:t>
            </w:r>
            <w:r>
              <w:rPr>
                <w:spacing w:val="12"/>
              </w:rPr>
              <w:t xml:space="preserve"> </w:t>
            </w:r>
            <w:r>
              <w:t>way</w:t>
            </w:r>
          </w:p>
        </w:tc>
        <w:tc>
          <w:tcPr>
            <w:tcW w:w="934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K3</w:t>
            </w:r>
          </w:p>
        </w:tc>
      </w:tr>
      <w:tr w:rsidR="00982CA1">
        <w:trPr>
          <w:trHeight w:val="302"/>
        </w:trPr>
        <w:tc>
          <w:tcPr>
            <w:tcW w:w="700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3</w:t>
            </w:r>
          </w:p>
        </w:tc>
        <w:tc>
          <w:tcPr>
            <w:tcW w:w="7027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proofErr w:type="spellStart"/>
            <w:r>
              <w:t>Analyse</w:t>
            </w:r>
            <w:proofErr w:type="spellEnd"/>
            <w:r>
              <w:t>,</w:t>
            </w:r>
            <w:r>
              <w:rPr>
                <w:spacing w:val="16"/>
              </w:rPr>
              <w:t xml:space="preserve"> </w:t>
            </w:r>
            <w:r>
              <w:t>interpret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present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results</w:t>
            </w:r>
            <w:r>
              <w:rPr>
                <w:spacing w:val="14"/>
              </w:rPr>
              <w:t xml:space="preserve"> </w:t>
            </w:r>
            <w:r>
              <w:t>with</w:t>
            </w:r>
            <w:r>
              <w:rPr>
                <w:spacing w:val="13"/>
              </w:rPr>
              <w:t xml:space="preserve"> </w:t>
            </w:r>
            <w:r>
              <w:t>theoretical</w:t>
            </w:r>
            <w:r>
              <w:rPr>
                <w:spacing w:val="14"/>
              </w:rPr>
              <w:t xml:space="preserve"> </w:t>
            </w:r>
            <w:r>
              <w:t>background</w:t>
            </w:r>
          </w:p>
        </w:tc>
        <w:tc>
          <w:tcPr>
            <w:tcW w:w="934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0"/>
            </w:pPr>
            <w:r>
              <w:t>K4</w:t>
            </w:r>
          </w:p>
        </w:tc>
      </w:tr>
      <w:tr w:rsidR="00982CA1">
        <w:trPr>
          <w:trHeight w:val="520"/>
        </w:trPr>
        <w:tc>
          <w:tcPr>
            <w:tcW w:w="700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rPr>
                <w:w w:val="102"/>
              </w:rPr>
              <w:t>4</w:t>
            </w:r>
          </w:p>
        </w:tc>
        <w:tc>
          <w:tcPr>
            <w:tcW w:w="7027" w:type="dxa"/>
            <w:gridSpan w:val="12"/>
          </w:tcPr>
          <w:p w:rsidR="00982CA1" w:rsidRDefault="005261F1">
            <w:pPr>
              <w:pStyle w:val="TableParagraph"/>
              <w:spacing w:line="249" w:lineRule="exact"/>
              <w:ind w:left="206"/>
            </w:pPr>
            <w:r>
              <w:t>Have</w:t>
            </w:r>
            <w:r>
              <w:rPr>
                <w:spacing w:val="19"/>
              </w:rPr>
              <w:t xml:space="preserve"> </w:t>
            </w:r>
            <w:r>
              <w:t>hands-on</w:t>
            </w:r>
            <w:r>
              <w:rPr>
                <w:spacing w:val="18"/>
              </w:rPr>
              <w:t xml:space="preserve"> </w:t>
            </w:r>
            <w:r>
              <w:t>experience</w:t>
            </w:r>
            <w:r>
              <w:rPr>
                <w:spacing w:val="16"/>
              </w:rPr>
              <w:t xml:space="preserve"> </w:t>
            </w:r>
            <w:r>
              <w:t>on</w:t>
            </w:r>
            <w:r>
              <w:rPr>
                <w:spacing w:val="18"/>
              </w:rPr>
              <w:t xml:space="preserve"> </w:t>
            </w:r>
            <w:r>
              <w:t>various</w:t>
            </w:r>
            <w:r>
              <w:rPr>
                <w:spacing w:val="18"/>
              </w:rPr>
              <w:t xml:space="preserve"> </w:t>
            </w:r>
            <w:r>
              <w:t>basic</w:t>
            </w:r>
            <w:r>
              <w:rPr>
                <w:spacing w:val="18"/>
              </w:rPr>
              <w:t xml:space="preserve"> </w:t>
            </w:r>
            <w:r>
              <w:t>biotechnological</w:t>
            </w:r>
            <w:r>
              <w:rPr>
                <w:spacing w:val="15"/>
              </w:rPr>
              <w:t xml:space="preserve"> </w:t>
            </w:r>
            <w:r>
              <w:t>techniques</w:t>
            </w:r>
          </w:p>
          <w:p w:rsidR="00982CA1" w:rsidRDefault="005261F1">
            <w:pPr>
              <w:pStyle w:val="TableParagraph"/>
              <w:spacing w:before="6" w:line="245" w:lineRule="exact"/>
              <w:ind w:left="206"/>
            </w:pPr>
            <w:r>
              <w:t>for</w:t>
            </w:r>
            <w:r>
              <w:rPr>
                <w:spacing w:val="14"/>
              </w:rPr>
              <w:t xml:space="preserve"> </w:t>
            </w:r>
            <w:r>
              <w:t>analyzing</w:t>
            </w:r>
            <w:r>
              <w:rPr>
                <w:spacing w:val="18"/>
              </w:rPr>
              <w:t xml:space="preserve"> </w:t>
            </w:r>
            <w:proofErr w:type="spellStart"/>
            <w:r>
              <w:t>biomolecules</w:t>
            </w:r>
            <w:proofErr w:type="spellEnd"/>
            <w:r>
              <w:t>.</w:t>
            </w:r>
          </w:p>
        </w:tc>
        <w:tc>
          <w:tcPr>
            <w:tcW w:w="934" w:type="dxa"/>
            <w:gridSpan w:val="2"/>
          </w:tcPr>
          <w:p w:rsidR="00982CA1" w:rsidRDefault="005261F1">
            <w:pPr>
              <w:pStyle w:val="TableParagraph"/>
              <w:spacing w:line="249" w:lineRule="exact"/>
              <w:ind w:left="207"/>
            </w:pPr>
            <w:r>
              <w:t>K5</w:t>
            </w:r>
          </w:p>
        </w:tc>
      </w:tr>
      <w:tr w:rsidR="00982CA1">
        <w:trPr>
          <w:trHeight w:val="299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line="247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Remember;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Understand;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Apply;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1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Analyze;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9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Evaluate;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11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2"/>
        </w:trPr>
        <w:tc>
          <w:tcPr>
            <w:tcW w:w="8661" w:type="dxa"/>
            <w:gridSpan w:val="16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4952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318"/>
              <w:rPr>
                <w:b/>
              </w:rPr>
            </w:pPr>
            <w:r>
              <w:rPr>
                <w:b/>
              </w:rPr>
              <w:t>Experiments</w:t>
            </w:r>
          </w:p>
        </w:tc>
        <w:tc>
          <w:tcPr>
            <w:tcW w:w="1847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746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3889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9"/>
                <w:tab w:val="left" w:pos="780"/>
              </w:tabs>
              <w:spacing w:line="249" w:lineRule="exact"/>
            </w:pPr>
            <w:r>
              <w:t>Sterilization</w:t>
            </w:r>
            <w:r>
              <w:rPr>
                <w:spacing w:val="16"/>
              </w:rPr>
              <w:t xml:space="preserve"> </w:t>
            </w:r>
            <w:r>
              <w:t>techniques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Media</w:t>
            </w:r>
            <w:r>
              <w:rPr>
                <w:spacing w:val="25"/>
              </w:rPr>
              <w:t xml:space="preserve"> </w:t>
            </w:r>
            <w:r>
              <w:t>preparation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8"/>
              <w:ind w:left="780" w:hanging="573"/>
            </w:pPr>
            <w:r>
              <w:t>Preparation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Maintenance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Microbial</w:t>
            </w:r>
            <w:r>
              <w:rPr>
                <w:spacing w:val="15"/>
              </w:rPr>
              <w:t xml:space="preserve"> </w:t>
            </w:r>
            <w:r>
              <w:t>Culture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3"/>
              <w:ind w:left="780" w:hanging="573"/>
            </w:pPr>
            <w:r>
              <w:t>Pure</w:t>
            </w:r>
            <w:r>
              <w:rPr>
                <w:spacing w:val="18"/>
              </w:rPr>
              <w:t xml:space="preserve"> </w:t>
            </w:r>
            <w:r>
              <w:t>microbial</w:t>
            </w:r>
            <w:r>
              <w:rPr>
                <w:spacing w:val="12"/>
              </w:rPr>
              <w:t xml:space="preserve"> </w:t>
            </w:r>
            <w:r>
              <w:t>culture</w:t>
            </w:r>
            <w:r>
              <w:rPr>
                <w:spacing w:val="15"/>
              </w:rPr>
              <w:t xml:space="preserve"> </w:t>
            </w:r>
            <w:r>
              <w:t>techniques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7"/>
              <w:ind w:left="780" w:hanging="573"/>
            </w:pPr>
            <w:r>
              <w:t>Plasmid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Chromosomal</w:t>
            </w:r>
            <w:r>
              <w:rPr>
                <w:spacing w:val="16"/>
              </w:rPr>
              <w:t xml:space="preserve"> </w:t>
            </w:r>
            <w:r>
              <w:t>DNA</w:t>
            </w:r>
            <w:r>
              <w:rPr>
                <w:spacing w:val="19"/>
              </w:rPr>
              <w:t xml:space="preserve"> </w:t>
            </w:r>
            <w:r>
              <w:t>Preparation</w:t>
            </w:r>
            <w:r>
              <w:rPr>
                <w:spacing w:val="7"/>
              </w:rPr>
              <w:t xml:space="preserve"> </w:t>
            </w:r>
            <w:r>
              <w:t>from</w:t>
            </w:r>
            <w:r>
              <w:rPr>
                <w:spacing w:val="13"/>
              </w:rPr>
              <w:t xml:space="preserve"> </w:t>
            </w:r>
            <w:r>
              <w:t>E.</w:t>
            </w:r>
            <w:r>
              <w:rPr>
                <w:spacing w:val="14"/>
              </w:rPr>
              <w:t xml:space="preserve"> </w:t>
            </w:r>
            <w:r>
              <w:t>coli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7"/>
              <w:ind w:left="778" w:hanging="571"/>
            </w:pPr>
            <w:r>
              <w:t>Animal</w:t>
            </w:r>
            <w:r>
              <w:rPr>
                <w:spacing w:val="17"/>
              </w:rPr>
              <w:t xml:space="preserve"> </w:t>
            </w:r>
            <w:r>
              <w:t>Genomic</w:t>
            </w:r>
            <w:r>
              <w:rPr>
                <w:spacing w:val="16"/>
              </w:rPr>
              <w:t xml:space="preserve"> </w:t>
            </w:r>
            <w:r>
              <w:t>DNA</w:t>
            </w:r>
            <w:r>
              <w:rPr>
                <w:spacing w:val="13"/>
              </w:rPr>
              <w:t xml:space="preserve"> </w:t>
            </w:r>
            <w:r>
              <w:t>isolation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3"/>
              <w:ind w:left="780" w:hanging="573"/>
            </w:pPr>
            <w:r>
              <w:t>Plant</w:t>
            </w:r>
            <w:r>
              <w:rPr>
                <w:spacing w:val="14"/>
              </w:rPr>
              <w:t xml:space="preserve"> </w:t>
            </w:r>
            <w:r>
              <w:t>Genomic</w:t>
            </w:r>
            <w:r>
              <w:rPr>
                <w:spacing w:val="14"/>
              </w:rPr>
              <w:t xml:space="preserve"> </w:t>
            </w:r>
            <w:r>
              <w:t>DNA</w:t>
            </w:r>
            <w:r>
              <w:rPr>
                <w:spacing w:val="14"/>
              </w:rPr>
              <w:t xml:space="preserve"> </w:t>
            </w:r>
            <w:r>
              <w:t>isolation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6"/>
              <w:ind w:left="780" w:hanging="573"/>
            </w:pPr>
            <w:proofErr w:type="spellStart"/>
            <w:r>
              <w:t>Spectrophotometric</w:t>
            </w:r>
            <w:proofErr w:type="spellEnd"/>
            <w:r>
              <w:rPr>
                <w:spacing w:val="18"/>
              </w:rPr>
              <w:t xml:space="preserve"> </w:t>
            </w:r>
            <w:r>
              <w:t>Analysis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DNA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6"/>
              <w:ind w:left="780" w:hanging="573"/>
            </w:pPr>
            <w:proofErr w:type="spellStart"/>
            <w:r>
              <w:t>Agarose</w:t>
            </w:r>
            <w:proofErr w:type="spellEnd"/>
            <w:r>
              <w:rPr>
                <w:spacing w:val="17"/>
              </w:rPr>
              <w:t xml:space="preserve"> </w:t>
            </w:r>
            <w:r>
              <w:t>Gel</w:t>
            </w:r>
            <w:r>
              <w:rPr>
                <w:spacing w:val="14"/>
              </w:rPr>
              <w:t xml:space="preserve"> </w:t>
            </w:r>
            <w:proofErr w:type="spellStart"/>
            <w:r>
              <w:t>Electrophoretic</w:t>
            </w:r>
            <w:proofErr w:type="spellEnd"/>
            <w:r>
              <w:rPr>
                <w:spacing w:val="14"/>
              </w:rPr>
              <w:t xml:space="preserve"> </w:t>
            </w:r>
            <w:r>
              <w:t>Analysis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DNA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6"/>
              <w:ind w:left="780" w:hanging="573"/>
            </w:pPr>
            <w:r>
              <w:t>Restriction</w:t>
            </w:r>
            <w:r>
              <w:rPr>
                <w:spacing w:val="15"/>
              </w:rPr>
              <w:t xml:space="preserve"> </w:t>
            </w:r>
            <w:r>
              <w:t>digestion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plasmid</w:t>
            </w:r>
            <w:r>
              <w:rPr>
                <w:spacing w:val="13"/>
              </w:rPr>
              <w:t xml:space="preserve"> </w:t>
            </w:r>
            <w:r>
              <w:t>DNA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80"/>
                <w:tab w:val="left" w:pos="781"/>
              </w:tabs>
              <w:spacing w:before="8"/>
              <w:ind w:left="780" w:hanging="514"/>
            </w:pPr>
            <w:r>
              <w:t>Primer design and validation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7"/>
              <w:ind w:left="778" w:hanging="571"/>
            </w:pPr>
            <w:r>
              <w:t>Amplification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targeted </w:t>
            </w:r>
            <w:r>
              <w:t>DNA</w:t>
            </w:r>
            <w:r>
              <w:rPr>
                <w:spacing w:val="13"/>
              </w:rPr>
              <w:t xml:space="preserve"> </w:t>
            </w:r>
            <w:r>
              <w:t>by</w:t>
            </w:r>
            <w:r>
              <w:rPr>
                <w:spacing w:val="13"/>
              </w:rPr>
              <w:t xml:space="preserve"> </w:t>
            </w:r>
            <w:r>
              <w:t>PCR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7"/>
              <w:ind w:left="778" w:hanging="571"/>
            </w:pPr>
            <w:r>
              <w:t xml:space="preserve">Preparation of </w:t>
            </w:r>
            <w:proofErr w:type="spellStart"/>
            <w:r>
              <w:t>Ampliqon</w:t>
            </w:r>
            <w:proofErr w:type="spellEnd"/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7"/>
              <w:ind w:left="778" w:hanging="571"/>
            </w:pPr>
            <w:r>
              <w:t>Total RNA extraction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7"/>
              <w:ind w:left="778" w:hanging="571"/>
            </w:pPr>
            <w:proofErr w:type="spellStart"/>
            <w:r>
              <w:t>cDNA</w:t>
            </w:r>
            <w:proofErr w:type="spellEnd"/>
            <w:r>
              <w:t xml:space="preserve"> synthesis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6"/>
              <w:ind w:left="778" w:hanging="571"/>
            </w:pPr>
            <w:r>
              <w:t>Maintenance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Cell</w:t>
            </w:r>
            <w:r>
              <w:rPr>
                <w:spacing w:val="10"/>
              </w:rPr>
              <w:t xml:space="preserve"> </w:t>
            </w:r>
            <w:r>
              <w:t>lines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6"/>
              <w:ind w:left="778" w:hanging="571"/>
            </w:pPr>
            <w:r>
              <w:t>Cell</w:t>
            </w:r>
            <w:r>
              <w:rPr>
                <w:spacing w:val="11"/>
              </w:rPr>
              <w:t xml:space="preserve"> </w:t>
            </w:r>
            <w:r>
              <w:t>Viability</w:t>
            </w:r>
            <w:r>
              <w:rPr>
                <w:spacing w:val="12"/>
              </w:rPr>
              <w:t xml:space="preserve"> </w:t>
            </w:r>
            <w:r>
              <w:t>assay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8"/>
                <w:tab w:val="left" w:pos="779"/>
              </w:tabs>
              <w:spacing w:before="6"/>
              <w:ind w:left="778" w:hanging="571"/>
            </w:pPr>
            <w:r>
              <w:t>Isolation of protein from microbial culture.</w:t>
            </w:r>
          </w:p>
          <w:p w:rsidR="00982CA1" w:rsidRDefault="005261F1">
            <w:pPr>
              <w:pStyle w:val="TableParagraph"/>
              <w:numPr>
                <w:ilvl w:val="0"/>
                <w:numId w:val="28"/>
              </w:numPr>
              <w:tabs>
                <w:tab w:val="left" w:pos="773"/>
                <w:tab w:val="left" w:pos="774"/>
              </w:tabs>
              <w:spacing w:before="6" w:line="243" w:lineRule="exact"/>
              <w:ind w:left="773" w:hanging="566"/>
            </w:pPr>
            <w:r>
              <w:t>BCA</w:t>
            </w:r>
            <w:r>
              <w:rPr>
                <w:spacing w:val="14"/>
              </w:rPr>
              <w:t xml:space="preserve"> </w:t>
            </w:r>
            <w:r>
              <w:t>Protein</w:t>
            </w:r>
            <w:r>
              <w:rPr>
                <w:spacing w:val="6"/>
              </w:rPr>
              <w:t xml:space="preserve"> </w:t>
            </w:r>
            <w:r>
              <w:t>assay.</w:t>
            </w:r>
          </w:p>
        </w:tc>
      </w:tr>
      <w:tr w:rsidR="00982CA1">
        <w:trPr>
          <w:trHeight w:val="261"/>
        </w:trPr>
        <w:tc>
          <w:tcPr>
            <w:tcW w:w="4232" w:type="dxa"/>
            <w:gridSpan w:val="7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798" w:type="dxa"/>
            <w:gridSpan w:val="4"/>
          </w:tcPr>
          <w:p w:rsidR="00982CA1" w:rsidRDefault="005261F1">
            <w:pPr>
              <w:pStyle w:val="TableParagraph"/>
              <w:spacing w:before="5" w:line="236" w:lineRule="exact"/>
              <w:ind w:left="147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631" w:type="dxa"/>
            <w:gridSpan w:val="5"/>
          </w:tcPr>
          <w:p w:rsidR="00982CA1" w:rsidRDefault="005261F1">
            <w:pPr>
              <w:pStyle w:val="TableParagraph"/>
              <w:spacing w:before="5" w:line="236" w:lineRule="exact"/>
              <w:ind w:left="527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535" w:type="dxa"/>
          </w:tcPr>
          <w:p w:rsidR="00982CA1" w:rsidRDefault="005261F1">
            <w:pPr>
              <w:pStyle w:val="TableParagraph"/>
              <w:spacing w:line="239" w:lineRule="exact"/>
              <w:ind w:left="4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126" w:type="dxa"/>
            <w:gridSpan w:val="15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Life</w:t>
            </w:r>
            <w:r>
              <w:rPr>
                <w:spacing w:val="15"/>
              </w:rPr>
              <w:t xml:space="preserve"> </w:t>
            </w:r>
            <w:r>
              <w:t>Science</w:t>
            </w:r>
            <w:r>
              <w:rPr>
                <w:spacing w:val="14"/>
              </w:rPr>
              <w:t xml:space="preserve"> </w:t>
            </w:r>
            <w:r>
              <w:t>Laboratory</w:t>
            </w:r>
            <w:r>
              <w:rPr>
                <w:spacing w:val="14"/>
              </w:rPr>
              <w:t xml:space="preserve"> </w:t>
            </w:r>
            <w:r>
              <w:t>Manual,</w:t>
            </w:r>
            <w:r>
              <w:rPr>
                <w:spacing w:val="14"/>
              </w:rPr>
              <w:t xml:space="preserve"> </w:t>
            </w:r>
            <w:r>
              <w:t>DST,</w:t>
            </w:r>
            <w:r>
              <w:rPr>
                <w:spacing w:val="14"/>
              </w:rPr>
              <w:t xml:space="preserve"> </w:t>
            </w:r>
            <w:r>
              <w:t>2017</w:t>
            </w:r>
          </w:p>
        </w:tc>
      </w:tr>
      <w:tr w:rsidR="00982CA1">
        <w:trPr>
          <w:trHeight w:val="518"/>
        </w:trPr>
        <w:tc>
          <w:tcPr>
            <w:tcW w:w="535" w:type="dxa"/>
          </w:tcPr>
          <w:p w:rsidR="00982CA1" w:rsidRDefault="005261F1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8126" w:type="dxa"/>
            <w:gridSpan w:val="15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proofErr w:type="spellStart"/>
            <w:r>
              <w:t>Bansal</w:t>
            </w:r>
            <w:proofErr w:type="spellEnd"/>
            <w:r>
              <w:t>.</w:t>
            </w:r>
            <w:r>
              <w:rPr>
                <w:spacing w:val="17"/>
              </w:rPr>
              <w:t xml:space="preserve"> </w:t>
            </w:r>
            <w:r>
              <w:t>MP,</w:t>
            </w:r>
            <w:r>
              <w:rPr>
                <w:spacing w:val="16"/>
              </w:rPr>
              <w:t xml:space="preserve"> </w:t>
            </w:r>
            <w:r>
              <w:t>Molecular</w:t>
            </w:r>
            <w:r>
              <w:rPr>
                <w:spacing w:val="18"/>
              </w:rPr>
              <w:t xml:space="preserve"> </w:t>
            </w:r>
            <w:r>
              <w:t>biology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biotechnology:</w:t>
            </w:r>
            <w:r>
              <w:rPr>
                <w:spacing w:val="20"/>
              </w:rPr>
              <w:t xml:space="preserve"> </w:t>
            </w:r>
            <w:r>
              <w:t>basic</w:t>
            </w:r>
            <w:r>
              <w:rPr>
                <w:spacing w:val="17"/>
              </w:rPr>
              <w:t xml:space="preserve"> </w:t>
            </w:r>
            <w:r>
              <w:t>experimental</w:t>
            </w:r>
            <w:r>
              <w:rPr>
                <w:spacing w:val="13"/>
              </w:rPr>
              <w:t xml:space="preserve"> </w:t>
            </w:r>
            <w:r>
              <w:t>protocols,</w:t>
            </w:r>
            <w:r>
              <w:rPr>
                <w:spacing w:val="18"/>
              </w:rPr>
              <w:t xml:space="preserve"> </w:t>
            </w:r>
            <w:r>
              <w:t>The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Energy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Resources</w:t>
            </w:r>
            <w:r>
              <w:rPr>
                <w:spacing w:val="14"/>
              </w:rPr>
              <w:t xml:space="preserve"> </w:t>
            </w:r>
            <w:r>
              <w:t>Institute</w:t>
            </w:r>
            <w:r>
              <w:rPr>
                <w:spacing w:val="18"/>
              </w:rPr>
              <w:t xml:space="preserve"> </w:t>
            </w:r>
            <w:r>
              <w:t>(TERI),</w:t>
            </w:r>
            <w:r>
              <w:rPr>
                <w:spacing w:val="14"/>
              </w:rPr>
              <w:t xml:space="preserve"> </w:t>
            </w:r>
            <w:r>
              <w:t>2012</w:t>
            </w:r>
          </w:p>
        </w:tc>
      </w:tr>
      <w:tr w:rsidR="00982CA1">
        <w:trPr>
          <w:trHeight w:val="257"/>
        </w:trPr>
        <w:tc>
          <w:tcPr>
            <w:tcW w:w="53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8126" w:type="dxa"/>
            <w:gridSpan w:val="15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8661" w:type="dxa"/>
            <w:gridSpan w:val="16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9"/>
        </w:trPr>
        <w:tc>
          <w:tcPr>
            <w:tcW w:w="535" w:type="dxa"/>
          </w:tcPr>
          <w:p w:rsidR="00982CA1" w:rsidRDefault="005261F1">
            <w:pPr>
              <w:pStyle w:val="TableParagraph"/>
              <w:spacing w:line="248" w:lineRule="exact"/>
              <w:ind w:left="4"/>
              <w:jc w:val="center"/>
            </w:pPr>
            <w:r>
              <w:rPr>
                <w:w w:val="102"/>
              </w:rPr>
              <w:lastRenderedPageBreak/>
              <w:t>1</w:t>
            </w:r>
          </w:p>
        </w:tc>
        <w:tc>
          <w:tcPr>
            <w:tcW w:w="8126" w:type="dxa"/>
            <w:gridSpan w:val="15"/>
          </w:tcPr>
          <w:p w:rsidR="00982CA1" w:rsidRDefault="005261F1">
            <w:pPr>
              <w:pStyle w:val="TableParagraph"/>
              <w:spacing w:line="248" w:lineRule="exact"/>
              <w:ind w:left="206"/>
            </w:pPr>
            <w:r>
              <w:t>Laboratory</w:t>
            </w:r>
            <w:r>
              <w:rPr>
                <w:spacing w:val="17"/>
              </w:rPr>
              <w:t xml:space="preserve"> </w:t>
            </w:r>
            <w:r>
              <w:t>Manual</w:t>
            </w:r>
            <w:r>
              <w:rPr>
                <w:spacing w:val="76"/>
              </w:rPr>
              <w:t xml:space="preserve"> </w:t>
            </w:r>
            <w:proofErr w:type="spellStart"/>
            <w:r>
              <w:t>Sambrook</w:t>
            </w:r>
            <w:proofErr w:type="spellEnd"/>
            <w:r>
              <w:rPr>
                <w:spacing w:val="74"/>
              </w:rPr>
              <w:t xml:space="preserve"> </w:t>
            </w:r>
            <w:r>
              <w:t>and</w:t>
            </w:r>
            <w:r>
              <w:rPr>
                <w:spacing w:val="73"/>
              </w:rPr>
              <w:t xml:space="preserve"> </w:t>
            </w:r>
            <w:r>
              <w:t>Russell,</w:t>
            </w:r>
            <w:r>
              <w:rPr>
                <w:spacing w:val="71"/>
              </w:rPr>
              <w:t xml:space="preserve"> </w:t>
            </w:r>
            <w:r>
              <w:t>“Molecular</w:t>
            </w:r>
            <w:r>
              <w:rPr>
                <w:spacing w:val="74"/>
              </w:rPr>
              <w:t xml:space="preserve"> </w:t>
            </w:r>
            <w:r>
              <w:t>Cloning</w:t>
            </w:r>
            <w:r>
              <w:rPr>
                <w:spacing w:val="71"/>
              </w:rPr>
              <w:t xml:space="preserve"> </w:t>
            </w:r>
            <w:r>
              <w:t>–</w:t>
            </w:r>
            <w:r>
              <w:rPr>
                <w:spacing w:val="73"/>
              </w:rPr>
              <w:t xml:space="preserve"> </w:t>
            </w:r>
            <w:r>
              <w:t>A</w:t>
            </w:r>
            <w:r>
              <w:rPr>
                <w:spacing w:val="70"/>
              </w:rPr>
              <w:t xml:space="preserve"> </w:t>
            </w:r>
            <w:r>
              <w:t>Laboratory</w:t>
            </w:r>
          </w:p>
          <w:p w:rsidR="00982CA1" w:rsidRDefault="005261F1">
            <w:pPr>
              <w:pStyle w:val="TableParagraph"/>
              <w:spacing w:before="6" w:line="245" w:lineRule="exact"/>
              <w:ind w:left="206"/>
            </w:pPr>
            <w:r>
              <w:t>Manual”,</w:t>
            </w:r>
            <w:r>
              <w:rPr>
                <w:spacing w:val="14"/>
              </w:rPr>
              <w:t xml:space="preserve"> </w:t>
            </w:r>
            <w:r>
              <w:t>CSHL</w:t>
            </w:r>
            <w:r>
              <w:rPr>
                <w:spacing w:val="13"/>
              </w:rPr>
              <w:t xml:space="preserve"> </w:t>
            </w:r>
            <w:r>
              <w:t>Press,</w:t>
            </w:r>
            <w:r>
              <w:rPr>
                <w:spacing w:val="15"/>
              </w:rPr>
              <w:t xml:space="preserve"> </w:t>
            </w:r>
            <w:r>
              <w:t>2002.</w:t>
            </w:r>
          </w:p>
        </w:tc>
      </w:tr>
    </w:tbl>
    <w:tbl>
      <w:tblPr>
        <w:tblpPr w:leftFromText="180" w:rightFromText="180" w:vertAnchor="text" w:horzAnchor="page" w:tblpX="1811" w:tblpY="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5"/>
        <w:gridCol w:w="8126"/>
      </w:tblGrid>
      <w:tr w:rsidR="00982CA1">
        <w:trPr>
          <w:trHeight w:val="258"/>
        </w:trPr>
        <w:tc>
          <w:tcPr>
            <w:tcW w:w="8661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7"/>
        </w:trPr>
        <w:tc>
          <w:tcPr>
            <w:tcW w:w="535" w:type="dxa"/>
          </w:tcPr>
          <w:p w:rsidR="00982CA1" w:rsidRDefault="005261F1">
            <w:pPr>
              <w:pStyle w:val="TableParagraph"/>
              <w:spacing w:line="238" w:lineRule="exact"/>
              <w:ind w:left="4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126" w:type="dxa"/>
          </w:tcPr>
          <w:p w:rsidR="00982CA1" w:rsidRDefault="005261F1">
            <w:pPr>
              <w:pStyle w:val="TableParagraph"/>
              <w:spacing w:line="238" w:lineRule="exact"/>
              <w:ind w:left="206"/>
            </w:pPr>
            <w:r>
              <w:t>Virtual</w:t>
            </w:r>
            <w:r>
              <w:rPr>
                <w:spacing w:val="17"/>
              </w:rPr>
              <w:t xml:space="preserve"> </w:t>
            </w:r>
            <w:r>
              <w:t>Lab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Amrita</w:t>
            </w:r>
            <w:r>
              <w:rPr>
                <w:spacing w:val="18"/>
              </w:rPr>
              <w:t xml:space="preserve"> </w:t>
            </w:r>
            <w:r>
              <w:t>Laboratories</w:t>
            </w:r>
            <w:r>
              <w:rPr>
                <w:spacing w:val="21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https://vlab.amrita.edu/?sub=3</w:t>
            </w:r>
          </w:p>
        </w:tc>
      </w:tr>
      <w:tr w:rsidR="00982CA1">
        <w:trPr>
          <w:trHeight w:val="261"/>
        </w:trPr>
        <w:tc>
          <w:tcPr>
            <w:tcW w:w="8661" w:type="dxa"/>
            <w:gridSpan w:val="2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Course</w:t>
            </w:r>
            <w:r>
              <w:rPr>
                <w:spacing w:val="12"/>
              </w:rPr>
              <w:t xml:space="preserve"> </w:t>
            </w:r>
            <w:r>
              <w:t>Designed</w:t>
            </w:r>
            <w:r>
              <w:rPr>
                <w:spacing w:val="12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t>Dr.</w:t>
            </w:r>
            <w:r>
              <w:rPr>
                <w:spacing w:val="15"/>
              </w:rPr>
              <w:t xml:space="preserve"> </w:t>
            </w:r>
            <w:r>
              <w:t>V.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tbl>
      <w:tblPr>
        <w:tblpPr w:leftFromText="180" w:rightFromText="180" w:vertAnchor="text" w:horzAnchor="page" w:tblpX="1721" w:tblpY="115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9"/>
        <w:gridCol w:w="772"/>
        <w:gridCol w:w="774"/>
        <w:gridCol w:w="772"/>
        <w:gridCol w:w="774"/>
        <w:gridCol w:w="772"/>
        <w:gridCol w:w="773"/>
        <w:gridCol w:w="773"/>
        <w:gridCol w:w="773"/>
        <w:gridCol w:w="775"/>
        <w:gridCol w:w="847"/>
      </w:tblGrid>
      <w:tr w:rsidR="00982CA1">
        <w:trPr>
          <w:trHeight w:val="258"/>
        </w:trPr>
        <w:tc>
          <w:tcPr>
            <w:tcW w:w="8584" w:type="dxa"/>
            <w:gridSpan w:val="11"/>
          </w:tcPr>
          <w:p w:rsidR="00982CA1" w:rsidRDefault="005261F1">
            <w:pPr>
              <w:pStyle w:val="TableParagraph"/>
              <w:spacing w:before="3" w:line="236" w:lineRule="exact"/>
              <w:ind w:left="103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7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6" w:lineRule="exact"/>
              <w:ind w:left="122"/>
              <w:rPr>
                <w:b/>
              </w:rPr>
            </w:pPr>
            <w:r>
              <w:rPr>
                <w:b/>
              </w:rPr>
              <w:t>COs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197"/>
              <w:jc w:val="center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5"/>
              <w:jc w:val="center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100" w:right="200"/>
              <w:jc w:val="center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before="3" w:line="236" w:lineRule="exact"/>
              <w:ind w:left="96" w:right="198"/>
              <w:jc w:val="center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before="3" w:line="236" w:lineRule="exact"/>
              <w:ind w:left="98" w:right="201"/>
              <w:jc w:val="center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4" w:right="201"/>
              <w:jc w:val="center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5" w:right="201"/>
              <w:jc w:val="center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before="3" w:line="236" w:lineRule="exact"/>
              <w:ind w:left="91" w:right="201"/>
              <w:jc w:val="center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before="3" w:line="236" w:lineRule="exact"/>
              <w:ind w:left="97" w:right="208"/>
              <w:jc w:val="center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before="3" w:line="236" w:lineRule="exact"/>
              <w:ind w:left="81" w:right="190"/>
              <w:jc w:val="center"/>
              <w:rPr>
                <w:b/>
              </w:rPr>
            </w:pPr>
            <w:r>
              <w:rPr>
                <w:b/>
              </w:rPr>
              <w:t>PO10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CO1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6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3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5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104"/>
              <w:jc w:val="center"/>
            </w:pPr>
            <w:r>
              <w:rPr>
                <w:w w:val="102"/>
              </w:rPr>
              <w:t>M</w:t>
            </w:r>
          </w:p>
        </w:tc>
      </w:tr>
      <w:tr w:rsidR="00982CA1">
        <w:trPr>
          <w:trHeight w:val="258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CO3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95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39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39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  <w:tr w:rsidR="00982CA1">
        <w:trPr>
          <w:trHeight w:val="260"/>
        </w:trPr>
        <w:tc>
          <w:tcPr>
            <w:tcW w:w="779" w:type="dxa"/>
          </w:tcPr>
          <w:p w:rsidR="00982CA1" w:rsidRDefault="005261F1">
            <w:pPr>
              <w:pStyle w:val="TableParagraph"/>
              <w:spacing w:before="3" w:line="237" w:lineRule="exact"/>
              <w:ind w:left="103"/>
              <w:rPr>
                <w:b/>
              </w:rPr>
            </w:pPr>
            <w:r>
              <w:rPr>
                <w:b/>
              </w:rPr>
              <w:t>CO4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7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0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4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2" w:type="dxa"/>
          </w:tcPr>
          <w:p w:rsidR="00982CA1" w:rsidRDefault="005261F1">
            <w:pPr>
              <w:pStyle w:val="TableParagraph"/>
              <w:spacing w:line="240" w:lineRule="exact"/>
              <w:ind w:right="98"/>
              <w:jc w:val="center"/>
            </w:pPr>
            <w:r>
              <w:rPr>
                <w:w w:val="102"/>
              </w:rPr>
              <w:t>M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1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3" w:type="dxa"/>
          </w:tcPr>
          <w:p w:rsidR="00982CA1" w:rsidRDefault="005261F1">
            <w:pPr>
              <w:pStyle w:val="TableParagraph"/>
              <w:spacing w:line="240" w:lineRule="exact"/>
              <w:ind w:right="102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775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  <w:tc>
          <w:tcPr>
            <w:tcW w:w="847" w:type="dxa"/>
          </w:tcPr>
          <w:p w:rsidR="00982CA1" w:rsidRDefault="005261F1">
            <w:pPr>
              <w:pStyle w:val="TableParagraph"/>
              <w:spacing w:line="240" w:lineRule="exact"/>
              <w:ind w:right="99"/>
              <w:jc w:val="center"/>
            </w:pPr>
            <w:r>
              <w:rPr>
                <w:w w:val="102"/>
              </w:rPr>
              <w:t>S</w:t>
            </w:r>
          </w:p>
        </w:tc>
      </w:tr>
    </w:tbl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982CA1">
      <w:pPr>
        <w:spacing w:line="245" w:lineRule="exact"/>
      </w:pPr>
    </w:p>
    <w:p w:rsidR="00982CA1" w:rsidRDefault="005261F1">
      <w:pPr>
        <w:pStyle w:val="BodyText"/>
        <w:spacing w:before="96"/>
      </w:pPr>
      <w:r>
        <w:t xml:space="preserve">                                 </w:t>
      </w: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-347980</wp:posOffset>
            </wp:positionV>
            <wp:extent cx="7772400" cy="5068570"/>
            <wp:effectExtent l="0" t="0" r="0" b="1778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pacing w:line="245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8"/>
        <w:gridCol w:w="599"/>
        <w:gridCol w:w="868"/>
        <w:gridCol w:w="314"/>
        <w:gridCol w:w="354"/>
        <w:gridCol w:w="4158"/>
        <w:gridCol w:w="298"/>
        <w:gridCol w:w="356"/>
        <w:gridCol w:w="123"/>
        <w:gridCol w:w="387"/>
        <w:gridCol w:w="417"/>
        <w:gridCol w:w="263"/>
        <w:gridCol w:w="539"/>
      </w:tblGrid>
      <w:tr w:rsidR="00982CA1">
        <w:trPr>
          <w:trHeight w:val="777"/>
        </w:trPr>
        <w:tc>
          <w:tcPr>
            <w:tcW w:w="1047" w:type="dxa"/>
            <w:gridSpan w:val="2"/>
          </w:tcPr>
          <w:p w:rsidR="00982CA1" w:rsidRDefault="005261F1">
            <w:pPr>
              <w:pStyle w:val="BodyText"/>
              <w:spacing w:before="4"/>
              <w:rPr>
                <w:b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2489835</wp:posOffset>
                  </wp:positionV>
                  <wp:extent cx="7772400" cy="5068570"/>
                  <wp:effectExtent l="0" t="0" r="0" b="0"/>
                  <wp:wrapNone/>
                  <wp:docPr id="1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6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868" w:type="dxa"/>
          </w:tcPr>
          <w:p w:rsidR="00982CA1" w:rsidRDefault="00982CA1">
            <w:pPr>
              <w:pStyle w:val="TableParagraph"/>
              <w:spacing w:before="1"/>
              <w:rPr>
                <w:sz w:val="34"/>
              </w:rPr>
            </w:pPr>
          </w:p>
          <w:p w:rsidR="00982CA1" w:rsidRDefault="005261F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33Q</w:t>
            </w:r>
          </w:p>
        </w:tc>
        <w:tc>
          <w:tcPr>
            <w:tcW w:w="4826" w:type="dxa"/>
            <w:gridSpan w:val="3"/>
          </w:tcPr>
          <w:p w:rsidR="00982CA1" w:rsidRDefault="005261F1">
            <w:pPr>
              <w:pStyle w:val="TableParagraph"/>
              <w:spacing w:before="1" w:line="244" w:lineRule="auto"/>
              <w:ind w:left="220" w:right="242" w:firstLine="2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BIOLOGICAL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SEQUENCE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ANALYSIS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COMPUTER</w:t>
            </w:r>
          </w:p>
          <w:p w:rsidR="00982CA1" w:rsidRDefault="005261F1">
            <w:pPr>
              <w:pStyle w:val="TableParagraph"/>
              <w:spacing w:before="2" w:line="238" w:lineRule="exact"/>
              <w:ind w:left="1203" w:right="1226"/>
              <w:jc w:val="center"/>
              <w:rPr>
                <w:b/>
              </w:rPr>
            </w:pPr>
            <w:r>
              <w:rPr>
                <w:b/>
              </w:rPr>
              <w:t>AIDED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DRUG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DESIGN</w:t>
            </w:r>
          </w:p>
        </w:tc>
        <w:tc>
          <w:tcPr>
            <w:tcW w:w="654" w:type="dxa"/>
            <w:gridSpan w:val="2"/>
          </w:tcPr>
          <w:p w:rsidR="00982CA1" w:rsidRDefault="005261F1">
            <w:pPr>
              <w:pStyle w:val="TableParagraph"/>
              <w:spacing w:before="214"/>
              <w:ind w:right="30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510" w:type="dxa"/>
            <w:gridSpan w:val="2"/>
          </w:tcPr>
          <w:p w:rsidR="00982CA1" w:rsidRDefault="005261F1">
            <w:pPr>
              <w:pStyle w:val="TableParagraph"/>
              <w:spacing w:before="214"/>
              <w:ind w:left="197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before="214"/>
              <w:ind w:right="17"/>
              <w:jc w:val="center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539" w:type="dxa"/>
          </w:tcPr>
          <w:p w:rsidR="00982CA1" w:rsidRDefault="005261F1">
            <w:pPr>
              <w:pStyle w:val="TableParagraph"/>
              <w:spacing w:before="214"/>
              <w:ind w:left="20"/>
              <w:jc w:val="center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352"/>
        </w:trPr>
        <w:tc>
          <w:tcPr>
            <w:tcW w:w="2583" w:type="dxa"/>
            <w:gridSpan w:val="5"/>
          </w:tcPr>
          <w:p w:rsidR="00982CA1" w:rsidRDefault="005261F1">
            <w:pPr>
              <w:pStyle w:val="TableParagraph"/>
              <w:spacing w:before="49"/>
              <w:ind w:left="10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158" w:type="dxa"/>
          </w:tcPr>
          <w:p w:rsidR="00982CA1" w:rsidRDefault="005261F1">
            <w:pPr>
              <w:pStyle w:val="TableParagraph"/>
              <w:spacing w:before="49"/>
              <w:ind w:left="97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654" w:type="dxa"/>
            <w:gridSpan w:val="2"/>
          </w:tcPr>
          <w:p w:rsidR="00982CA1" w:rsidRDefault="005261F1">
            <w:pPr>
              <w:pStyle w:val="TableParagraph"/>
              <w:spacing w:before="1"/>
              <w:ind w:right="28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10" w:type="dxa"/>
            <w:gridSpan w:val="2"/>
          </w:tcPr>
          <w:p w:rsidR="00982CA1" w:rsidRDefault="005261F1">
            <w:pPr>
              <w:pStyle w:val="TableParagraph"/>
              <w:spacing w:before="1"/>
              <w:ind w:right="6"/>
              <w:jc w:val="center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680" w:type="dxa"/>
            <w:gridSpan w:val="2"/>
          </w:tcPr>
          <w:p w:rsidR="00982CA1" w:rsidRDefault="005261F1">
            <w:pPr>
              <w:pStyle w:val="TableParagraph"/>
              <w:spacing w:before="1"/>
              <w:ind w:right="14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539" w:type="dxa"/>
          </w:tcPr>
          <w:p w:rsidR="00982CA1" w:rsidRDefault="005261F1">
            <w:pPr>
              <w:pStyle w:val="TableParagraph"/>
              <w:spacing w:before="1"/>
              <w:ind w:right="21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229" w:type="dxa"/>
            <w:gridSpan w:val="4"/>
          </w:tcPr>
          <w:p w:rsidR="00982CA1" w:rsidRDefault="005261F1">
            <w:pPr>
              <w:pStyle w:val="TableParagraph"/>
              <w:spacing w:before="85"/>
              <w:ind w:left="208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512" w:type="dxa"/>
            <w:gridSpan w:val="2"/>
          </w:tcPr>
          <w:p w:rsidR="00982CA1" w:rsidRDefault="005261F1">
            <w:pPr>
              <w:pStyle w:val="TableParagraph"/>
              <w:spacing w:before="133"/>
              <w:ind w:left="206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164" w:type="dxa"/>
            <w:gridSpan w:val="4"/>
          </w:tcPr>
          <w:p w:rsidR="00982CA1" w:rsidRDefault="005261F1">
            <w:pPr>
              <w:pStyle w:val="TableParagraph"/>
              <w:spacing w:line="260" w:lineRule="exact"/>
              <w:ind w:left="139" w:hanging="29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219" w:type="dxa"/>
            <w:gridSpan w:val="3"/>
          </w:tcPr>
          <w:p w:rsidR="00982CA1" w:rsidRDefault="005261F1">
            <w:pPr>
              <w:pStyle w:val="TableParagraph"/>
              <w:spacing w:before="85"/>
              <w:ind w:left="197"/>
              <w:rPr>
                <w:b/>
              </w:rPr>
            </w:pPr>
            <w:r>
              <w:rPr>
                <w:b/>
              </w:rPr>
              <w:t>2022-23</w:t>
            </w:r>
          </w:p>
        </w:tc>
      </w:tr>
      <w:tr w:rsidR="00982CA1">
        <w:trPr>
          <w:trHeight w:val="256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before="1" w:line="236" w:lineRule="exact"/>
              <w:ind w:left="20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2505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208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9"/>
              </w:rPr>
              <w:t xml:space="preserve"> </w:t>
            </w:r>
            <w:r>
              <w:t>objectives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10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29"/>
              </w:numPr>
              <w:tabs>
                <w:tab w:val="left" w:pos="1475"/>
                <w:tab w:val="left" w:pos="1476"/>
              </w:tabs>
              <w:spacing w:before="103" w:line="242" w:lineRule="auto"/>
              <w:ind w:right="1339" w:hanging="339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make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students</w:t>
            </w:r>
            <w:r>
              <w:rPr>
                <w:spacing w:val="12"/>
              </w:rPr>
              <w:t xml:space="preserve"> </w:t>
            </w:r>
            <w:r>
              <w:t>understand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basic</w:t>
            </w:r>
            <w:r>
              <w:rPr>
                <w:spacing w:val="14"/>
              </w:rPr>
              <w:t xml:space="preserve"> </w:t>
            </w:r>
            <w:r>
              <w:t>aspects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applications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Bioinformatics.</w:t>
            </w:r>
          </w:p>
          <w:p w:rsidR="00982CA1" w:rsidRDefault="005261F1">
            <w:pPr>
              <w:pStyle w:val="TableParagraph"/>
              <w:numPr>
                <w:ilvl w:val="0"/>
                <w:numId w:val="29"/>
              </w:numPr>
              <w:tabs>
                <w:tab w:val="left" w:pos="1475"/>
                <w:tab w:val="left" w:pos="1476"/>
              </w:tabs>
              <w:spacing w:before="132"/>
              <w:ind w:left="1475" w:hanging="342"/>
            </w:pPr>
            <w:r>
              <w:t>To</w:t>
            </w:r>
            <w:r>
              <w:rPr>
                <w:spacing w:val="16"/>
              </w:rPr>
              <w:t xml:space="preserve"> </w:t>
            </w:r>
            <w:r>
              <w:t>know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computational</w:t>
            </w:r>
            <w:r>
              <w:rPr>
                <w:spacing w:val="12"/>
              </w:rPr>
              <w:t xml:space="preserve"> </w:t>
            </w:r>
            <w:r>
              <w:t>methods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Sequence</w:t>
            </w:r>
            <w:r>
              <w:rPr>
                <w:spacing w:val="16"/>
              </w:rPr>
              <w:t xml:space="preserve"> </w:t>
            </w:r>
            <w:r>
              <w:t>Alignment.</w:t>
            </w:r>
          </w:p>
          <w:p w:rsidR="00982CA1" w:rsidRDefault="005261F1">
            <w:pPr>
              <w:pStyle w:val="TableParagraph"/>
              <w:numPr>
                <w:ilvl w:val="0"/>
                <w:numId w:val="29"/>
              </w:numPr>
              <w:tabs>
                <w:tab w:val="left" w:pos="1475"/>
                <w:tab w:val="left" w:pos="1476"/>
              </w:tabs>
              <w:spacing w:before="139"/>
              <w:ind w:left="1475" w:hanging="342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analyze</w:t>
            </w:r>
            <w:r>
              <w:rPr>
                <w:spacing w:val="13"/>
              </w:rPr>
              <w:t xml:space="preserve"> </w:t>
            </w:r>
            <w:r>
              <w:t>relatedness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proteins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an</w:t>
            </w:r>
            <w:r>
              <w:rPr>
                <w:spacing w:val="11"/>
              </w:rPr>
              <w:t xml:space="preserve"> </w:t>
            </w:r>
            <w:r>
              <w:t>organism</w:t>
            </w:r>
            <w:r>
              <w:rPr>
                <w:spacing w:val="17"/>
              </w:rPr>
              <w:t xml:space="preserve"> </w:t>
            </w:r>
            <w:r>
              <w:t>with</w:t>
            </w:r>
            <w:r>
              <w:rPr>
                <w:spacing w:val="9"/>
              </w:rPr>
              <w:t xml:space="preserve"> </w:t>
            </w:r>
            <w:r>
              <w:t>that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other</w:t>
            </w:r>
            <w:r>
              <w:rPr>
                <w:spacing w:val="10"/>
              </w:rPr>
              <w:t xml:space="preserve"> </w:t>
            </w:r>
            <w:r>
              <w:t>organisms.</w:t>
            </w:r>
          </w:p>
          <w:p w:rsidR="00982CA1" w:rsidRDefault="005261F1">
            <w:pPr>
              <w:pStyle w:val="TableParagraph"/>
              <w:numPr>
                <w:ilvl w:val="0"/>
                <w:numId w:val="29"/>
              </w:numPr>
              <w:tabs>
                <w:tab w:val="left" w:pos="1475"/>
                <w:tab w:val="left" w:pos="1476"/>
              </w:tabs>
              <w:spacing w:before="136"/>
              <w:ind w:left="1475" w:hanging="342"/>
            </w:pPr>
            <w:r>
              <w:t>To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steps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Evolutionary</w:t>
            </w:r>
            <w:r>
              <w:rPr>
                <w:spacing w:val="12"/>
              </w:rPr>
              <w:t xml:space="preserve"> </w:t>
            </w:r>
            <w:r>
              <w:t>analysis.</w:t>
            </w:r>
          </w:p>
          <w:p w:rsidR="00982CA1" w:rsidRDefault="005261F1">
            <w:pPr>
              <w:pStyle w:val="TableParagraph"/>
              <w:numPr>
                <w:ilvl w:val="0"/>
                <w:numId w:val="29"/>
              </w:numPr>
              <w:tabs>
                <w:tab w:val="left" w:pos="1475"/>
                <w:tab w:val="left" w:pos="1476"/>
              </w:tabs>
              <w:spacing w:before="133" w:line="256" w:lineRule="exact"/>
              <w:ind w:left="1475" w:hanging="342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utilize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sequences</w:t>
            </w:r>
            <w:r>
              <w:rPr>
                <w:spacing w:val="11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>further</w:t>
            </w:r>
            <w:r>
              <w:rPr>
                <w:spacing w:val="10"/>
              </w:rPr>
              <w:t xml:space="preserve"> </w:t>
            </w:r>
            <w:r>
              <w:t>research.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Outcomes:</w:t>
            </w:r>
          </w:p>
        </w:tc>
      </w:tr>
      <w:tr w:rsidR="00982CA1">
        <w:trPr>
          <w:trHeight w:val="261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On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successful</w:t>
            </w:r>
            <w:r>
              <w:rPr>
                <w:spacing w:val="9"/>
              </w:rPr>
              <w:t xml:space="preserve"> </w:t>
            </w:r>
            <w:r>
              <w:t>completion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course,</w:t>
            </w:r>
            <w:r>
              <w:rPr>
                <w:spacing w:val="9"/>
              </w:rPr>
              <w:t xml:space="preserve"> </w:t>
            </w:r>
            <w:r>
              <w:t>student</w:t>
            </w:r>
            <w:r>
              <w:rPr>
                <w:spacing w:val="13"/>
              </w:rPr>
              <w:t xml:space="preserve"> </w:t>
            </w:r>
            <w:r>
              <w:t>will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2"/>
              </w:rPr>
              <w:t xml:space="preserve"> </w:t>
            </w:r>
            <w:r>
              <w:t>to:</w:t>
            </w:r>
          </w:p>
        </w:tc>
      </w:tr>
      <w:tr w:rsidR="00982CA1">
        <w:trPr>
          <w:trHeight w:val="517"/>
        </w:trPr>
        <w:tc>
          <w:tcPr>
            <w:tcW w:w="448" w:type="dxa"/>
          </w:tcPr>
          <w:p w:rsidR="00982CA1" w:rsidRDefault="005261F1">
            <w:pPr>
              <w:pStyle w:val="TableParagraph"/>
              <w:spacing w:line="247" w:lineRule="exact"/>
              <w:ind w:right="11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7874" w:type="dxa"/>
            <w:gridSpan w:val="10"/>
          </w:tcPr>
          <w:p w:rsidR="00982CA1" w:rsidRDefault="005261F1">
            <w:pPr>
              <w:pStyle w:val="TableParagraph"/>
              <w:spacing w:line="247" w:lineRule="exact"/>
              <w:ind w:left="101"/>
            </w:pPr>
            <w:r>
              <w:t>To</w:t>
            </w:r>
            <w:r>
              <w:rPr>
                <w:spacing w:val="11"/>
              </w:rPr>
              <w:t xml:space="preserve"> </w:t>
            </w:r>
            <w:r>
              <w:t>make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students</w:t>
            </w:r>
            <w:r>
              <w:rPr>
                <w:spacing w:val="14"/>
              </w:rPr>
              <w:t xml:space="preserve"> </w:t>
            </w:r>
            <w:r>
              <w:t>understand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basic</w:t>
            </w:r>
            <w:r>
              <w:rPr>
                <w:spacing w:val="14"/>
              </w:rPr>
              <w:t xml:space="preserve"> </w:t>
            </w:r>
            <w:r>
              <w:t>aspects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applications</w:t>
            </w:r>
            <w:r>
              <w:rPr>
                <w:spacing w:val="11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before="8" w:line="243" w:lineRule="exact"/>
              <w:ind w:left="101"/>
            </w:pPr>
            <w:r>
              <w:t>Bioinformatics.</w:t>
            </w:r>
          </w:p>
        </w:tc>
        <w:tc>
          <w:tcPr>
            <w:tcW w:w="802" w:type="dxa"/>
            <w:gridSpan w:val="2"/>
          </w:tcPr>
          <w:p w:rsidR="00982CA1" w:rsidRDefault="005261F1">
            <w:pPr>
              <w:pStyle w:val="TableParagraph"/>
              <w:spacing w:line="247" w:lineRule="exact"/>
              <w:ind w:left="195"/>
            </w:pPr>
            <w:r>
              <w:t>K1</w:t>
            </w:r>
          </w:p>
        </w:tc>
      </w:tr>
      <w:tr w:rsidR="00982CA1">
        <w:trPr>
          <w:trHeight w:val="258"/>
        </w:trPr>
        <w:tc>
          <w:tcPr>
            <w:tcW w:w="448" w:type="dxa"/>
          </w:tcPr>
          <w:p w:rsidR="00982CA1" w:rsidRDefault="005261F1">
            <w:pPr>
              <w:pStyle w:val="TableParagraph"/>
              <w:spacing w:line="239" w:lineRule="exact"/>
              <w:ind w:right="11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7874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To</w:t>
            </w:r>
            <w:r>
              <w:rPr>
                <w:spacing w:val="13"/>
              </w:rPr>
              <w:t xml:space="preserve"> </w:t>
            </w:r>
            <w:r>
              <w:t>know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computational</w:t>
            </w:r>
            <w:r>
              <w:rPr>
                <w:spacing w:val="14"/>
              </w:rPr>
              <w:t xml:space="preserve"> </w:t>
            </w:r>
            <w:r>
              <w:t>methods</w:t>
            </w:r>
            <w:r>
              <w:rPr>
                <w:spacing w:val="11"/>
              </w:rPr>
              <w:t xml:space="preserve"> </w:t>
            </w:r>
            <w:r>
              <w:t>for</w:t>
            </w:r>
            <w:r>
              <w:rPr>
                <w:spacing w:val="19"/>
              </w:rPr>
              <w:t xml:space="preserve"> </w:t>
            </w:r>
            <w:r>
              <w:t>Sequence</w:t>
            </w:r>
            <w:r>
              <w:rPr>
                <w:spacing w:val="19"/>
              </w:rPr>
              <w:t xml:space="preserve"> </w:t>
            </w:r>
            <w:r>
              <w:t>Alignment.</w:t>
            </w:r>
          </w:p>
        </w:tc>
        <w:tc>
          <w:tcPr>
            <w:tcW w:w="80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5"/>
            </w:pPr>
            <w:r>
              <w:t>K2</w:t>
            </w:r>
          </w:p>
        </w:tc>
      </w:tr>
      <w:tr w:rsidR="00982CA1">
        <w:trPr>
          <w:trHeight w:val="257"/>
        </w:trPr>
        <w:tc>
          <w:tcPr>
            <w:tcW w:w="448" w:type="dxa"/>
          </w:tcPr>
          <w:p w:rsidR="00982CA1" w:rsidRDefault="005261F1">
            <w:pPr>
              <w:pStyle w:val="TableParagraph"/>
              <w:spacing w:line="238" w:lineRule="exact"/>
              <w:ind w:right="11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7874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101"/>
            </w:pPr>
            <w:r>
              <w:t>To</w:t>
            </w:r>
            <w:r>
              <w:rPr>
                <w:spacing w:val="10"/>
              </w:rPr>
              <w:t xml:space="preserve"> </w:t>
            </w:r>
            <w:r>
              <w:t>analyze</w:t>
            </w:r>
            <w:r>
              <w:rPr>
                <w:spacing w:val="12"/>
              </w:rPr>
              <w:t xml:space="preserve"> </w:t>
            </w:r>
            <w:r>
              <w:t>relatedness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proteins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an</w:t>
            </w:r>
            <w:r>
              <w:rPr>
                <w:spacing w:val="13"/>
              </w:rPr>
              <w:t xml:space="preserve"> </w:t>
            </w:r>
            <w:r>
              <w:t>organism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1"/>
              </w:rPr>
              <w:t xml:space="preserve"> </w:t>
            </w:r>
            <w:r>
              <w:t>that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other</w:t>
            </w:r>
            <w:r>
              <w:rPr>
                <w:spacing w:val="19"/>
              </w:rPr>
              <w:t xml:space="preserve"> </w:t>
            </w:r>
            <w:r>
              <w:t>organisms.</w:t>
            </w:r>
          </w:p>
        </w:tc>
        <w:tc>
          <w:tcPr>
            <w:tcW w:w="802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195"/>
            </w:pPr>
            <w:r>
              <w:t>K3</w:t>
            </w:r>
          </w:p>
        </w:tc>
      </w:tr>
      <w:tr w:rsidR="00982CA1">
        <w:trPr>
          <w:trHeight w:val="258"/>
        </w:trPr>
        <w:tc>
          <w:tcPr>
            <w:tcW w:w="448" w:type="dxa"/>
          </w:tcPr>
          <w:p w:rsidR="00982CA1" w:rsidRDefault="005261F1">
            <w:pPr>
              <w:pStyle w:val="TableParagraph"/>
              <w:spacing w:line="239" w:lineRule="exact"/>
              <w:ind w:right="11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7874" w:type="dxa"/>
            <w:gridSpan w:val="10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To</w:t>
            </w:r>
            <w:r>
              <w:rPr>
                <w:spacing w:val="12"/>
              </w:rPr>
              <w:t xml:space="preserve"> </w:t>
            </w:r>
            <w:r>
              <w:t>understand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steps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Evolutionary</w:t>
            </w:r>
            <w:r>
              <w:rPr>
                <w:spacing w:val="10"/>
              </w:rPr>
              <w:t xml:space="preserve"> </w:t>
            </w:r>
            <w:r>
              <w:t>analysis.</w:t>
            </w:r>
          </w:p>
        </w:tc>
        <w:tc>
          <w:tcPr>
            <w:tcW w:w="802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190"/>
            </w:pPr>
            <w:r>
              <w:t>K4</w:t>
            </w:r>
          </w:p>
        </w:tc>
      </w:tr>
      <w:tr w:rsidR="00982CA1">
        <w:trPr>
          <w:trHeight w:val="257"/>
        </w:trPr>
        <w:tc>
          <w:tcPr>
            <w:tcW w:w="448" w:type="dxa"/>
          </w:tcPr>
          <w:p w:rsidR="00982CA1" w:rsidRDefault="005261F1">
            <w:pPr>
              <w:pStyle w:val="TableParagraph"/>
              <w:spacing w:line="238" w:lineRule="exact"/>
              <w:ind w:right="114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7874" w:type="dxa"/>
            <w:gridSpan w:val="10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To</w:t>
            </w:r>
            <w:r>
              <w:rPr>
                <w:spacing w:val="12"/>
              </w:rPr>
              <w:t xml:space="preserve"> </w:t>
            </w:r>
            <w:r>
              <w:t>utilize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information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sequences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further</w:t>
            </w:r>
            <w:r>
              <w:rPr>
                <w:spacing w:val="9"/>
              </w:rPr>
              <w:t xml:space="preserve"> </w:t>
            </w:r>
            <w:r>
              <w:t>research</w:t>
            </w:r>
          </w:p>
        </w:tc>
        <w:tc>
          <w:tcPr>
            <w:tcW w:w="802" w:type="dxa"/>
            <w:gridSpan w:val="2"/>
          </w:tcPr>
          <w:p w:rsidR="00982CA1" w:rsidRDefault="005261F1">
            <w:pPr>
              <w:pStyle w:val="TableParagraph"/>
              <w:spacing w:line="238" w:lineRule="exact"/>
              <w:ind w:left="188"/>
            </w:pPr>
            <w:r>
              <w:t>K5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rPr>
                <w:b/>
              </w:rPr>
              <w:t>K1</w:t>
            </w:r>
            <w:r>
              <w:rPr>
                <w:b/>
                <w:spacing w:val="15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Remember;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K2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Understand;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K3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Apply;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K4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Analyze;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K5</w:t>
            </w:r>
            <w:r>
              <w:rPr>
                <w:b/>
                <w:spacing w:val="10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Evaluate;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K6</w:t>
            </w:r>
            <w:r>
              <w:rPr>
                <w:b/>
                <w:spacing w:val="9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Create</w:t>
            </w:r>
          </w:p>
        </w:tc>
      </w:tr>
      <w:tr w:rsidR="00982CA1">
        <w:trPr>
          <w:trHeight w:val="304"/>
        </w:trPr>
        <w:tc>
          <w:tcPr>
            <w:tcW w:w="9124" w:type="dxa"/>
            <w:gridSpan w:val="13"/>
          </w:tcPr>
          <w:p w:rsidR="00982CA1" w:rsidRDefault="00982CA1">
            <w:pPr>
              <w:pStyle w:val="TableParagraph"/>
            </w:pPr>
          </w:p>
        </w:tc>
      </w:tr>
      <w:tr w:rsidR="00982CA1">
        <w:trPr>
          <w:trHeight w:val="258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992" w:type="dxa"/>
            <w:gridSpan w:val="5"/>
          </w:tcPr>
          <w:p w:rsidR="00982CA1" w:rsidRDefault="005261F1">
            <w:pPr>
              <w:pStyle w:val="TableParagraph"/>
              <w:spacing w:before="1" w:line="238" w:lineRule="exact"/>
              <w:ind w:left="1999" w:right="1986"/>
              <w:jc w:val="center"/>
              <w:rPr>
                <w:b/>
              </w:rPr>
            </w:pPr>
            <w:r>
              <w:rPr>
                <w:b/>
              </w:rPr>
              <w:t>Biological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Databases</w:t>
            </w:r>
          </w:p>
        </w:tc>
        <w:tc>
          <w:tcPr>
            <w:tcW w:w="2085" w:type="dxa"/>
            <w:gridSpan w:val="6"/>
          </w:tcPr>
          <w:p w:rsidR="00982CA1" w:rsidRDefault="005261F1">
            <w:pPr>
              <w:pStyle w:val="TableParagraph"/>
              <w:spacing w:before="1" w:line="238" w:lineRule="exact"/>
              <w:ind w:left="966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516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7" w:lineRule="exact"/>
              <w:ind w:left="102"/>
            </w:pPr>
            <w:r>
              <w:t>Biological</w:t>
            </w:r>
            <w:r>
              <w:rPr>
                <w:spacing w:val="21"/>
              </w:rPr>
              <w:t xml:space="preserve"> </w:t>
            </w:r>
            <w:r>
              <w:t>Databanks</w:t>
            </w:r>
            <w:r>
              <w:rPr>
                <w:spacing w:val="21"/>
              </w:rPr>
              <w:t xml:space="preserve"> </w:t>
            </w:r>
            <w:r>
              <w:t>Sequence</w:t>
            </w:r>
            <w:r>
              <w:rPr>
                <w:spacing w:val="23"/>
              </w:rPr>
              <w:t xml:space="preserve"> </w:t>
            </w:r>
            <w:r>
              <w:t>Databases,</w:t>
            </w:r>
            <w:r>
              <w:rPr>
                <w:spacing w:val="24"/>
              </w:rPr>
              <w:t xml:space="preserve"> </w:t>
            </w:r>
            <w:r>
              <w:t>Structure</w:t>
            </w:r>
            <w:r>
              <w:rPr>
                <w:spacing w:val="24"/>
              </w:rPr>
              <w:t xml:space="preserve"> </w:t>
            </w:r>
            <w:r>
              <w:t>Databases,</w:t>
            </w:r>
            <w:r>
              <w:rPr>
                <w:spacing w:val="23"/>
              </w:rPr>
              <w:t xml:space="preserve"> </w:t>
            </w:r>
            <w:proofErr w:type="spellStart"/>
            <w:r>
              <w:t>SpecializedDatabases</w:t>
            </w:r>
            <w:proofErr w:type="spellEnd"/>
          </w:p>
          <w:p w:rsidR="00982CA1" w:rsidRDefault="005261F1">
            <w:pPr>
              <w:pStyle w:val="TableParagraph"/>
              <w:spacing w:before="6" w:line="244" w:lineRule="exact"/>
              <w:ind w:left="102"/>
            </w:pPr>
            <w:r>
              <w:t>Data</w:t>
            </w:r>
            <w:r>
              <w:rPr>
                <w:spacing w:val="14"/>
              </w:rPr>
              <w:t xml:space="preserve"> </w:t>
            </w:r>
            <w:r>
              <w:t>retrieval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proofErr w:type="spellStart"/>
            <w:r>
              <w:t>methodsand</w:t>
            </w:r>
            <w:proofErr w:type="spellEnd"/>
            <w:r>
              <w:rPr>
                <w:spacing w:val="26"/>
              </w:rPr>
              <w:t xml:space="preserve"> </w:t>
            </w:r>
            <w:r>
              <w:t>Database</w:t>
            </w:r>
            <w:r>
              <w:rPr>
                <w:spacing w:val="10"/>
              </w:rPr>
              <w:t xml:space="preserve"> </w:t>
            </w:r>
            <w:r>
              <w:t>file</w:t>
            </w:r>
            <w:r>
              <w:rPr>
                <w:spacing w:val="15"/>
              </w:rPr>
              <w:t xml:space="preserve"> </w:t>
            </w:r>
            <w:r>
              <w:t>formats.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992" w:type="dxa"/>
            <w:gridSpan w:val="5"/>
          </w:tcPr>
          <w:p w:rsidR="00982CA1" w:rsidRDefault="005261F1">
            <w:pPr>
              <w:pStyle w:val="TableParagraph"/>
              <w:spacing w:before="2" w:line="236" w:lineRule="exact"/>
              <w:ind w:left="1556"/>
              <w:rPr>
                <w:b/>
              </w:rPr>
            </w:pPr>
            <w:r>
              <w:rPr>
                <w:b/>
              </w:rPr>
              <w:t>Gene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Prediction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2085" w:type="dxa"/>
            <w:gridSpan w:val="6"/>
          </w:tcPr>
          <w:p w:rsidR="00982CA1" w:rsidRDefault="005261F1">
            <w:pPr>
              <w:pStyle w:val="TableParagraph"/>
              <w:spacing w:before="2" w:line="236" w:lineRule="exact"/>
              <w:ind w:left="96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51" w:lineRule="exact"/>
              <w:ind w:left="102"/>
            </w:pPr>
            <w:r>
              <w:t>Molecular</w:t>
            </w:r>
            <w:r>
              <w:rPr>
                <w:spacing w:val="18"/>
              </w:rPr>
              <w:t xml:space="preserve"> </w:t>
            </w:r>
            <w:r>
              <w:t>visualization</w:t>
            </w:r>
          </w:p>
          <w:p w:rsidR="00982CA1" w:rsidRDefault="005261F1">
            <w:pPr>
              <w:pStyle w:val="TableParagraph"/>
              <w:spacing w:line="260" w:lineRule="atLeast"/>
              <w:ind w:left="102" w:right="2141"/>
            </w:pPr>
            <w:r>
              <w:t>Gene</w:t>
            </w:r>
            <w:r>
              <w:rPr>
                <w:spacing w:val="20"/>
              </w:rPr>
              <w:t xml:space="preserve"> </w:t>
            </w:r>
            <w:r>
              <w:t>structure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23"/>
              </w:rPr>
              <w:t xml:space="preserve"> </w:t>
            </w:r>
            <w:r>
              <w:t>function</w:t>
            </w:r>
            <w:r>
              <w:rPr>
                <w:spacing w:val="24"/>
              </w:rPr>
              <w:t xml:space="preserve"> </w:t>
            </w:r>
            <w:r>
              <w:t>prediction</w:t>
            </w:r>
            <w:r>
              <w:rPr>
                <w:spacing w:val="18"/>
              </w:rPr>
              <w:t xml:space="preserve"> </w:t>
            </w:r>
            <w:r>
              <w:t>(using</w:t>
            </w:r>
            <w:r>
              <w:rPr>
                <w:spacing w:val="23"/>
              </w:rPr>
              <w:t xml:space="preserve"> </w:t>
            </w:r>
            <w:proofErr w:type="spellStart"/>
            <w:r>
              <w:t>GenScan,GeneMark</w:t>
            </w:r>
            <w:proofErr w:type="spellEnd"/>
            <w:r>
              <w:t>)</w:t>
            </w:r>
            <w:r>
              <w:rPr>
                <w:spacing w:val="-52"/>
              </w:rPr>
              <w:t xml:space="preserve"> </w:t>
            </w:r>
            <w:r>
              <w:t>Sequence</w:t>
            </w:r>
            <w:r>
              <w:rPr>
                <w:spacing w:val="3"/>
              </w:rPr>
              <w:t xml:space="preserve"> </w:t>
            </w:r>
            <w:r>
              <w:t>similarity</w:t>
            </w:r>
            <w:r>
              <w:rPr>
                <w:spacing w:val="3"/>
              </w:rPr>
              <w:t xml:space="preserve"> </w:t>
            </w:r>
            <w:r>
              <w:t>searching</w:t>
            </w:r>
            <w:r>
              <w:rPr>
                <w:spacing w:val="3"/>
              </w:rPr>
              <w:t xml:space="preserve"> </w:t>
            </w:r>
            <w:r>
              <w:t>(NCBIBLAST)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6471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448"/>
              <w:rPr>
                <w:b/>
              </w:rPr>
            </w:pPr>
            <w:r>
              <w:rPr>
                <w:b/>
              </w:rPr>
              <w:t>Multiple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Sequence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Alignment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9"/>
              </w:rPr>
              <w:t xml:space="preserve"> </w:t>
            </w:r>
            <w:proofErr w:type="spellStart"/>
            <w:r>
              <w:rPr>
                <w:b/>
              </w:rPr>
              <w:t>Phylogenetic</w:t>
            </w:r>
            <w:proofErr w:type="spellEnd"/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606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544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4" w:lineRule="auto"/>
              <w:ind w:left="102" w:right="3591"/>
            </w:pPr>
            <w:r>
              <w:t>Protein</w:t>
            </w:r>
            <w:r>
              <w:rPr>
                <w:spacing w:val="1"/>
              </w:rPr>
              <w:t xml:space="preserve"> </w:t>
            </w:r>
            <w:r>
              <w:t>sequence analysis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ExPASy</w:t>
            </w:r>
            <w:proofErr w:type="spellEnd"/>
            <w:r>
              <w:t xml:space="preserve"> </w:t>
            </w:r>
            <w:proofErr w:type="spellStart"/>
            <w:r>
              <w:t>proteomicstools</w:t>
            </w:r>
            <w:proofErr w:type="spellEnd"/>
            <w:r>
              <w:t>)</w:t>
            </w:r>
            <w:r>
              <w:rPr>
                <w:spacing w:val="-52"/>
              </w:rPr>
              <w:t xml:space="preserve"> </w:t>
            </w:r>
            <w:r>
              <w:t>Multiple</w:t>
            </w:r>
            <w:r>
              <w:rPr>
                <w:spacing w:val="3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alignment(</w:t>
            </w:r>
            <w:proofErr w:type="spellStart"/>
            <w:r>
              <w:t>Clustal</w:t>
            </w:r>
            <w:proofErr w:type="spellEnd"/>
            <w:r>
              <w:t>)</w:t>
            </w:r>
          </w:p>
          <w:p w:rsidR="00982CA1" w:rsidRDefault="005261F1">
            <w:pPr>
              <w:pStyle w:val="TableParagraph"/>
              <w:spacing w:line="243" w:lineRule="exact"/>
              <w:ind w:left="102"/>
            </w:pPr>
            <w:r>
              <w:t>Molecular</w:t>
            </w:r>
            <w:r>
              <w:rPr>
                <w:spacing w:val="23"/>
              </w:rPr>
              <w:t xml:space="preserve"> </w:t>
            </w:r>
            <w:r>
              <w:t>phylogeny(PHYLIP)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694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811"/>
              <w:rPr>
                <w:b/>
              </w:rPr>
            </w:pPr>
            <w:r>
              <w:rPr>
                <w:b/>
              </w:rPr>
              <w:t>Sequence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Alignment</w:t>
            </w:r>
          </w:p>
        </w:tc>
        <w:tc>
          <w:tcPr>
            <w:tcW w:w="2383" w:type="dxa"/>
            <w:gridSpan w:val="7"/>
          </w:tcPr>
          <w:p w:rsidR="00982CA1" w:rsidRDefault="005261F1">
            <w:pPr>
              <w:pStyle w:val="TableParagraph"/>
              <w:spacing w:before="1" w:line="238" w:lineRule="exact"/>
              <w:ind w:left="1323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870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Analysis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protein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nucleic</w:t>
            </w:r>
            <w:r>
              <w:rPr>
                <w:spacing w:val="12"/>
              </w:rPr>
              <w:t xml:space="preserve"> </w:t>
            </w:r>
            <w:r>
              <w:t>acids</w:t>
            </w:r>
            <w:r>
              <w:rPr>
                <w:spacing w:val="12"/>
              </w:rPr>
              <w:t xml:space="preserve"> </w:t>
            </w:r>
            <w:r>
              <w:t>sequences,</w:t>
            </w:r>
          </w:p>
          <w:p w:rsidR="00982CA1" w:rsidRDefault="005261F1">
            <w:pPr>
              <w:pStyle w:val="TableParagraph"/>
              <w:spacing w:before="6"/>
              <w:ind w:left="102"/>
            </w:pPr>
            <w:r>
              <w:t>Sequence</w:t>
            </w:r>
            <w:r>
              <w:rPr>
                <w:spacing w:val="16"/>
              </w:rPr>
              <w:t xml:space="preserve"> </w:t>
            </w:r>
            <w:r>
              <w:t>analysis</w:t>
            </w:r>
            <w:r>
              <w:rPr>
                <w:spacing w:val="17"/>
              </w:rPr>
              <w:t xml:space="preserve"> </w:t>
            </w:r>
            <w:r>
              <w:t>using</w:t>
            </w:r>
            <w:r>
              <w:rPr>
                <w:spacing w:val="16"/>
              </w:rPr>
              <w:t xml:space="preserve"> </w:t>
            </w:r>
            <w:r>
              <w:t>EMBOSS</w:t>
            </w:r>
            <w:r>
              <w:rPr>
                <w:spacing w:val="18"/>
              </w:rPr>
              <w:t xml:space="preserve"> </w:t>
            </w:r>
            <w:r>
              <w:t>or</w:t>
            </w:r>
            <w:r>
              <w:rPr>
                <w:spacing w:val="19"/>
              </w:rPr>
              <w:t xml:space="preserve"> </w:t>
            </w:r>
            <w:r>
              <w:t>GCG</w:t>
            </w:r>
            <w:r>
              <w:rPr>
                <w:spacing w:val="17"/>
              </w:rPr>
              <w:t xml:space="preserve"> </w:t>
            </w:r>
            <w:proofErr w:type="spellStart"/>
            <w:r>
              <w:t>WisconsinPackage</w:t>
            </w:r>
            <w:proofErr w:type="spellEnd"/>
          </w:p>
          <w:p w:rsidR="00982CA1" w:rsidRDefault="005261F1">
            <w:pPr>
              <w:pStyle w:val="TableParagraph"/>
              <w:spacing w:before="100" w:line="243" w:lineRule="exact"/>
              <w:ind w:left="102"/>
            </w:pPr>
            <w:r>
              <w:t>Small</w:t>
            </w:r>
            <w:r>
              <w:rPr>
                <w:spacing w:val="15"/>
              </w:rPr>
              <w:t xml:space="preserve"> </w:t>
            </w:r>
            <w:r>
              <w:t>molecule</w:t>
            </w:r>
            <w:r>
              <w:rPr>
                <w:spacing w:val="18"/>
              </w:rPr>
              <w:t xml:space="preserve"> </w:t>
            </w:r>
            <w:r>
              <w:t>building,</w:t>
            </w:r>
            <w:r>
              <w:rPr>
                <w:spacing w:val="17"/>
              </w:rPr>
              <w:t xml:space="preserve"> </w:t>
            </w:r>
            <w:r>
              <w:t>using</w:t>
            </w:r>
            <w:r>
              <w:rPr>
                <w:spacing w:val="16"/>
              </w:rPr>
              <w:t xml:space="preserve"> </w:t>
            </w:r>
            <w:r>
              <w:t>ISIS</w:t>
            </w:r>
            <w:r>
              <w:rPr>
                <w:spacing w:val="12"/>
              </w:rPr>
              <w:t xml:space="preserve"> </w:t>
            </w:r>
            <w:r>
              <w:t>DRAW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CHEMSKETCH</w:t>
            </w:r>
          </w:p>
        </w:tc>
      </w:tr>
      <w:tr w:rsidR="00982CA1">
        <w:trPr>
          <w:trHeight w:val="258"/>
        </w:trPr>
        <w:tc>
          <w:tcPr>
            <w:tcW w:w="9124" w:type="dxa"/>
            <w:gridSpan w:val="1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694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212"/>
              <w:rPr>
                <w:b/>
              </w:rPr>
            </w:pPr>
            <w:r>
              <w:rPr>
                <w:b/>
              </w:rPr>
              <w:t>Macromolecular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Prediction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Validation</w:t>
            </w:r>
          </w:p>
        </w:tc>
        <w:tc>
          <w:tcPr>
            <w:tcW w:w="2383" w:type="dxa"/>
            <w:gridSpan w:val="7"/>
          </w:tcPr>
          <w:p w:rsidR="00982CA1" w:rsidRDefault="005261F1">
            <w:pPr>
              <w:pStyle w:val="TableParagraph"/>
              <w:spacing w:before="3" w:line="236" w:lineRule="exact"/>
              <w:ind w:left="1261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1"/>
        </w:trPr>
        <w:tc>
          <w:tcPr>
            <w:tcW w:w="9124" w:type="dxa"/>
            <w:gridSpan w:val="13"/>
          </w:tcPr>
          <w:p w:rsidR="00982CA1" w:rsidRDefault="005261F1">
            <w:pPr>
              <w:pStyle w:val="TableParagraph"/>
              <w:spacing w:line="241" w:lineRule="exact"/>
              <w:ind w:left="102"/>
            </w:pPr>
            <w:r>
              <w:t>Homology</w:t>
            </w:r>
            <w:r>
              <w:rPr>
                <w:spacing w:val="16"/>
              </w:rPr>
              <w:t xml:space="preserve"> </w:t>
            </w:r>
            <w:r>
              <w:t>Modeling</w:t>
            </w:r>
            <w:r>
              <w:rPr>
                <w:spacing w:val="17"/>
              </w:rPr>
              <w:t xml:space="preserve"> </w:t>
            </w:r>
            <w:r>
              <w:t>using</w:t>
            </w:r>
            <w:r>
              <w:rPr>
                <w:spacing w:val="14"/>
              </w:rPr>
              <w:t xml:space="preserve"> </w:t>
            </w:r>
            <w:r>
              <w:t>SPDBV</w:t>
            </w:r>
          </w:p>
        </w:tc>
      </w:tr>
    </w:tbl>
    <w:p w:rsidR="00982CA1" w:rsidRDefault="00982CA1">
      <w:pPr>
        <w:spacing w:line="241" w:lineRule="exact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0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1"/>
        <w:gridCol w:w="566"/>
        <w:gridCol w:w="5686"/>
        <w:gridCol w:w="2373"/>
      </w:tblGrid>
      <w:tr w:rsidR="00982CA1">
        <w:trPr>
          <w:trHeight w:val="908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line="247" w:lineRule="exact"/>
              <w:ind w:left="102"/>
            </w:pPr>
            <w:r>
              <w:t>Model</w:t>
            </w:r>
            <w:r>
              <w:rPr>
                <w:spacing w:val="14"/>
              </w:rPr>
              <w:t xml:space="preserve"> </w:t>
            </w:r>
            <w:r>
              <w:t>structure</w:t>
            </w:r>
            <w:r>
              <w:rPr>
                <w:spacing w:val="16"/>
              </w:rPr>
              <w:t xml:space="preserve"> </w:t>
            </w:r>
            <w:r>
              <w:t>refinement</w:t>
            </w:r>
            <w:r>
              <w:rPr>
                <w:spacing w:val="15"/>
              </w:rPr>
              <w:t xml:space="preserve"> </w:t>
            </w:r>
            <w:r>
              <w:t>using</w:t>
            </w:r>
            <w:r>
              <w:rPr>
                <w:spacing w:val="15"/>
              </w:rPr>
              <w:t xml:space="preserve"> </w:t>
            </w:r>
            <w:r>
              <w:t>SPDBV</w:t>
            </w:r>
          </w:p>
          <w:p w:rsidR="00982CA1" w:rsidRDefault="005261F1">
            <w:pPr>
              <w:pStyle w:val="TableParagraph"/>
              <w:spacing w:before="8"/>
              <w:ind w:left="102"/>
            </w:pPr>
            <w:r>
              <w:t>Model</w:t>
            </w:r>
            <w:r>
              <w:rPr>
                <w:spacing w:val="17"/>
              </w:rPr>
              <w:t xml:space="preserve"> </w:t>
            </w:r>
            <w:r>
              <w:t>validation</w:t>
            </w:r>
            <w:r>
              <w:rPr>
                <w:spacing w:val="20"/>
              </w:rPr>
              <w:t xml:space="preserve"> </w:t>
            </w:r>
            <w:r>
              <w:t>using</w:t>
            </w:r>
            <w:r>
              <w:rPr>
                <w:spacing w:val="12"/>
              </w:rPr>
              <w:t xml:space="preserve"> </w:t>
            </w:r>
            <w:r>
              <w:t>What</w:t>
            </w:r>
            <w:r>
              <w:rPr>
                <w:spacing w:val="15"/>
              </w:rPr>
              <w:t xml:space="preserve"> </w:t>
            </w:r>
            <w:r>
              <w:t>Check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proofErr w:type="spellStart"/>
            <w:r>
              <w:t>ProCheck</w:t>
            </w:r>
            <w:proofErr w:type="spellEnd"/>
          </w:p>
          <w:p w:rsidR="00982CA1" w:rsidRDefault="005261F1">
            <w:pPr>
              <w:pStyle w:val="TableParagraph"/>
              <w:spacing w:before="136" w:line="244" w:lineRule="exact"/>
              <w:ind w:left="102"/>
            </w:pPr>
            <w:r>
              <w:t>Docking</w:t>
            </w:r>
            <w:r>
              <w:rPr>
                <w:spacing w:val="20"/>
              </w:rPr>
              <w:t xml:space="preserve"> </w:t>
            </w:r>
            <w:r>
              <w:t>using</w:t>
            </w:r>
            <w:r>
              <w:rPr>
                <w:spacing w:val="22"/>
              </w:rPr>
              <w:t xml:space="preserve"> </w:t>
            </w:r>
            <w:r>
              <w:t>DOCK</w:t>
            </w:r>
            <w:r>
              <w:rPr>
                <w:spacing w:val="17"/>
              </w:rPr>
              <w:t xml:space="preserve"> </w:t>
            </w:r>
            <w:r>
              <w:t>or</w:t>
            </w:r>
            <w:r>
              <w:rPr>
                <w:spacing w:val="22"/>
              </w:rPr>
              <w:t xml:space="preserve"> </w:t>
            </w:r>
            <w:r>
              <w:t>AUTODOCK</w:t>
            </w:r>
            <w:r>
              <w:rPr>
                <w:spacing w:val="19"/>
              </w:rPr>
              <w:t xml:space="preserve"> </w:t>
            </w:r>
            <w:proofErr w:type="spellStart"/>
            <w:r>
              <w:t>orAMBER</w:t>
            </w:r>
            <w:proofErr w:type="spellEnd"/>
          </w:p>
        </w:tc>
      </w:tr>
      <w:tr w:rsidR="00982CA1">
        <w:trPr>
          <w:trHeight w:val="257"/>
        </w:trPr>
        <w:tc>
          <w:tcPr>
            <w:tcW w:w="9106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354"/>
        </w:trPr>
        <w:tc>
          <w:tcPr>
            <w:tcW w:w="1047" w:type="dxa"/>
            <w:gridSpan w:val="2"/>
          </w:tcPr>
          <w:p w:rsidR="00982CA1" w:rsidRDefault="005261F1">
            <w:pPr>
              <w:pStyle w:val="TableParagraph"/>
              <w:spacing w:before="3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686" w:type="dxa"/>
          </w:tcPr>
          <w:p w:rsidR="00982CA1" w:rsidRDefault="005261F1">
            <w:pPr>
              <w:pStyle w:val="TableParagraph"/>
              <w:spacing w:before="3"/>
              <w:ind w:left="1750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373" w:type="dxa"/>
          </w:tcPr>
          <w:p w:rsidR="00982CA1" w:rsidRDefault="005261F1">
            <w:pPr>
              <w:pStyle w:val="TableParagraph"/>
              <w:spacing w:before="3"/>
              <w:ind w:right="196"/>
              <w:jc w:val="righ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7"/>
        </w:trPr>
        <w:tc>
          <w:tcPr>
            <w:tcW w:w="1047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686" w:type="dxa"/>
          </w:tcPr>
          <w:p w:rsidR="00982CA1" w:rsidRDefault="005261F1">
            <w:pPr>
              <w:pStyle w:val="TableParagraph"/>
              <w:spacing w:before="2" w:line="236" w:lineRule="exact"/>
              <w:ind w:left="3545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373" w:type="dxa"/>
          </w:tcPr>
          <w:p w:rsidR="00982CA1" w:rsidRDefault="005261F1">
            <w:pPr>
              <w:pStyle w:val="TableParagraph"/>
              <w:spacing w:before="2" w:line="236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354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before="5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517"/>
        </w:trPr>
        <w:tc>
          <w:tcPr>
            <w:tcW w:w="481" w:type="dxa"/>
          </w:tcPr>
          <w:p w:rsidR="00982CA1" w:rsidRDefault="005261F1">
            <w:pPr>
              <w:pStyle w:val="TableParagraph"/>
              <w:spacing w:line="247" w:lineRule="exact"/>
              <w:ind w:left="5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25" w:type="dxa"/>
            <w:gridSpan w:val="3"/>
          </w:tcPr>
          <w:p w:rsidR="00982CA1" w:rsidRDefault="005261F1">
            <w:pPr>
              <w:pStyle w:val="TableParagraph"/>
              <w:spacing w:line="247" w:lineRule="exact"/>
              <w:ind w:left="272"/>
            </w:pPr>
            <w:r>
              <w:t>K.</w:t>
            </w:r>
            <w:r>
              <w:rPr>
                <w:spacing w:val="21"/>
              </w:rPr>
              <w:t xml:space="preserve"> </w:t>
            </w:r>
            <w:r>
              <w:t>Mani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N.</w:t>
            </w:r>
            <w:r>
              <w:rPr>
                <w:spacing w:val="16"/>
              </w:rPr>
              <w:t xml:space="preserve"> </w:t>
            </w:r>
            <w:proofErr w:type="spellStart"/>
            <w:r>
              <w:t>Vijayaraj</w:t>
            </w:r>
            <w:proofErr w:type="spellEnd"/>
            <w:r>
              <w:t>,</w:t>
            </w:r>
            <w:r>
              <w:rPr>
                <w:spacing w:val="15"/>
              </w:rPr>
              <w:t xml:space="preserve"> </w:t>
            </w:r>
            <w:r>
              <w:t>Bioinformatics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Practical</w:t>
            </w:r>
            <w:r>
              <w:rPr>
                <w:spacing w:val="14"/>
              </w:rPr>
              <w:t xml:space="preserve"> </w:t>
            </w:r>
            <w:r>
              <w:t>Approach,</w:t>
            </w:r>
            <w:r>
              <w:rPr>
                <w:spacing w:val="15"/>
              </w:rPr>
              <w:t xml:space="preserve"> </w:t>
            </w:r>
            <w:proofErr w:type="spellStart"/>
            <w:r>
              <w:t>Aparna</w:t>
            </w:r>
            <w:proofErr w:type="spellEnd"/>
            <w:r>
              <w:rPr>
                <w:spacing w:val="16"/>
              </w:rPr>
              <w:t xml:space="preserve"> </w:t>
            </w:r>
            <w:r>
              <w:t>Publications,</w:t>
            </w:r>
          </w:p>
          <w:p w:rsidR="00982CA1" w:rsidRDefault="005261F1">
            <w:pPr>
              <w:pStyle w:val="TableParagraph"/>
              <w:spacing w:before="6" w:line="245" w:lineRule="exact"/>
              <w:ind w:left="272"/>
            </w:pPr>
            <w:r>
              <w:t>Coimbatore.</w:t>
            </w:r>
          </w:p>
        </w:tc>
      </w:tr>
      <w:tr w:rsidR="00982CA1">
        <w:trPr>
          <w:trHeight w:val="352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before="1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7"/>
        </w:trPr>
        <w:tc>
          <w:tcPr>
            <w:tcW w:w="481" w:type="dxa"/>
          </w:tcPr>
          <w:p w:rsidR="00982CA1" w:rsidRDefault="005261F1">
            <w:pPr>
              <w:pStyle w:val="TableParagraph"/>
              <w:spacing w:line="249" w:lineRule="exact"/>
              <w:ind w:left="5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25" w:type="dxa"/>
            <w:gridSpan w:val="3"/>
          </w:tcPr>
          <w:p w:rsidR="00982CA1" w:rsidRDefault="005261F1">
            <w:pPr>
              <w:pStyle w:val="TableParagraph"/>
              <w:spacing w:line="249" w:lineRule="exact"/>
              <w:ind w:left="439"/>
            </w:pPr>
            <w:proofErr w:type="spellStart"/>
            <w:r>
              <w:t>Shanmughavel.P</w:t>
            </w:r>
            <w:proofErr w:type="spellEnd"/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80"/>
              </w:rPr>
              <w:t xml:space="preserve"> </w:t>
            </w:r>
            <w:proofErr w:type="spellStart"/>
            <w:r>
              <w:t>GulshanWadhwa</w:t>
            </w:r>
            <w:proofErr w:type="spellEnd"/>
            <w:r>
              <w:rPr>
                <w:spacing w:val="86"/>
              </w:rPr>
              <w:t xml:space="preserve"> </w:t>
            </w:r>
            <w:r>
              <w:t>(2009),</w:t>
            </w:r>
            <w:r>
              <w:rPr>
                <w:spacing w:val="81"/>
              </w:rPr>
              <w:t xml:space="preserve"> </w:t>
            </w:r>
            <w:proofErr w:type="spellStart"/>
            <w:r>
              <w:t>Practicals</w:t>
            </w:r>
            <w:proofErr w:type="spellEnd"/>
            <w:r>
              <w:rPr>
                <w:spacing w:val="85"/>
              </w:rPr>
              <w:t xml:space="preserve"> </w:t>
            </w:r>
            <w:r>
              <w:t>in</w:t>
            </w:r>
            <w:r>
              <w:rPr>
                <w:spacing w:val="84"/>
              </w:rPr>
              <w:t xml:space="preserve"> </w:t>
            </w:r>
            <w:r>
              <w:t>Bioinformatics,</w:t>
            </w:r>
            <w:r>
              <w:rPr>
                <w:spacing w:val="87"/>
              </w:rPr>
              <w:t xml:space="preserve"> </w:t>
            </w:r>
            <w:r>
              <w:t>Pointers</w:t>
            </w:r>
          </w:p>
          <w:p w:rsidR="00982CA1" w:rsidRDefault="005261F1">
            <w:pPr>
              <w:pStyle w:val="TableParagraph"/>
              <w:spacing w:before="6" w:line="243" w:lineRule="exact"/>
              <w:ind w:left="440"/>
            </w:pPr>
            <w:r>
              <w:t>Publishers.</w:t>
            </w:r>
          </w:p>
        </w:tc>
      </w:tr>
      <w:tr w:rsidR="00982CA1">
        <w:trPr>
          <w:trHeight w:val="352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before="1"/>
              <w:ind w:left="208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[MOOC,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SWAYAM,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NPTEL,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Websites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etc.]</w:t>
            </w:r>
          </w:p>
        </w:tc>
      </w:tr>
      <w:tr w:rsidR="00982CA1">
        <w:trPr>
          <w:trHeight w:val="258"/>
        </w:trPr>
        <w:tc>
          <w:tcPr>
            <w:tcW w:w="481" w:type="dxa"/>
          </w:tcPr>
          <w:p w:rsidR="00982CA1" w:rsidRDefault="005261F1">
            <w:pPr>
              <w:pStyle w:val="TableParagraph"/>
              <w:spacing w:line="239" w:lineRule="exact"/>
              <w:ind w:left="5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625" w:type="dxa"/>
            <w:gridSpan w:val="3"/>
          </w:tcPr>
          <w:p w:rsidR="00982CA1" w:rsidRDefault="005261F1">
            <w:pPr>
              <w:pStyle w:val="TableParagraph"/>
              <w:spacing w:line="239" w:lineRule="exact"/>
              <w:ind w:left="207"/>
            </w:pPr>
            <w:r>
              <w:t>https://</w:t>
            </w:r>
            <w:hyperlink r:id="rId39">
              <w:r>
                <w:t>www.ebi.ac.uk/Tools/</w:t>
              </w:r>
            </w:hyperlink>
          </w:p>
        </w:tc>
      </w:tr>
      <w:tr w:rsidR="00982CA1">
        <w:trPr>
          <w:trHeight w:val="261"/>
        </w:trPr>
        <w:tc>
          <w:tcPr>
            <w:tcW w:w="9106" w:type="dxa"/>
            <w:gridSpan w:val="4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Course</w:t>
            </w:r>
            <w:r>
              <w:rPr>
                <w:spacing w:val="16"/>
              </w:rPr>
              <w:t xml:space="preserve"> </w:t>
            </w:r>
            <w:r>
              <w:t>Designed</w:t>
            </w:r>
            <w:r>
              <w:rPr>
                <w:spacing w:val="10"/>
              </w:rPr>
              <w:t xml:space="preserve"> </w:t>
            </w:r>
            <w:r>
              <w:t>By:</w:t>
            </w:r>
            <w:r>
              <w:rPr>
                <w:spacing w:val="16"/>
              </w:rPr>
              <w:t xml:space="preserve"> </w:t>
            </w:r>
            <w:r>
              <w:t>Prof.</w:t>
            </w:r>
            <w:r>
              <w:rPr>
                <w:spacing w:val="14"/>
              </w:rPr>
              <w:t xml:space="preserve"> </w:t>
            </w:r>
            <w:r>
              <w:t>P.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Shanmughavel</w:t>
            </w:r>
            <w:proofErr w:type="spellEnd"/>
          </w:p>
        </w:tc>
      </w:tr>
    </w:tbl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1"/>
        <w:rPr>
          <w:sz w:val="25"/>
        </w:rPr>
      </w:pPr>
    </w:p>
    <w:tbl>
      <w:tblPr>
        <w:tblW w:w="0" w:type="auto"/>
        <w:tblInd w:w="1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30"/>
        <w:gridCol w:w="846"/>
        <w:gridCol w:w="846"/>
        <w:gridCol w:w="846"/>
        <w:gridCol w:w="846"/>
        <w:gridCol w:w="932"/>
        <w:gridCol w:w="844"/>
        <w:gridCol w:w="846"/>
        <w:gridCol w:w="844"/>
        <w:gridCol w:w="846"/>
        <w:gridCol w:w="928"/>
      </w:tblGrid>
      <w:tr w:rsidR="00982CA1">
        <w:trPr>
          <w:trHeight w:val="352"/>
        </w:trPr>
        <w:tc>
          <w:tcPr>
            <w:tcW w:w="9554" w:type="dxa"/>
            <w:gridSpan w:val="11"/>
          </w:tcPr>
          <w:p w:rsidR="00982CA1" w:rsidRDefault="005261F1">
            <w:pPr>
              <w:pStyle w:val="TableParagraph"/>
              <w:spacing w:before="1"/>
              <w:ind w:left="208"/>
              <w:rPr>
                <w:b/>
              </w:rPr>
            </w:pPr>
            <w:r>
              <w:rPr>
                <w:b/>
              </w:rPr>
              <w:t>Mapping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82CA1">
        <w:trPr>
          <w:trHeight w:val="330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5"/>
              <w:ind w:left="232" w:right="22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7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PO1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7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PO2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6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7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PO4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spacing w:before="5"/>
              <w:ind w:left="243" w:right="24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PO5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spacing w:before="5"/>
              <w:ind w:left="202" w:right="19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PO6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7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PO7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spacing w:before="5"/>
              <w:ind w:left="202" w:right="19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PO8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5"/>
              <w:ind w:left="78" w:right="6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PO9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spacing w:before="5"/>
              <w:ind w:left="192" w:right="18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PO10</w:t>
            </w:r>
          </w:p>
        </w:tc>
      </w:tr>
      <w:tr w:rsidR="00982CA1">
        <w:trPr>
          <w:trHeight w:val="330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5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CO1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  <w:tr w:rsidR="00982CA1">
        <w:trPr>
          <w:trHeight w:val="333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7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spacing w:before="2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</w:tr>
      <w:tr w:rsidR="00982CA1">
        <w:trPr>
          <w:trHeight w:val="330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5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CO3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  <w:tr w:rsidR="00982CA1">
        <w:trPr>
          <w:trHeight w:val="330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5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CO4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</w:tr>
      <w:tr w:rsidR="00982CA1">
        <w:trPr>
          <w:trHeight w:val="333"/>
        </w:trPr>
        <w:tc>
          <w:tcPr>
            <w:tcW w:w="930" w:type="dxa"/>
          </w:tcPr>
          <w:p w:rsidR="00982CA1" w:rsidRDefault="005261F1">
            <w:pPr>
              <w:pStyle w:val="TableParagraph"/>
              <w:spacing w:before="5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CO5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32" w:type="dxa"/>
          </w:tcPr>
          <w:p w:rsidR="00982CA1" w:rsidRDefault="005261F1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844" w:type="dxa"/>
          </w:tcPr>
          <w:p w:rsidR="00982CA1" w:rsidRDefault="005261F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846" w:type="dxa"/>
          </w:tcPr>
          <w:p w:rsidR="00982CA1" w:rsidRDefault="005261F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928" w:type="dxa"/>
          </w:tcPr>
          <w:p w:rsidR="00982CA1" w:rsidRDefault="005261F1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</w:tr>
    </w:tbl>
    <w:p w:rsidR="00982CA1" w:rsidRDefault="00982CA1">
      <w:pPr>
        <w:pStyle w:val="BodyText"/>
        <w:spacing w:before="9"/>
        <w:rPr>
          <w:sz w:val="21"/>
        </w:rPr>
      </w:pPr>
    </w:p>
    <w:p w:rsidR="00982CA1" w:rsidRDefault="005261F1">
      <w:pPr>
        <w:pStyle w:val="BodyText"/>
        <w:spacing w:before="96"/>
        <w:ind w:left="1977"/>
      </w:pP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-3576955</wp:posOffset>
            </wp:positionV>
            <wp:extent cx="7772400" cy="5068570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21"/>
        </w:rPr>
        <w:t xml:space="preserve"> </w:t>
      </w:r>
      <w:r>
        <w:t>M-Medium;</w:t>
      </w:r>
      <w:r>
        <w:rPr>
          <w:spacing w:val="17"/>
        </w:rPr>
        <w:t xml:space="preserve"> </w:t>
      </w:r>
      <w:r>
        <w:t>L-Low</w:t>
      </w:r>
    </w:p>
    <w:p w:rsidR="00982CA1" w:rsidRDefault="00982CA1">
      <w:pPr>
        <w:sectPr w:rsidR="00982CA1">
          <w:headerReference w:type="default" r:id="rId40"/>
          <w:footerReference w:type="default" r:id="rId41"/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7"/>
        <w:rPr>
          <w:sz w:val="20"/>
        </w:rPr>
      </w:pPr>
    </w:p>
    <w:p w:rsidR="00982CA1" w:rsidRDefault="005261F1">
      <w:pPr>
        <w:spacing w:after="3"/>
        <w:ind w:left="1872"/>
        <w:rPr>
          <w:b/>
        </w:rPr>
      </w:pPr>
      <w:r>
        <w:rPr>
          <w:b/>
          <w:u w:val="thick"/>
        </w:rPr>
        <w:t>Elective</w:t>
      </w:r>
      <w:r>
        <w:rPr>
          <w:b/>
          <w:spacing w:val="16"/>
          <w:u w:val="thick"/>
        </w:rPr>
        <w:t xml:space="preserve"> </w:t>
      </w:r>
      <w:r>
        <w:rPr>
          <w:b/>
          <w:u w:val="thick"/>
        </w:rPr>
        <w:t>papers</w:t>
      </w: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1184"/>
        <w:gridCol w:w="6387"/>
      </w:tblGrid>
      <w:tr w:rsidR="00982CA1">
        <w:trPr>
          <w:trHeight w:val="258"/>
        </w:trPr>
        <w:tc>
          <w:tcPr>
            <w:tcW w:w="1116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Semester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before="1" w:line="238" w:lineRule="exact"/>
              <w:ind w:left="99"/>
              <w:rPr>
                <w:b/>
              </w:rPr>
            </w:pPr>
            <w:r>
              <w:rPr>
                <w:b/>
              </w:rPr>
              <w:t>Code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Name</w:t>
            </w:r>
          </w:p>
        </w:tc>
      </w:tr>
      <w:tr w:rsidR="00982CA1">
        <w:trPr>
          <w:trHeight w:val="258"/>
        </w:trPr>
        <w:tc>
          <w:tcPr>
            <w:tcW w:w="1116" w:type="dxa"/>
            <w:vMerge w:val="restart"/>
          </w:tcPr>
          <w:p w:rsidR="00982CA1" w:rsidRDefault="005261F1">
            <w:pPr>
              <w:pStyle w:val="TableParagraph"/>
              <w:spacing w:before="130"/>
              <w:ind w:left="100"/>
            </w:pPr>
            <w:r>
              <w:rPr>
                <w:w w:val="102"/>
              </w:rPr>
              <w:t>I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1EA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9" w:lineRule="exact"/>
              <w:ind w:left="102"/>
            </w:pPr>
            <w:r>
              <w:t>Mathematical</w:t>
            </w:r>
            <w:r>
              <w:rPr>
                <w:spacing w:val="20"/>
              </w:rPr>
              <w:t xml:space="preserve"> </w:t>
            </w:r>
            <w:r>
              <w:t>&amp;</w:t>
            </w:r>
            <w:r>
              <w:rPr>
                <w:spacing w:val="17"/>
              </w:rPr>
              <w:t xml:space="preserve"> </w:t>
            </w:r>
            <w:r>
              <w:t>Statistical</w:t>
            </w:r>
            <w:r>
              <w:rPr>
                <w:spacing w:val="18"/>
              </w:rPr>
              <w:t xml:space="preserve"> </w:t>
            </w:r>
            <w:r>
              <w:t>applications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bioinformatics</w:t>
            </w:r>
          </w:p>
        </w:tc>
      </w:tr>
      <w:tr w:rsidR="00982CA1">
        <w:trPr>
          <w:trHeight w:val="257"/>
        </w:trPr>
        <w:tc>
          <w:tcPr>
            <w:tcW w:w="111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1EB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8" w:lineRule="exact"/>
              <w:ind w:left="102"/>
            </w:pPr>
            <w:r>
              <w:t>Biostatistics</w:t>
            </w:r>
          </w:p>
        </w:tc>
      </w:tr>
      <w:tr w:rsidR="00982CA1">
        <w:trPr>
          <w:trHeight w:val="259"/>
        </w:trPr>
        <w:tc>
          <w:tcPr>
            <w:tcW w:w="1116" w:type="dxa"/>
            <w:vMerge w:val="restart"/>
          </w:tcPr>
          <w:p w:rsidR="00982CA1" w:rsidRDefault="005261F1">
            <w:pPr>
              <w:pStyle w:val="TableParagraph"/>
              <w:spacing w:before="131"/>
              <w:ind w:left="100"/>
            </w:pPr>
            <w:r>
              <w:t>II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40" w:lineRule="exact"/>
              <w:ind w:left="100"/>
            </w:pPr>
            <w:r>
              <w:t>2EA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40" w:lineRule="exact"/>
              <w:ind w:left="101"/>
            </w:pPr>
            <w:r>
              <w:t>Biodiversity</w:t>
            </w:r>
            <w:r>
              <w:rPr>
                <w:spacing w:val="22"/>
              </w:rPr>
              <w:t xml:space="preserve"> </w:t>
            </w:r>
            <w:r>
              <w:t>Informatics</w:t>
            </w:r>
          </w:p>
        </w:tc>
      </w:tr>
      <w:tr w:rsidR="00982CA1">
        <w:trPr>
          <w:trHeight w:val="258"/>
        </w:trPr>
        <w:tc>
          <w:tcPr>
            <w:tcW w:w="111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2EB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9" w:lineRule="exact"/>
              <w:ind w:left="102"/>
            </w:pPr>
            <w:r>
              <w:t>Basics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proofErr w:type="spellStart"/>
            <w:r>
              <w:t>Cheminformatics</w:t>
            </w:r>
            <w:proofErr w:type="spellEnd"/>
          </w:p>
        </w:tc>
      </w:tr>
      <w:tr w:rsidR="00982CA1">
        <w:trPr>
          <w:trHeight w:val="258"/>
        </w:trPr>
        <w:tc>
          <w:tcPr>
            <w:tcW w:w="1116" w:type="dxa"/>
            <w:vMerge w:val="restart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III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3EA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Systems</w:t>
            </w:r>
            <w:r>
              <w:rPr>
                <w:spacing w:val="15"/>
              </w:rPr>
              <w:t xml:space="preserve"> </w:t>
            </w:r>
            <w:r>
              <w:t>Biology</w:t>
            </w:r>
          </w:p>
        </w:tc>
      </w:tr>
      <w:tr w:rsidR="00982CA1">
        <w:trPr>
          <w:trHeight w:val="258"/>
        </w:trPr>
        <w:tc>
          <w:tcPr>
            <w:tcW w:w="1116" w:type="dxa"/>
            <w:vMerge/>
            <w:tcBorders>
              <w:top w:val="nil"/>
            </w:tcBorders>
          </w:tcPr>
          <w:p w:rsidR="00982CA1" w:rsidRDefault="00982CA1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3EB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9" w:lineRule="exact"/>
              <w:ind w:left="102"/>
            </w:pPr>
            <w:r>
              <w:t>Big</w:t>
            </w:r>
            <w:r>
              <w:rPr>
                <w:spacing w:val="11"/>
              </w:rPr>
              <w:t xml:space="preserve"> </w:t>
            </w:r>
            <w:r>
              <w:t>Data</w:t>
            </w:r>
            <w:r>
              <w:rPr>
                <w:spacing w:val="14"/>
              </w:rPr>
              <w:t xml:space="preserve"> </w:t>
            </w:r>
            <w:r>
              <w:t>Analytics</w:t>
            </w:r>
          </w:p>
        </w:tc>
      </w:tr>
    </w:tbl>
    <w:p w:rsidR="00982CA1" w:rsidRDefault="00982CA1">
      <w:pPr>
        <w:pStyle w:val="BodyText"/>
        <w:spacing w:before="7"/>
        <w:rPr>
          <w:b/>
        </w:rPr>
      </w:pPr>
    </w:p>
    <w:p w:rsidR="00982CA1" w:rsidRDefault="005261F1">
      <w:pPr>
        <w:spacing w:after="5"/>
        <w:ind w:left="1872"/>
        <w:rPr>
          <w:b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99695</wp:posOffset>
            </wp:positionV>
            <wp:extent cx="7772400" cy="5068570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Supportive</w:t>
      </w:r>
      <w:r>
        <w:rPr>
          <w:b/>
          <w:spacing w:val="20"/>
          <w:u w:val="thick"/>
        </w:rPr>
        <w:t xml:space="preserve"> </w:t>
      </w:r>
      <w:r>
        <w:rPr>
          <w:b/>
          <w:u w:val="thick"/>
        </w:rPr>
        <w:t>papers</w:t>
      </w: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1184"/>
        <w:gridCol w:w="6387"/>
      </w:tblGrid>
      <w:tr w:rsidR="00982CA1">
        <w:trPr>
          <w:trHeight w:val="258"/>
        </w:trPr>
        <w:tc>
          <w:tcPr>
            <w:tcW w:w="1116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Semester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before="1" w:line="238" w:lineRule="exact"/>
              <w:ind w:left="99"/>
              <w:rPr>
                <w:b/>
              </w:rPr>
            </w:pPr>
            <w:r>
              <w:rPr>
                <w:b/>
              </w:rPr>
              <w:t>Code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before="1" w:line="238" w:lineRule="exact"/>
              <w:ind w:left="100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Name</w:t>
            </w:r>
          </w:p>
        </w:tc>
      </w:tr>
      <w:tr w:rsidR="00982CA1">
        <w:trPr>
          <w:trHeight w:val="520"/>
        </w:trPr>
        <w:tc>
          <w:tcPr>
            <w:tcW w:w="1116" w:type="dxa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I</w:t>
            </w:r>
            <w:r>
              <w:rPr>
                <w:spacing w:val="3"/>
              </w:rPr>
              <w:t xml:space="preserve"> </w:t>
            </w:r>
            <w:r>
              <w:t>&amp;</w:t>
            </w:r>
            <w:r>
              <w:rPr>
                <w:spacing w:val="5"/>
              </w:rPr>
              <w:t xml:space="preserve"> </w:t>
            </w:r>
            <w:r>
              <w:t>III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NEW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GS???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Advanced</w:t>
            </w:r>
            <w:r>
              <w:rPr>
                <w:spacing w:val="22"/>
              </w:rPr>
              <w:t xml:space="preserve"> </w:t>
            </w:r>
            <w:r>
              <w:t>Bioinformatics</w:t>
            </w:r>
          </w:p>
        </w:tc>
      </w:tr>
      <w:tr w:rsidR="00982CA1">
        <w:trPr>
          <w:trHeight w:val="257"/>
        </w:trPr>
        <w:tc>
          <w:tcPr>
            <w:tcW w:w="1116" w:type="dxa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II</w:t>
            </w:r>
          </w:p>
        </w:tc>
        <w:tc>
          <w:tcPr>
            <w:tcW w:w="1184" w:type="dxa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GS125</w:t>
            </w:r>
          </w:p>
        </w:tc>
        <w:tc>
          <w:tcPr>
            <w:tcW w:w="6387" w:type="dxa"/>
          </w:tcPr>
          <w:p w:rsidR="00982CA1" w:rsidRDefault="005261F1">
            <w:pPr>
              <w:pStyle w:val="TableParagraph"/>
              <w:spacing w:line="238" w:lineRule="exact"/>
              <w:ind w:left="102"/>
            </w:pPr>
            <w:r>
              <w:t>Principles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Drug</w:t>
            </w:r>
            <w:r>
              <w:rPr>
                <w:spacing w:val="13"/>
              </w:rPr>
              <w:t xml:space="preserve"> </w:t>
            </w:r>
            <w:r>
              <w:t>Discovery</w:t>
            </w:r>
          </w:p>
        </w:tc>
      </w:tr>
    </w:tbl>
    <w:p w:rsidR="00982CA1" w:rsidRDefault="00982CA1">
      <w:pPr>
        <w:pStyle w:val="BodyText"/>
        <w:spacing w:before="9"/>
        <w:rPr>
          <w:b/>
        </w:rPr>
      </w:pPr>
    </w:p>
    <w:p w:rsidR="00982CA1" w:rsidRDefault="005261F1">
      <w:pPr>
        <w:ind w:left="2315"/>
        <w:rPr>
          <w:b/>
        </w:rPr>
      </w:pPr>
      <w:r>
        <w:rPr>
          <w:b/>
          <w:u w:val="thick"/>
        </w:rPr>
        <w:t>JOB-ORIENTED</w:t>
      </w:r>
      <w:r>
        <w:rPr>
          <w:b/>
          <w:spacing w:val="26"/>
          <w:u w:val="thick"/>
        </w:rPr>
        <w:t xml:space="preserve"> </w:t>
      </w:r>
      <w:r>
        <w:rPr>
          <w:b/>
          <w:u w:val="thick"/>
        </w:rPr>
        <w:t>COURSES</w:t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7"/>
        <w:gridCol w:w="1342"/>
        <w:gridCol w:w="4148"/>
        <w:gridCol w:w="1292"/>
        <w:gridCol w:w="1350"/>
      </w:tblGrid>
      <w:tr w:rsidR="00982CA1">
        <w:trPr>
          <w:trHeight w:val="516"/>
        </w:trPr>
        <w:tc>
          <w:tcPr>
            <w:tcW w:w="767" w:type="dxa"/>
          </w:tcPr>
          <w:p w:rsidR="00982CA1" w:rsidRDefault="005261F1">
            <w:pPr>
              <w:pStyle w:val="TableParagraph"/>
              <w:spacing w:before="2"/>
              <w:ind w:left="100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60" w:lineRule="exact"/>
              <w:ind w:left="459" w:hanging="12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before="2"/>
              <w:ind w:left="1118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60" w:lineRule="exact"/>
              <w:ind w:left="287" w:right="388" w:firstLine="4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before="2"/>
              <w:ind w:left="250" w:right="353"/>
              <w:jc w:val="center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82CA1">
        <w:trPr>
          <w:trHeight w:val="514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46" w:lineRule="exact"/>
              <w:ind w:left="100"/>
            </w:pPr>
            <w:r>
              <w:t>1.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46" w:lineRule="exact"/>
              <w:ind w:left="434"/>
            </w:pPr>
            <w:r>
              <w:t>JO1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46" w:lineRule="exact"/>
              <w:ind w:left="101"/>
            </w:pPr>
            <w:r>
              <w:t>Bioinformatics</w:t>
            </w:r>
            <w:r>
              <w:rPr>
                <w:spacing w:val="24"/>
              </w:rPr>
              <w:t xml:space="preserve"> </w:t>
            </w:r>
            <w:r>
              <w:t>Algorithms</w:t>
            </w:r>
            <w:r>
              <w:rPr>
                <w:spacing w:val="78"/>
              </w:rPr>
              <w:t xml:space="preserve"> </w:t>
            </w:r>
            <w:r>
              <w:t>and</w:t>
            </w:r>
            <w:r>
              <w:rPr>
                <w:spacing w:val="78"/>
              </w:rPr>
              <w:t xml:space="preserve"> </w:t>
            </w:r>
            <w:r>
              <w:t>Machine</w:t>
            </w:r>
          </w:p>
          <w:p w:rsidR="00982CA1" w:rsidRDefault="005261F1">
            <w:pPr>
              <w:pStyle w:val="TableParagraph"/>
              <w:spacing w:before="6" w:line="243" w:lineRule="exact"/>
              <w:ind w:left="101"/>
            </w:pPr>
            <w:r>
              <w:t>Learning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46" w:lineRule="exact"/>
              <w:ind w:left="474"/>
            </w:pPr>
            <w:r>
              <w:t>30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46" w:lineRule="exact"/>
              <w:ind w:right="103"/>
              <w:jc w:val="center"/>
            </w:pPr>
            <w:r>
              <w:rPr>
                <w:w w:val="102"/>
              </w:rPr>
              <w:t>4</w:t>
            </w:r>
          </w:p>
        </w:tc>
      </w:tr>
      <w:tr w:rsidR="00982CA1">
        <w:trPr>
          <w:trHeight w:val="258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2.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39" w:lineRule="exact"/>
              <w:ind w:left="434"/>
            </w:pPr>
            <w:r>
              <w:t>JO2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IT</w:t>
            </w:r>
            <w:r>
              <w:rPr>
                <w:spacing w:val="13"/>
              </w:rPr>
              <w:t xml:space="preserve"> </w:t>
            </w:r>
            <w:r>
              <w:t>Tools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Applications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39" w:lineRule="exact"/>
              <w:ind w:left="473"/>
            </w:pPr>
            <w:r>
              <w:t>30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39" w:lineRule="exact"/>
              <w:ind w:right="111"/>
              <w:jc w:val="center"/>
            </w:pPr>
            <w:r>
              <w:rPr>
                <w:w w:val="102"/>
              </w:rPr>
              <w:t>4</w:t>
            </w:r>
          </w:p>
        </w:tc>
      </w:tr>
      <w:tr w:rsidR="00982CA1">
        <w:trPr>
          <w:trHeight w:val="258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3.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39" w:lineRule="exact"/>
              <w:ind w:left="434"/>
            </w:pPr>
            <w:r>
              <w:t>JO3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39" w:lineRule="exact"/>
              <w:ind w:left="101"/>
            </w:pPr>
            <w:r>
              <w:t>Microbial</w:t>
            </w:r>
            <w:r>
              <w:rPr>
                <w:spacing w:val="17"/>
              </w:rPr>
              <w:t xml:space="preserve"> </w:t>
            </w:r>
            <w:r>
              <w:t>Genomics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39" w:lineRule="exact"/>
              <w:ind w:left="472"/>
            </w:pPr>
            <w:r>
              <w:t>30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center"/>
            </w:pPr>
            <w:r>
              <w:rPr>
                <w:w w:val="102"/>
              </w:rPr>
              <w:t>4</w:t>
            </w:r>
          </w:p>
        </w:tc>
      </w:tr>
      <w:tr w:rsidR="00982CA1">
        <w:trPr>
          <w:trHeight w:val="261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41" w:lineRule="exact"/>
              <w:ind w:left="100"/>
            </w:pPr>
            <w:r>
              <w:t>4.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41" w:lineRule="exact"/>
              <w:ind w:left="434"/>
            </w:pPr>
            <w:r>
              <w:t>JO4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41" w:lineRule="exact"/>
              <w:ind w:left="101"/>
            </w:pPr>
            <w:r>
              <w:t>Web</w:t>
            </w:r>
            <w:r>
              <w:rPr>
                <w:spacing w:val="13"/>
              </w:rPr>
              <w:t xml:space="preserve"> </w:t>
            </w:r>
            <w:r>
              <w:t>Designing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41" w:lineRule="exact"/>
              <w:ind w:left="471"/>
            </w:pPr>
            <w:r>
              <w:t>30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41" w:lineRule="exact"/>
              <w:ind w:right="110"/>
              <w:jc w:val="center"/>
            </w:pPr>
            <w:r>
              <w:rPr>
                <w:w w:val="102"/>
              </w:rPr>
              <w:t>4</w:t>
            </w:r>
          </w:p>
        </w:tc>
      </w:tr>
    </w:tbl>
    <w:p w:rsidR="00982CA1" w:rsidRDefault="00982CA1">
      <w:pPr>
        <w:spacing w:line="241" w:lineRule="exact"/>
        <w:jc w:val="center"/>
        <w:sectPr w:rsidR="00982CA1">
          <w:headerReference w:type="default" r:id="rId42"/>
          <w:footerReference w:type="default" r:id="rId43"/>
          <w:pgSz w:w="12240" w:h="15840"/>
          <w:pgMar w:top="880" w:right="0" w:bottom="1300" w:left="0" w:header="413" w:footer="1119" w:gutter="0"/>
          <w:pgNumType w:start="1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1"/>
        <w:rPr>
          <w:b/>
          <w:sz w:val="17"/>
        </w:rPr>
      </w:pPr>
    </w:p>
    <w:p w:rsidR="00982CA1" w:rsidRDefault="00997997">
      <w:pPr>
        <w:pStyle w:val="BodyText"/>
        <w:ind w:left="24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365pt;height:516.8pt;mso-position-horizontal-relative:char;mso-position-vertical-relative:line" coordsize="7300,10336203">
            <v:shape id="_x0000_s1071" style="position:absolute;left:17;top:37;width:7282;height:10299" coordorigin="18,37" coordsize="7282,10299" path="m7300,517r-3,-40l7297,457r-5,-20l7290,417r-7,-20l7278,357r-36,-80l7189,197r-29,-20l7124,137r-36,-20l7069,97r-21,l7028,77,7007,57r-46,l6940,37r-5540,l1280,37r-21,20l1237,57r-65,20l1134,117r-38,20l1062,157r-31,40l1004,237r-14,20l978,277r-29,60l942,357r-5,40l930,417r-2,20l923,457r,20l920,517r,8840l474,9357r-48,20l356,9377r-24,20l289,9417r-19,l248,9437r-19,l193,9477r-33,20l100,9577,47,9677r-19,60l18,9817r,60l47,10017r29,60l126,10157r31,20l191,10217r38,20l248,10257r20,l289,10277r43,20l354,10297r24,20l498,10317r,19l522,10333r24,l570,10328r24,-2l618,10319r7,-2l6035,10317r24,-20l6080,10297r65,-20l6184,10237r36,-20l6253,10177r31,-20l6313,10117r36,-60l6359,10037r14,-40l6380,9957r10,-40l6395,9877r,-8880l6844,997r48,-20l6940,977r43,-20l7048,937r38,-40l7158,857r31,-40l7216,777r14,-20l7240,737r12,-20l7261,697r7,-20l7278,657r5,-20l7288,597r9,-40l7297,537r3,-20xe" fillcolor="#3f3150" stroked="f">
              <v:fill opacity=".5"/>
              <v:path arrowok="t"/>
            </v:shape>
            <v:shape id="_x0000_s1072" style="position:absolute;left:27;top:27;width:7224;height:10241" coordorigin="28,28" coordsize="7224,10241" path="m5898,10268r-5419,l406,10263r-70,-18l271,10218r-59,-37l160,10136r-45,-52l78,10025,51,9960,33,9890r-5,-73l33,9744r18,-70l78,9610r37,-59l160,9498r52,-45l271,9416r65,-27l406,9372r73,-6l930,9366r,-8887l936,406r17,-70l980,271r37,-59l1062,160r53,-45l1174,78r64,-27l1308,33r73,-5l6800,28r74,5l6943,51r65,27l7067,115r53,45l7165,212r36,59l7229,336r17,70l7252,479r-6,73l7229,622r-28,65l7165,746r-45,53l7067,845r-59,37l6943,909r-69,17l6800,932r-451,l6349,9817r-6,73l6326,9960r-27,65l6262,10084r-45,52l6165,10181r-59,37l6041,10245r-70,18l5898,10268xe" fillcolor="#8064a1" stroked="f">
              <v:path arrowok="t"/>
            </v:shape>
            <v:shape id="_x0000_s1073" style="position:absolute;left:27;top:478;width:1805;height:9790" coordorigin="28,479" coordsize="1805,9790" o:spt="100" adj="0,,0" path="m930,9817r-451,l550,9806r62,-32l661,9725r32,-62l704,9592r-11,-72l661,9458r-49,-49l550,9377r-71,-11l406,9372r-70,17l271,9416r-59,37l160,9498r-45,53l78,9610r-27,64l33,9744r-5,73l33,9890r18,70l78,10025r37,59l160,10136r52,45l271,10218r65,27l406,10263r73,5l552,10263r70,-18l686,10218r59,-37l798,10136r45,-52l880,10025r27,-65l924,9890r6,-73xm1832,479r-451,l1310,491r-62,32l1199,573r-32,62l1156,707r11,71l1199,840r49,49l1310,921r71,11l1454,926r70,-17l1589,882r59,-37l1700,799r45,-53l1782,687r27,-65l1827,552r5,-73xe" fillcolor="#675082" stroked="f">
              <v:stroke joinstyle="round"/>
              <v:formulas/>
              <v:path arrowok="t" o:connecttype="segments"/>
            </v:shape>
            <v:shape id="_x0000_s1074" style="position:absolute;left:27;top:27;width:7224;height:10241" coordorigin="28,28" coordsize="7224,10241" o:spt="100" adj="0,,0" path="m1381,28r-73,5l1238,51r-64,27l1115,115r-53,45l1017,212r-37,59l953,336r-17,70l930,479r,8887l479,9366r-73,6l336,9389r-65,27l212,9453r-52,45l115,9551r-37,59l51,9674r-18,70l28,9817r5,73l51,9960r27,65l115,10084r45,52l212,10181r59,37l336,10245r70,18l479,10268r5419,l5971,10263r70,-18l6106,10218r59,-37l6217,10136r45,-52l6299,10025r27,-65l6343,9890r6,-73l6349,932r451,l6874,926r69,-17l7008,882r59,-37l7120,799r45,-53l7201,687r28,-65l7246,552r6,-73l7246,406r-17,-70l7201,271r-36,-59l7120,160r-53,-45l7008,78,6943,51,6874,33r-74,-5l1381,28xm1381,28r73,5l1524,51r65,27l1648,115r52,45l1745,212r37,59l1809,336r18,70l1832,479r-5,73l1809,622r-27,65l1745,746r-45,53l1648,845r-59,37l1524,909r-70,17l1381,932r-71,-11l1248,889r-49,-49l1167,778r-11,-71l1167,635r32,-62l1248,523r62,-32l1381,479r451,e" filled="f" strokecolor="#f2f2f2" strokeweight="2.76pt">
              <v:stroke joinstyle="round"/>
              <v:formulas/>
              <v:path arrowok="t" o:connecttype="segments"/>
            </v:shape>
            <v:shape id="_x0000_s1075" style="position:absolute;left:478;top:932;width:5871;height:9336" coordorigin="479,932" coordsize="5871,9336" o:spt="100" adj="0,,0" path="m1381,932r4968,m479,10268r73,-5l622,10245r64,-27l745,10181r53,-45l843,10084r37,-59l907,9960r17,-70l930,9817r,-451e" filled="f" strokecolor="#f2f2f2" strokeweight="2.76pt">
              <v:stroke joinstyle="round"/>
              <v:formulas/>
              <v:path arrowok="t" o:connecttype="segments"/>
            </v:shape>
            <v:shape id="_x0000_s1076" style="position:absolute;left:478;top:9366;width:452;height:452" coordorigin="479,9366" coordsize="452,452" path="m479,9366r71,11l612,9409r49,49l693,9520r11,72l693,9663r-32,62l612,9774r-62,32l479,9817r451,e" filled="f" strokecolor="#f2f2f2" strokeweight="2.76pt">
              <v:path arrowok="t"/>
            </v:shape>
            <v:shape id="_x0000_s1077" type="#_x0000_t202" style="position:absolute;width:7300;height:10336" filled="f" stroked="f">
              <v:textbox inset="0,0,0,0">
                <w:txbxContent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spacing w:before="7"/>
                      <w:rPr>
                        <w:b/>
                        <w:sz w:val="97"/>
                      </w:rPr>
                    </w:pPr>
                  </w:p>
                  <w:p w:rsidR="00982CA1" w:rsidRDefault="005261F1">
                    <w:pPr>
                      <w:spacing w:line="278" w:lineRule="auto"/>
                      <w:ind w:left="1580" w:right="1606"/>
                      <w:jc w:val="center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Job</w:t>
                    </w:r>
                    <w:r>
                      <w:rPr>
                        <w:rFonts w:ascii="Verdana"/>
                        <w:color w:val="FFFFFF"/>
                        <w:spacing w:val="26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Oriented</w:t>
                    </w:r>
                    <w:r>
                      <w:rPr>
                        <w:rFonts w:ascii="Verdana"/>
                        <w:color w:val="FFFFFF"/>
                        <w:spacing w:val="-222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5"/>
                        <w:sz w:val="58"/>
                      </w:rPr>
                      <w:t>Certificate</w:t>
                    </w:r>
                    <w:r>
                      <w:rPr>
                        <w:rFonts w:ascii="Verdana"/>
                        <w:color w:val="FFFFFF"/>
                        <w:spacing w:val="1"/>
                        <w:w w:val="115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5"/>
                        <w:sz w:val="58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8"/>
        <w:gridCol w:w="1038"/>
        <w:gridCol w:w="1100"/>
        <w:gridCol w:w="4400"/>
        <w:gridCol w:w="309"/>
        <w:gridCol w:w="626"/>
        <w:gridCol w:w="423"/>
        <w:gridCol w:w="598"/>
        <w:gridCol w:w="428"/>
      </w:tblGrid>
      <w:tr w:rsidR="00982CA1">
        <w:trPr>
          <w:trHeight w:val="51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33"/>
              <w:ind w:left="131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100" w:type="dxa"/>
          </w:tcPr>
          <w:p w:rsidR="00982CA1" w:rsidRDefault="005261F1">
            <w:pPr>
              <w:pStyle w:val="TableParagraph"/>
              <w:spacing w:before="133"/>
              <w:ind w:left="199"/>
              <w:rPr>
                <w:b/>
              </w:rPr>
            </w:pPr>
            <w:r>
              <w:rPr>
                <w:b/>
              </w:rPr>
              <w:t>JO1</w:t>
            </w:r>
          </w:p>
        </w:tc>
        <w:tc>
          <w:tcPr>
            <w:tcW w:w="4400" w:type="dxa"/>
          </w:tcPr>
          <w:p w:rsidR="00982CA1" w:rsidRDefault="005261F1">
            <w:pPr>
              <w:pStyle w:val="TableParagraph"/>
              <w:spacing w:before="1"/>
              <w:ind w:left="245" w:right="246"/>
              <w:jc w:val="center"/>
              <w:rPr>
                <w:b/>
              </w:rPr>
            </w:pPr>
            <w:r>
              <w:rPr>
                <w:b/>
              </w:rPr>
              <w:t>BIOINFORMATICS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ALGORITHMS</w:t>
            </w:r>
          </w:p>
          <w:p w:rsidR="00982CA1" w:rsidRDefault="005261F1">
            <w:pPr>
              <w:pStyle w:val="TableParagraph"/>
              <w:spacing w:before="6" w:line="238" w:lineRule="exact"/>
              <w:ind w:left="246" w:right="243"/>
              <w:jc w:val="center"/>
              <w:rPr>
                <w:b/>
              </w:rPr>
            </w:pPr>
            <w:r>
              <w:rPr>
                <w:b/>
              </w:rPr>
              <w:t>AND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MACHINE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LEARNING</w:t>
            </w:r>
          </w:p>
        </w:tc>
        <w:tc>
          <w:tcPr>
            <w:tcW w:w="935" w:type="dxa"/>
            <w:gridSpan w:val="2"/>
          </w:tcPr>
          <w:p w:rsidR="00982CA1" w:rsidRDefault="005261F1">
            <w:pPr>
              <w:pStyle w:val="TableParagraph"/>
              <w:spacing w:before="133"/>
              <w:ind w:right="2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33"/>
              <w:ind w:left="95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133"/>
              <w:ind w:left="95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133"/>
              <w:ind w:left="92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4" w:line="224" w:lineRule="exact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4400" w:type="dxa"/>
          </w:tcPr>
          <w:p w:rsidR="00982CA1" w:rsidRDefault="005261F1">
            <w:pPr>
              <w:pStyle w:val="TableParagraph"/>
              <w:spacing w:before="1" w:line="238" w:lineRule="exact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935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15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" w:line="238" w:lineRule="exact"/>
              <w:ind w:left="9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1" w:line="238" w:lineRule="exact"/>
              <w:ind w:left="79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1" w:line="238" w:lineRule="exact"/>
              <w:ind w:left="92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400" w:type="dxa"/>
          </w:tcPr>
          <w:p w:rsidR="00982CA1" w:rsidRDefault="005261F1">
            <w:pPr>
              <w:pStyle w:val="TableParagraph"/>
              <w:spacing w:before="133"/>
              <w:ind w:left="246" w:right="246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statistics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knowledge</w:t>
            </w:r>
          </w:p>
        </w:tc>
        <w:tc>
          <w:tcPr>
            <w:tcW w:w="1358" w:type="dxa"/>
            <w:gridSpan w:val="3"/>
          </w:tcPr>
          <w:p w:rsidR="00982CA1" w:rsidRDefault="005261F1">
            <w:pPr>
              <w:pStyle w:val="TableParagraph"/>
              <w:spacing w:before="1"/>
              <w:ind w:left="214"/>
              <w:rPr>
                <w:b/>
              </w:rPr>
            </w:pPr>
            <w:r>
              <w:rPr>
                <w:b/>
              </w:rPr>
              <w:t>Syllabus</w:t>
            </w:r>
          </w:p>
          <w:p w:rsidR="00982CA1" w:rsidRDefault="005261F1">
            <w:pPr>
              <w:pStyle w:val="TableParagraph"/>
              <w:spacing w:before="6" w:line="238" w:lineRule="exact"/>
              <w:ind w:left="246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026" w:type="dxa"/>
            <w:gridSpan w:val="2"/>
          </w:tcPr>
          <w:p w:rsidR="00982CA1" w:rsidRDefault="005261F1">
            <w:pPr>
              <w:pStyle w:val="TableParagraph"/>
              <w:spacing w:before="146"/>
              <w:ind w:left="9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2022-23</w:t>
            </w:r>
          </w:p>
        </w:tc>
      </w:tr>
      <w:tr w:rsidR="00982CA1">
        <w:trPr>
          <w:trHeight w:val="259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before="3" w:line="237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6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line="248" w:lineRule="exact"/>
              <w:ind w:left="102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8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30"/>
              </w:numPr>
              <w:tabs>
                <w:tab w:val="left" w:pos="780"/>
              </w:tabs>
              <w:spacing w:before="6"/>
            </w:pPr>
            <w:r>
              <w:t>Understand</w:t>
            </w:r>
            <w:r>
              <w:rPr>
                <w:spacing w:val="10"/>
              </w:rPr>
              <w:t xml:space="preserve"> </w:t>
            </w:r>
            <w:r>
              <w:t>any</w:t>
            </w:r>
            <w:r>
              <w:rPr>
                <w:spacing w:val="16"/>
              </w:rPr>
              <w:t xml:space="preserve"> </w:t>
            </w:r>
            <w:r>
              <w:t>typical</w:t>
            </w:r>
            <w:r>
              <w:rPr>
                <w:spacing w:val="14"/>
              </w:rPr>
              <w:t xml:space="preserve"> </w:t>
            </w:r>
            <w:r>
              <w:t>algorithm</w:t>
            </w:r>
            <w:r>
              <w:rPr>
                <w:spacing w:val="21"/>
              </w:rPr>
              <w:t xml:space="preserve"> </w:t>
            </w:r>
            <w:r>
              <w:t>design</w:t>
            </w:r>
            <w:r>
              <w:rPr>
                <w:spacing w:val="19"/>
              </w:rPr>
              <w:t xml:space="preserve"> </w:t>
            </w:r>
            <w:r>
              <w:t>problem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efficiently</w:t>
            </w:r>
            <w:r>
              <w:rPr>
                <w:spacing w:val="14"/>
              </w:rPr>
              <w:t xml:space="preserve"> </w:t>
            </w:r>
            <w:r>
              <w:t>implementing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algorithm</w:t>
            </w:r>
          </w:p>
          <w:p w:rsidR="00982CA1" w:rsidRDefault="005261F1">
            <w:pPr>
              <w:pStyle w:val="TableParagraph"/>
              <w:numPr>
                <w:ilvl w:val="0"/>
                <w:numId w:val="30"/>
              </w:numPr>
              <w:tabs>
                <w:tab w:val="left" w:pos="780"/>
              </w:tabs>
              <w:spacing w:before="6"/>
            </w:pPr>
            <w:r>
              <w:t>Provide</w:t>
            </w:r>
            <w:r>
              <w:rPr>
                <w:spacing w:val="9"/>
              </w:rPr>
              <w:t xml:space="preserve"> </w:t>
            </w:r>
            <w:r>
              <w:t>an</w:t>
            </w:r>
            <w:r>
              <w:rPr>
                <w:spacing w:val="14"/>
              </w:rPr>
              <w:t xml:space="preserve"> </w:t>
            </w:r>
            <w:r>
              <w:t>overview</w:t>
            </w:r>
            <w:r>
              <w:rPr>
                <w:spacing w:val="14"/>
              </w:rPr>
              <w:t xml:space="preserve"> </w:t>
            </w:r>
            <w:r>
              <w:t>on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main</w:t>
            </w:r>
            <w:r>
              <w:rPr>
                <w:spacing w:val="13"/>
              </w:rPr>
              <w:t xml:space="preserve"> </w:t>
            </w:r>
            <w:r>
              <w:t>approaches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machine</w:t>
            </w:r>
            <w:r>
              <w:rPr>
                <w:spacing w:val="14"/>
              </w:rPr>
              <w:t xml:space="preserve"> </w:t>
            </w:r>
            <w:r>
              <w:t>learning.</w:t>
            </w:r>
          </w:p>
          <w:p w:rsidR="00982CA1" w:rsidRDefault="005261F1">
            <w:pPr>
              <w:pStyle w:val="TableParagraph"/>
              <w:numPr>
                <w:ilvl w:val="0"/>
                <w:numId w:val="30"/>
              </w:numPr>
              <w:tabs>
                <w:tab w:val="left" w:pos="780"/>
              </w:tabs>
              <w:spacing w:before="6" w:line="244" w:lineRule="exact"/>
            </w:pPr>
            <w:r>
              <w:t>Apply</w:t>
            </w:r>
            <w:r>
              <w:rPr>
                <w:spacing w:val="17"/>
              </w:rPr>
              <w:t xml:space="preserve"> </w:t>
            </w:r>
            <w:r>
              <w:t>various</w:t>
            </w:r>
            <w:r>
              <w:rPr>
                <w:spacing w:val="21"/>
              </w:rPr>
              <w:t xml:space="preserve"> </w:t>
            </w:r>
            <w:r>
              <w:t>clustering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classification</w:t>
            </w:r>
            <w:r>
              <w:rPr>
                <w:spacing w:val="11"/>
              </w:rPr>
              <w:t xml:space="preserve"> </w:t>
            </w:r>
            <w:r>
              <w:t>algorithms</w:t>
            </w:r>
            <w:r>
              <w:rPr>
                <w:spacing w:val="18"/>
              </w:rPr>
              <w:t xml:space="preserve"> </w:t>
            </w:r>
            <w:r>
              <w:t>for</w:t>
            </w:r>
            <w:r>
              <w:rPr>
                <w:spacing w:val="19"/>
              </w:rPr>
              <w:t xml:space="preserve"> </w:t>
            </w:r>
            <w:r>
              <w:t>bioinformatics</w:t>
            </w:r>
            <w:r>
              <w:rPr>
                <w:spacing w:val="18"/>
              </w:rPr>
              <w:t xml:space="preserve"> </w:t>
            </w:r>
            <w:r>
              <w:t>problems.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809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1612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Algorithms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1075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Biological</w:t>
            </w:r>
            <w:r>
              <w:rPr>
                <w:spacing w:val="40"/>
              </w:rPr>
              <w:t xml:space="preserve"> </w:t>
            </w:r>
            <w:r>
              <w:t>algorithms</w:t>
            </w:r>
            <w:r>
              <w:rPr>
                <w:spacing w:val="44"/>
              </w:rPr>
              <w:t xml:space="preserve"> </w:t>
            </w:r>
            <w:r>
              <w:t>versus</w:t>
            </w:r>
            <w:r>
              <w:rPr>
                <w:spacing w:val="43"/>
              </w:rPr>
              <w:t xml:space="preserve"> </w:t>
            </w:r>
            <w:r>
              <w:t>computer</w:t>
            </w:r>
            <w:r>
              <w:rPr>
                <w:spacing w:val="43"/>
              </w:rPr>
              <w:t xml:space="preserve"> </w:t>
            </w:r>
            <w:r>
              <w:t>algorithms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41"/>
              </w:rPr>
              <w:t xml:space="preserve"> </w:t>
            </w:r>
            <w:r>
              <w:t>The</w:t>
            </w:r>
            <w:r>
              <w:rPr>
                <w:spacing w:val="45"/>
              </w:rPr>
              <w:t xml:space="preserve"> </w:t>
            </w:r>
            <w:r>
              <w:t>‘Change</w:t>
            </w:r>
            <w:r>
              <w:rPr>
                <w:spacing w:val="44"/>
              </w:rPr>
              <w:t xml:space="preserve"> </w:t>
            </w:r>
            <w:r>
              <w:t>Big-O</w:t>
            </w:r>
            <w:r>
              <w:rPr>
                <w:spacing w:val="48"/>
              </w:rPr>
              <w:t xml:space="preserve"> </w:t>
            </w:r>
            <w:r>
              <w:t>Notations</w:t>
            </w:r>
            <w:r>
              <w:rPr>
                <w:spacing w:val="46"/>
              </w:rPr>
              <w:t xml:space="preserve"> </w:t>
            </w:r>
            <w:r>
              <w:t>–</w:t>
            </w:r>
            <w:r>
              <w:rPr>
                <w:spacing w:val="43"/>
              </w:rPr>
              <w:t xml:space="preserve"> </w:t>
            </w:r>
            <w:r>
              <w:t>Algorithm</w:t>
            </w:r>
          </w:p>
          <w:p w:rsidR="00982CA1" w:rsidRDefault="005261F1">
            <w:pPr>
              <w:pStyle w:val="TableParagraph"/>
              <w:spacing w:line="260" w:lineRule="atLeast"/>
              <w:ind w:left="208"/>
            </w:pPr>
            <w:r>
              <w:t>design</w:t>
            </w:r>
            <w:r>
              <w:rPr>
                <w:spacing w:val="30"/>
              </w:rPr>
              <w:t xml:space="preserve"> </w:t>
            </w:r>
            <w:r>
              <w:t>techniques</w:t>
            </w:r>
            <w:r>
              <w:rPr>
                <w:spacing w:val="27"/>
              </w:rPr>
              <w:t xml:space="preserve"> </w:t>
            </w:r>
            <w:r>
              <w:t>and</w:t>
            </w:r>
            <w:r>
              <w:rPr>
                <w:spacing w:val="27"/>
              </w:rPr>
              <w:t xml:space="preserve"> </w:t>
            </w:r>
            <w:r>
              <w:t>the</w:t>
            </w:r>
            <w:r>
              <w:rPr>
                <w:spacing w:val="33"/>
              </w:rPr>
              <w:t xml:space="preserve"> </w:t>
            </w:r>
            <w:r>
              <w:t>different</w:t>
            </w:r>
            <w:r>
              <w:rPr>
                <w:spacing w:val="30"/>
              </w:rPr>
              <w:t xml:space="preserve"> </w:t>
            </w:r>
            <w:r>
              <w:t>types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algorithms</w:t>
            </w:r>
            <w:r>
              <w:rPr>
                <w:spacing w:val="33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Molecular</w:t>
            </w:r>
            <w:r>
              <w:rPr>
                <w:spacing w:val="24"/>
              </w:rPr>
              <w:t xml:space="preserve"> </w:t>
            </w:r>
            <w:r>
              <w:t>Biology</w:t>
            </w:r>
            <w:r>
              <w:rPr>
                <w:spacing w:val="30"/>
              </w:rPr>
              <w:t xml:space="preserve"> </w:t>
            </w:r>
            <w:r>
              <w:t>Primer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30"/>
              </w:rPr>
              <w:t xml:space="preserve"> </w:t>
            </w:r>
            <w:r>
              <w:t>Exhaustive</w:t>
            </w:r>
            <w:r>
              <w:rPr>
                <w:spacing w:val="-52"/>
              </w:rPr>
              <w:t xml:space="preserve"> </w:t>
            </w:r>
            <w:r>
              <w:t>Search:</w:t>
            </w:r>
            <w:r>
              <w:rPr>
                <w:spacing w:val="10"/>
              </w:rPr>
              <w:t xml:space="preserve"> </w:t>
            </w:r>
            <w:r>
              <w:t>Mapping</w:t>
            </w:r>
            <w:r>
              <w:rPr>
                <w:spacing w:val="11"/>
              </w:rPr>
              <w:t xml:space="preserve"> </w:t>
            </w:r>
            <w:r>
              <w:t>Algorithms</w:t>
            </w:r>
            <w:r>
              <w:rPr>
                <w:spacing w:val="13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Motif</w:t>
            </w:r>
            <w:r>
              <w:rPr>
                <w:spacing w:val="11"/>
              </w:rPr>
              <w:t xml:space="preserve"> </w:t>
            </w:r>
            <w:r>
              <w:t>Finding</w:t>
            </w:r>
            <w:r>
              <w:rPr>
                <w:spacing w:val="10"/>
              </w:rPr>
              <w:t xml:space="preserve"> </w:t>
            </w:r>
            <w:r>
              <w:t>problem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Search</w:t>
            </w:r>
            <w:r>
              <w:rPr>
                <w:spacing w:val="11"/>
              </w:rPr>
              <w:t xml:space="preserve"> </w:t>
            </w:r>
            <w:r>
              <w:t>Trees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Finding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Median</w:t>
            </w:r>
            <w:r>
              <w:rPr>
                <w:spacing w:val="10"/>
              </w:rPr>
              <w:t xml:space="preserve"> </w:t>
            </w:r>
            <w:r>
              <w:t>String.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09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1848"/>
              <w:rPr>
                <w:b/>
              </w:rPr>
            </w:pPr>
            <w:r>
              <w:rPr>
                <w:b/>
              </w:rPr>
              <w:t>Alignment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algorithms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1129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340" w:type="dxa"/>
            <w:gridSpan w:val="9"/>
          </w:tcPr>
          <w:p w:rsidR="00982CA1" w:rsidRDefault="00CF1D45">
            <w:pPr>
              <w:pStyle w:val="TableParagraph"/>
              <w:spacing w:line="244" w:lineRule="exact"/>
              <w:ind w:left="208"/>
            </w:pPr>
            <w:r w:rsidRPr="00CF1D45">
              <w:t>Greedy Algorithms: Genome Rearrangements - A Greedy Approach to Motif Finding - DNA Sequence comparison - Manhattan Tourist Problem - Edit Distance and Alignments -. Algorithms and Complexity- Clustering And Trees- Hierarchical clustering-k-means clustering- Hidden Markov Models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09" w:type="dxa"/>
            <w:gridSpan w:val="3"/>
          </w:tcPr>
          <w:p w:rsidR="00982CA1" w:rsidRDefault="00CF1D45" w:rsidP="00CF1D45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</w:rPr>
              <w:t>Machine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Learning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130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9340" w:type="dxa"/>
            <w:gridSpan w:val="9"/>
          </w:tcPr>
          <w:p w:rsidR="00982CA1" w:rsidRDefault="00CF1D45">
            <w:pPr>
              <w:pStyle w:val="TableParagraph"/>
              <w:spacing w:line="260" w:lineRule="atLeast"/>
              <w:ind w:left="208" w:right="208"/>
            </w:pPr>
            <w:r w:rsidRPr="00CF1D45">
              <w:t>Introduction of machine learning - Basic concept of machine learning - Supervised learning - Semi-supervised learning - Unsupervised learning - Machine Learning Techniques - Introduction to Support Vector Machines and their applications.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09" w:type="dxa"/>
            <w:gridSpan w:val="3"/>
          </w:tcPr>
          <w:p w:rsidR="00982CA1" w:rsidRDefault="00CF1D45">
            <w:pPr>
              <w:pStyle w:val="TableParagraph"/>
              <w:spacing w:before="3" w:line="236" w:lineRule="exact"/>
              <w:ind w:left="2004" w:right="1994"/>
              <w:jc w:val="center"/>
              <w:rPr>
                <w:b/>
              </w:rPr>
            </w:pPr>
            <w:r w:rsidRPr="00CF1D45">
              <w:rPr>
                <w:b/>
              </w:rPr>
              <w:t>Neural Networks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0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340" w:type="dxa"/>
            <w:gridSpan w:val="9"/>
          </w:tcPr>
          <w:p w:rsidR="00982CA1" w:rsidRDefault="00CF1D45">
            <w:pPr>
              <w:pStyle w:val="TableParagraph"/>
              <w:spacing w:line="260" w:lineRule="atLeast"/>
              <w:ind w:left="208" w:right="208"/>
            </w:pPr>
            <w:r w:rsidRPr="00CF1D45">
              <w:t>Introduction to Neural Networks – Applications of ANN, SVM etc. Basic structure for deep learning models – Training of deep learning models – Applications of deep learning in structural bioinformatics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09" w:type="dxa"/>
            <w:gridSpan w:val="3"/>
          </w:tcPr>
          <w:p w:rsidR="00982CA1" w:rsidRDefault="00CF1D45" w:rsidP="00CF1D45">
            <w:pPr>
              <w:pStyle w:val="TableParagraph"/>
              <w:spacing w:before="3" w:line="236" w:lineRule="exact"/>
              <w:ind w:left="1978" w:right="1994"/>
              <w:jc w:val="center"/>
              <w:rPr>
                <w:b/>
              </w:rPr>
            </w:pPr>
            <w:r w:rsidRPr="00CF1D45">
              <w:rPr>
                <w:b/>
              </w:rPr>
              <w:t xml:space="preserve">Data Science 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1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7"/>
        </w:trPr>
        <w:tc>
          <w:tcPr>
            <w:tcW w:w="9340" w:type="dxa"/>
            <w:gridSpan w:val="9"/>
          </w:tcPr>
          <w:p w:rsidR="00982CA1" w:rsidRDefault="00CF1D45">
            <w:pPr>
              <w:pStyle w:val="TableParagraph"/>
              <w:spacing w:line="260" w:lineRule="atLeast"/>
              <w:ind w:left="208"/>
            </w:pPr>
            <w:r w:rsidRPr="00CF1D45">
              <w:t>Introduction to Data science – Prerequisites to Data Science – Data Science tools – Data Mining Algorithms – Data Analysis and Visualization – Python and R for Data Science – Data Science Life Cycle – Major Steps of Machine Learning – Machine Learning algorithms in Data Science – Machine Learning Use Cases in Data Science – Statistical learning for Big Data – Application of Algorithm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09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79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1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1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3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09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364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960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09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075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Books</w:t>
            </w:r>
          </w:p>
        </w:tc>
      </w:tr>
      <w:tr w:rsidR="00982CA1">
        <w:trPr>
          <w:trHeight w:val="516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8" w:lineRule="exact"/>
              <w:ind w:right="8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48" w:lineRule="exact"/>
              <w:ind w:left="208"/>
            </w:pPr>
            <w:r>
              <w:t>Jones,</w:t>
            </w:r>
            <w:r>
              <w:rPr>
                <w:spacing w:val="29"/>
              </w:rPr>
              <w:t xml:space="preserve"> </w:t>
            </w:r>
            <w:r>
              <w:t>N.</w:t>
            </w:r>
            <w:r>
              <w:rPr>
                <w:spacing w:val="83"/>
              </w:rPr>
              <w:t xml:space="preserve"> </w:t>
            </w:r>
            <w:r>
              <w:t>C.,</w:t>
            </w:r>
            <w:r>
              <w:rPr>
                <w:spacing w:val="83"/>
              </w:rPr>
              <w:t xml:space="preserve"> </w:t>
            </w:r>
            <w:proofErr w:type="spellStart"/>
            <w:r>
              <w:t>Pevzner</w:t>
            </w:r>
            <w:proofErr w:type="spellEnd"/>
            <w:r>
              <w:t>,</w:t>
            </w:r>
            <w:r>
              <w:rPr>
                <w:spacing w:val="81"/>
              </w:rPr>
              <w:t xml:space="preserve"> </w:t>
            </w:r>
            <w:r>
              <w:t>P.</w:t>
            </w:r>
            <w:r>
              <w:rPr>
                <w:spacing w:val="83"/>
              </w:rPr>
              <w:t xml:space="preserve"> </w:t>
            </w:r>
            <w:r>
              <w:t>A.,</w:t>
            </w:r>
            <w:r>
              <w:rPr>
                <w:spacing w:val="83"/>
              </w:rPr>
              <w:t xml:space="preserve"> </w:t>
            </w:r>
            <w:r>
              <w:t>&amp;</w:t>
            </w:r>
            <w:r>
              <w:rPr>
                <w:spacing w:val="84"/>
              </w:rPr>
              <w:t xml:space="preserve"> </w:t>
            </w:r>
            <w:proofErr w:type="spellStart"/>
            <w:r>
              <w:t>Pevzner</w:t>
            </w:r>
            <w:proofErr w:type="spellEnd"/>
            <w:r>
              <w:t>,</w:t>
            </w:r>
            <w:r>
              <w:rPr>
                <w:spacing w:val="83"/>
              </w:rPr>
              <w:t xml:space="preserve"> </w:t>
            </w:r>
            <w:r>
              <w:t>P.</w:t>
            </w:r>
            <w:r>
              <w:rPr>
                <w:spacing w:val="83"/>
              </w:rPr>
              <w:t xml:space="preserve"> </w:t>
            </w:r>
            <w:r>
              <w:t>(2004).</w:t>
            </w:r>
            <w:r>
              <w:rPr>
                <w:spacing w:val="83"/>
              </w:rPr>
              <w:t xml:space="preserve"> </w:t>
            </w:r>
            <w:r>
              <w:t>An</w:t>
            </w:r>
            <w:r>
              <w:rPr>
                <w:spacing w:val="81"/>
              </w:rPr>
              <w:t xml:space="preserve"> </w:t>
            </w:r>
            <w:r>
              <w:t>introduction</w:t>
            </w:r>
            <w:r>
              <w:rPr>
                <w:spacing w:val="84"/>
              </w:rPr>
              <w:t xml:space="preserve"> </w:t>
            </w:r>
            <w:r>
              <w:t>to</w:t>
            </w:r>
            <w:r>
              <w:rPr>
                <w:spacing w:val="83"/>
              </w:rPr>
              <w:t xml:space="preserve"> </w:t>
            </w:r>
            <w:r>
              <w:t>bioinformatics</w:t>
            </w:r>
          </w:p>
          <w:p w:rsidR="00982CA1" w:rsidRDefault="005261F1">
            <w:pPr>
              <w:pStyle w:val="TableParagraph"/>
              <w:spacing w:before="6" w:line="243" w:lineRule="exact"/>
              <w:ind w:left="208"/>
            </w:pPr>
            <w:r>
              <w:t>algorithms.</w:t>
            </w:r>
            <w:r>
              <w:rPr>
                <w:spacing w:val="18"/>
              </w:rPr>
              <w:t xml:space="preserve"> </w:t>
            </w:r>
            <w:r>
              <w:t>MIT</w:t>
            </w:r>
            <w:r>
              <w:rPr>
                <w:spacing w:val="9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proofErr w:type="spellStart"/>
            <w:r>
              <w:t>Gusfield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D.</w:t>
            </w:r>
            <w:r>
              <w:rPr>
                <w:spacing w:val="16"/>
              </w:rPr>
              <w:t xml:space="preserve"> </w:t>
            </w:r>
            <w:r>
              <w:t>(1997).</w:t>
            </w:r>
            <w:r>
              <w:rPr>
                <w:spacing w:val="15"/>
              </w:rPr>
              <w:t xml:space="preserve"> </w:t>
            </w:r>
            <w:r>
              <w:t>Algorithms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3"/>
              </w:rPr>
              <w:t xml:space="preserve"> </w:t>
            </w:r>
            <w:r>
              <w:t>strings,</w:t>
            </w:r>
            <w:r>
              <w:rPr>
                <w:spacing w:val="16"/>
              </w:rPr>
              <w:t xml:space="preserve"> </w:t>
            </w:r>
            <w:r>
              <w:t>trees,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sequences</w:t>
            </w:r>
            <w:r>
              <w:rPr>
                <w:spacing w:val="13"/>
              </w:rPr>
              <w:t xml:space="preserve"> </w:t>
            </w:r>
            <w:r>
              <w:t>Cambridge</w:t>
            </w:r>
            <w:r>
              <w:rPr>
                <w:spacing w:val="15"/>
              </w:rPr>
              <w:t xml:space="preserve"> </w:t>
            </w:r>
            <w:r>
              <w:t>University</w:t>
            </w:r>
            <w:r>
              <w:rPr>
                <w:spacing w:val="13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51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proofErr w:type="spellStart"/>
            <w:r>
              <w:t>Kerlavage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A.</w:t>
            </w:r>
            <w:r>
              <w:rPr>
                <w:spacing w:val="15"/>
              </w:rPr>
              <w:t xml:space="preserve"> </w:t>
            </w:r>
            <w:r>
              <w:t>R.</w:t>
            </w:r>
            <w:r>
              <w:rPr>
                <w:spacing w:val="15"/>
              </w:rPr>
              <w:t xml:space="preserve"> </w:t>
            </w:r>
            <w:r>
              <w:t>(1996).</w:t>
            </w:r>
            <w:r>
              <w:rPr>
                <w:spacing w:val="11"/>
              </w:rPr>
              <w:t xml:space="preserve"> </w:t>
            </w:r>
            <w:r>
              <w:t>DM128.</w:t>
            </w:r>
            <w:r>
              <w:rPr>
                <w:spacing w:val="15"/>
              </w:rPr>
              <w:t xml:space="preserve"> </w:t>
            </w:r>
            <w:r>
              <w:t>00</w:t>
            </w:r>
            <w:r>
              <w:rPr>
                <w:spacing w:val="12"/>
              </w:rPr>
              <w:t xml:space="preserve"> </w:t>
            </w:r>
            <w:r>
              <w:t>Computing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biosciences,</w:t>
            </w:r>
            <w:r>
              <w:rPr>
                <w:spacing w:val="15"/>
              </w:rPr>
              <w:t xml:space="preserve"> </w:t>
            </w:r>
            <w:r>
              <w:t>Molecular</w:t>
            </w:r>
            <w:r>
              <w:rPr>
                <w:spacing w:val="13"/>
              </w:rPr>
              <w:t xml:space="preserve"> </w:t>
            </w:r>
            <w:r>
              <w:t>Bioinformatics</w:t>
            </w:r>
            <w:r>
              <w:rPr>
                <w:spacing w:val="26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Algorithms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Applications,</w:t>
            </w:r>
            <w:r>
              <w:rPr>
                <w:spacing w:val="19"/>
              </w:rPr>
              <w:t xml:space="preserve"> </w:t>
            </w:r>
            <w:r>
              <w:t>Steffen</w:t>
            </w:r>
            <w:r>
              <w:rPr>
                <w:spacing w:val="16"/>
              </w:rPr>
              <w:t xml:space="preserve"> </w:t>
            </w:r>
            <w:r>
              <w:t>Schulze-Kremer,</w:t>
            </w:r>
            <w:r>
              <w:rPr>
                <w:spacing w:val="19"/>
              </w:rPr>
              <w:t xml:space="preserve"> </w:t>
            </w:r>
            <w:r>
              <w:t>Walter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proofErr w:type="spellStart"/>
            <w:r>
              <w:t>Gruyter</w:t>
            </w:r>
            <w:proofErr w:type="spellEnd"/>
            <w:r>
              <w:rPr>
                <w:spacing w:val="16"/>
              </w:rPr>
              <w:t xml:space="preserve"> </w:t>
            </w:r>
            <w:r>
              <w:t>(Eds.)</w:t>
            </w:r>
          </w:p>
        </w:tc>
      </w:tr>
      <w:tr w:rsidR="00982CA1">
        <w:trPr>
          <w:trHeight w:val="391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51" w:lineRule="exact"/>
              <w:ind w:right="8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51" w:lineRule="exact"/>
              <w:ind w:left="100"/>
            </w:pPr>
            <w:r>
              <w:t>Goldberg,</w:t>
            </w:r>
            <w:r>
              <w:rPr>
                <w:spacing w:val="17"/>
              </w:rPr>
              <w:t xml:space="preserve"> </w:t>
            </w:r>
            <w:r>
              <w:t>D.</w:t>
            </w:r>
            <w:r>
              <w:rPr>
                <w:spacing w:val="16"/>
              </w:rPr>
              <w:t xml:space="preserve"> </w:t>
            </w:r>
            <w:r>
              <w:t>(1999).</w:t>
            </w:r>
            <w:r>
              <w:rPr>
                <w:spacing w:val="15"/>
              </w:rPr>
              <w:t xml:space="preserve"> </w:t>
            </w:r>
            <w:r>
              <w:t>Genetic</w:t>
            </w:r>
            <w:r>
              <w:rPr>
                <w:spacing w:val="15"/>
              </w:rPr>
              <w:t xml:space="preserve"> </w:t>
            </w:r>
            <w:r>
              <w:t>algorithms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5"/>
              </w:rPr>
              <w:t xml:space="preserve"> </w:t>
            </w:r>
            <w:r>
              <w:t>search</w:t>
            </w:r>
            <w:r>
              <w:rPr>
                <w:spacing w:val="13"/>
              </w:rPr>
              <w:t xml:space="preserve"> </w:t>
            </w:r>
            <w:r>
              <w:t>optimization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machine</w:t>
            </w:r>
            <w:r>
              <w:rPr>
                <w:spacing w:val="13"/>
              </w:rPr>
              <w:t xml:space="preserve"> </w:t>
            </w:r>
            <w:r>
              <w:t>learning.</w:t>
            </w:r>
            <w:r>
              <w:rPr>
                <w:spacing w:val="16"/>
              </w:rPr>
              <w:t xml:space="preserve"> </w:t>
            </w:r>
            <w:r>
              <w:t>570</w:t>
            </w:r>
            <w:r>
              <w:rPr>
                <w:spacing w:val="13"/>
              </w:rPr>
              <w:t xml:space="preserve"> </w:t>
            </w:r>
            <w:r>
              <w:t>pp.</w:t>
            </w:r>
          </w:p>
        </w:tc>
      </w:tr>
      <w:tr w:rsidR="00982CA1">
        <w:trPr>
          <w:trHeight w:val="257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8" w:lineRule="exact"/>
              <w:ind w:right="84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38" w:lineRule="exact"/>
              <w:ind w:left="119"/>
            </w:pPr>
            <w:r>
              <w:t>Bishop,</w:t>
            </w:r>
            <w:r>
              <w:rPr>
                <w:spacing w:val="15"/>
              </w:rPr>
              <w:t xml:space="preserve"> </w:t>
            </w:r>
            <w:r>
              <w:t>C.</w:t>
            </w:r>
            <w:r>
              <w:rPr>
                <w:spacing w:val="16"/>
              </w:rPr>
              <w:t xml:space="preserve"> </w:t>
            </w:r>
            <w:r>
              <w:t>M.</w:t>
            </w:r>
            <w:r>
              <w:rPr>
                <w:spacing w:val="16"/>
              </w:rPr>
              <w:t xml:space="preserve"> </w:t>
            </w:r>
            <w:r>
              <w:t>(1995).</w:t>
            </w:r>
            <w:r>
              <w:rPr>
                <w:spacing w:val="16"/>
              </w:rPr>
              <w:t xml:space="preserve"> </w:t>
            </w:r>
            <w:r>
              <w:t>Neural</w:t>
            </w:r>
            <w:r>
              <w:rPr>
                <w:spacing w:val="13"/>
              </w:rPr>
              <w:t xml:space="preserve"> </w:t>
            </w:r>
            <w:r>
              <w:t>networks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16"/>
              </w:rPr>
              <w:t xml:space="preserve"> </w:t>
            </w:r>
            <w:r>
              <w:t>pattern</w:t>
            </w:r>
            <w:r>
              <w:rPr>
                <w:spacing w:val="11"/>
              </w:rPr>
              <w:t xml:space="preserve"> </w:t>
            </w:r>
            <w:r>
              <w:t>recognition.</w:t>
            </w:r>
            <w:r>
              <w:rPr>
                <w:spacing w:val="18"/>
              </w:rPr>
              <w:t xml:space="preserve"> </w:t>
            </w:r>
            <w:r>
              <w:t>Oxford</w:t>
            </w:r>
            <w:r>
              <w:rPr>
                <w:spacing w:val="11"/>
              </w:rPr>
              <w:t xml:space="preserve"> </w:t>
            </w:r>
            <w:r>
              <w:t>university</w:t>
            </w:r>
            <w:r>
              <w:rPr>
                <w:spacing w:val="16"/>
              </w:rPr>
              <w:t xml:space="preserve"> </w:t>
            </w:r>
            <w:r>
              <w:t>press.</w:t>
            </w:r>
          </w:p>
        </w:tc>
      </w:tr>
      <w:tr w:rsidR="00982CA1">
        <w:trPr>
          <w:trHeight w:val="517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6</w:t>
            </w:r>
          </w:p>
        </w:tc>
        <w:tc>
          <w:tcPr>
            <w:tcW w:w="8922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19"/>
            </w:pPr>
            <w:proofErr w:type="spellStart"/>
            <w:r>
              <w:t>Haykin</w:t>
            </w:r>
            <w:proofErr w:type="spellEnd"/>
            <w:r>
              <w:t>,</w:t>
            </w:r>
            <w:r>
              <w:rPr>
                <w:spacing w:val="28"/>
              </w:rPr>
              <w:t xml:space="preserve"> </w:t>
            </w:r>
            <w:r>
              <w:t>S.</w:t>
            </w:r>
            <w:r>
              <w:rPr>
                <w:spacing w:val="25"/>
              </w:rPr>
              <w:t xml:space="preserve"> </w:t>
            </w:r>
            <w:r>
              <w:t>(1998).</w:t>
            </w:r>
            <w:r>
              <w:rPr>
                <w:spacing w:val="28"/>
              </w:rPr>
              <w:t xml:space="preserve"> </w:t>
            </w:r>
            <w:r>
              <w:t>Neural</w:t>
            </w:r>
            <w:r>
              <w:rPr>
                <w:spacing w:val="30"/>
              </w:rPr>
              <w:t xml:space="preserve"> </w:t>
            </w:r>
            <w:r>
              <w:t>Networks: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6"/>
              </w:rPr>
              <w:t xml:space="preserve"> </w:t>
            </w:r>
            <w:r>
              <w:t>Comprehensive</w:t>
            </w:r>
            <w:r>
              <w:rPr>
                <w:spacing w:val="27"/>
              </w:rPr>
              <w:t xml:space="preserve"> </w:t>
            </w:r>
            <w:r>
              <w:t>Foundation,</w:t>
            </w:r>
            <w:r>
              <w:rPr>
                <w:spacing w:val="32"/>
              </w:rPr>
              <w:t xml:space="preserve"> </w:t>
            </w:r>
            <w:r>
              <w:t>Prentice</w:t>
            </w:r>
            <w:r>
              <w:rPr>
                <w:spacing w:val="27"/>
              </w:rPr>
              <w:t xml:space="preserve"> </w:t>
            </w:r>
            <w:r>
              <w:t>Hall</w:t>
            </w:r>
            <w:r>
              <w:rPr>
                <w:spacing w:val="25"/>
              </w:rPr>
              <w:t xml:space="preserve"> </w:t>
            </w:r>
            <w:r>
              <w:t>PTR.</w:t>
            </w:r>
            <w:r>
              <w:rPr>
                <w:spacing w:val="29"/>
              </w:rPr>
              <w:t xml:space="preserve"> </w:t>
            </w:r>
            <w:r>
              <w:t>Upper</w:t>
            </w:r>
          </w:p>
          <w:p w:rsidR="00982CA1" w:rsidRDefault="005261F1">
            <w:pPr>
              <w:pStyle w:val="TableParagraph"/>
              <w:spacing w:before="6" w:line="243" w:lineRule="exact"/>
              <w:ind w:left="119"/>
            </w:pPr>
            <w:r>
              <w:t>Saddle</w:t>
            </w:r>
            <w:r>
              <w:rPr>
                <w:spacing w:val="10"/>
              </w:rPr>
              <w:t xml:space="preserve"> </w:t>
            </w:r>
            <w:r>
              <w:t>River,</w:t>
            </w:r>
            <w:r>
              <w:rPr>
                <w:spacing w:val="13"/>
              </w:rPr>
              <w:t xml:space="preserve"> </w:t>
            </w:r>
            <w:r>
              <w:t>NJ,</w:t>
            </w:r>
            <w:r>
              <w:rPr>
                <w:spacing w:val="12"/>
              </w:rPr>
              <w:t xml:space="preserve"> </w:t>
            </w:r>
            <w:r>
              <w:t>USA.</w:t>
            </w:r>
          </w:p>
        </w:tc>
      </w:tr>
      <w:tr w:rsidR="00982CA1">
        <w:trPr>
          <w:trHeight w:val="261"/>
        </w:trPr>
        <w:tc>
          <w:tcPr>
            <w:tcW w:w="9340" w:type="dxa"/>
            <w:gridSpan w:val="9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Course</w:t>
            </w:r>
            <w:r>
              <w:rPr>
                <w:spacing w:val="12"/>
              </w:rPr>
              <w:t xml:space="preserve"> </w:t>
            </w:r>
            <w:r>
              <w:t>Designed</w:t>
            </w:r>
            <w:r>
              <w:rPr>
                <w:spacing w:val="9"/>
              </w:rPr>
              <w:t xml:space="preserve"> </w:t>
            </w:r>
            <w:r>
              <w:t>By:</w:t>
            </w:r>
            <w:r>
              <w:rPr>
                <w:spacing w:val="12"/>
              </w:rPr>
              <w:t xml:space="preserve"> </w:t>
            </w:r>
            <w:r>
              <w:t>Dr.</w:t>
            </w:r>
            <w:r>
              <w:rPr>
                <w:spacing w:val="9"/>
              </w:rPr>
              <w:t xml:space="preserve"> </w:t>
            </w:r>
            <w:r>
              <w:t>S.</w:t>
            </w:r>
            <w:r>
              <w:rPr>
                <w:spacing w:val="13"/>
              </w:rPr>
              <w:t xml:space="preserve"> </w:t>
            </w:r>
            <w:proofErr w:type="spellStart"/>
            <w:r>
              <w:t>Usha</w:t>
            </w:r>
            <w:proofErr w:type="spellEnd"/>
          </w:p>
        </w:tc>
      </w:tr>
    </w:tbl>
    <w:p w:rsidR="00982CA1" w:rsidRDefault="00982CA1">
      <w:pPr>
        <w:spacing w:line="241" w:lineRule="exact"/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8"/>
        <w:gridCol w:w="1038"/>
        <w:gridCol w:w="1100"/>
        <w:gridCol w:w="4487"/>
        <w:gridCol w:w="223"/>
        <w:gridCol w:w="626"/>
        <w:gridCol w:w="423"/>
        <w:gridCol w:w="598"/>
        <w:gridCol w:w="428"/>
      </w:tblGrid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9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100" w:type="dxa"/>
          </w:tcPr>
          <w:p w:rsidR="00982CA1" w:rsidRDefault="005261F1">
            <w:pPr>
              <w:pStyle w:val="TableParagraph"/>
              <w:spacing w:before="1" w:line="237" w:lineRule="exact"/>
              <w:ind w:left="342"/>
              <w:rPr>
                <w:b/>
              </w:rPr>
            </w:pPr>
            <w:r>
              <w:rPr>
                <w:b/>
              </w:rPr>
              <w:t>JO2</w:t>
            </w:r>
          </w:p>
        </w:tc>
        <w:tc>
          <w:tcPr>
            <w:tcW w:w="4487" w:type="dxa"/>
          </w:tcPr>
          <w:p w:rsidR="00982CA1" w:rsidRDefault="005261F1">
            <w:pPr>
              <w:pStyle w:val="TableParagraph"/>
              <w:spacing w:before="1" w:line="237" w:lineRule="exact"/>
              <w:ind w:left="541" w:right="546"/>
              <w:jc w:val="center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TOOLS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APPLICATIONS</w:t>
            </w:r>
          </w:p>
        </w:tc>
        <w:tc>
          <w:tcPr>
            <w:tcW w:w="849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right="12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" w:line="237" w:lineRule="exact"/>
              <w:ind w:left="89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1" w:line="237" w:lineRule="exact"/>
              <w:ind w:left="163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1" w:line="237" w:lineRule="exact"/>
              <w:ind w:left="85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7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6" w:line="22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4487" w:type="dxa"/>
          </w:tcPr>
          <w:p w:rsidR="00982CA1" w:rsidRDefault="005261F1">
            <w:pPr>
              <w:pStyle w:val="TableParagraph"/>
              <w:spacing w:before="2" w:line="236" w:lineRule="exact"/>
              <w:ind w:left="541" w:right="541"/>
              <w:jc w:val="center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849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14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2" w:line="236" w:lineRule="exact"/>
              <w:ind w:left="111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2" w:line="236" w:lineRule="exact"/>
              <w:ind w:left="7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2" w:line="236" w:lineRule="exact"/>
              <w:ind w:left="9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8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33"/>
              <w:ind w:left="102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487" w:type="dxa"/>
          </w:tcPr>
          <w:p w:rsidR="00982CA1" w:rsidRDefault="005261F1">
            <w:pPr>
              <w:pStyle w:val="TableParagraph"/>
              <w:spacing w:before="133"/>
              <w:ind w:left="541" w:right="546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computer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knowledge</w:t>
            </w:r>
          </w:p>
        </w:tc>
        <w:tc>
          <w:tcPr>
            <w:tcW w:w="1272" w:type="dxa"/>
            <w:gridSpan w:val="3"/>
          </w:tcPr>
          <w:p w:rsidR="00982CA1" w:rsidRDefault="005261F1">
            <w:pPr>
              <w:pStyle w:val="TableParagraph"/>
              <w:spacing w:line="260" w:lineRule="exact"/>
              <w:ind w:left="202" w:hanging="34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026" w:type="dxa"/>
            <w:gridSpan w:val="2"/>
          </w:tcPr>
          <w:p w:rsidR="00982CA1" w:rsidRDefault="005261F1">
            <w:pPr>
              <w:pStyle w:val="TableParagraph"/>
              <w:spacing w:before="144"/>
              <w:ind w:left="9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2022-23</w:t>
            </w:r>
          </w:p>
        </w:tc>
      </w:tr>
      <w:tr w:rsidR="00982CA1">
        <w:trPr>
          <w:trHeight w:val="256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before="1" w:line="236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6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8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31"/>
              </w:numPr>
              <w:tabs>
                <w:tab w:val="left" w:pos="780"/>
              </w:tabs>
              <w:spacing w:before="6"/>
            </w:pP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concept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33"/>
              </w:rPr>
              <w:t xml:space="preserve"> </w:t>
            </w:r>
            <w:r>
              <w:t>Information</w:t>
            </w:r>
            <w:r>
              <w:rPr>
                <w:spacing w:val="12"/>
              </w:rPr>
              <w:t xml:space="preserve"> </w:t>
            </w:r>
            <w:r>
              <w:t>Technology</w:t>
            </w:r>
          </w:p>
          <w:p w:rsidR="00982CA1" w:rsidRDefault="005261F1">
            <w:pPr>
              <w:pStyle w:val="TableParagraph"/>
              <w:numPr>
                <w:ilvl w:val="0"/>
                <w:numId w:val="31"/>
              </w:numPr>
              <w:tabs>
                <w:tab w:val="left" w:pos="780"/>
              </w:tabs>
              <w:spacing w:before="6"/>
            </w:pPr>
            <w:r>
              <w:t>Learn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functioning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computer</w:t>
            </w:r>
            <w:r>
              <w:rPr>
                <w:spacing w:val="14"/>
              </w:rPr>
              <w:t xml:space="preserve"> </w:t>
            </w:r>
            <w:r>
              <w:t>Software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hardware</w:t>
            </w:r>
          </w:p>
          <w:p w:rsidR="00982CA1" w:rsidRDefault="005261F1">
            <w:pPr>
              <w:pStyle w:val="TableParagraph"/>
              <w:numPr>
                <w:ilvl w:val="0"/>
                <w:numId w:val="31"/>
              </w:numPr>
              <w:tabs>
                <w:tab w:val="left" w:pos="780"/>
              </w:tabs>
              <w:spacing w:before="6" w:line="243" w:lineRule="exact"/>
            </w:pPr>
            <w:r>
              <w:t>Gain</w:t>
            </w:r>
            <w:r>
              <w:rPr>
                <w:spacing w:val="11"/>
              </w:rPr>
              <w:t xml:space="preserve"> </w:t>
            </w:r>
            <w:r>
              <w:t>experience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basic</w:t>
            </w:r>
            <w:r>
              <w:rPr>
                <w:spacing w:val="15"/>
              </w:rPr>
              <w:t xml:space="preserve"> </w:t>
            </w:r>
            <w:r>
              <w:t>operations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computer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616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Computers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073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8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3"/>
              <w:jc w:val="both"/>
            </w:pPr>
            <w:r>
              <w:t>Hardware</w:t>
            </w:r>
            <w:r>
              <w:rPr>
                <w:spacing w:val="16"/>
              </w:rPr>
              <w:t xml:space="preserve"> </w:t>
            </w:r>
            <w:r>
              <w:t>&amp;</w:t>
            </w:r>
            <w:r>
              <w:rPr>
                <w:spacing w:val="21"/>
              </w:rPr>
              <w:t xml:space="preserve"> </w:t>
            </w:r>
            <w:r>
              <w:t>Software</w:t>
            </w:r>
            <w:r>
              <w:rPr>
                <w:spacing w:val="17"/>
              </w:rPr>
              <w:t xml:space="preserve"> </w:t>
            </w:r>
            <w:r>
              <w:t>,</w:t>
            </w:r>
            <w:r>
              <w:rPr>
                <w:spacing w:val="17"/>
              </w:rPr>
              <w:t xml:space="preserve"> </w:t>
            </w:r>
            <w:r>
              <w:t>Characteristics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21"/>
              </w:rPr>
              <w:t xml:space="preserve"> </w:t>
            </w:r>
            <w:r>
              <w:t>Application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computer</w:t>
            </w:r>
            <w:r>
              <w:rPr>
                <w:spacing w:val="21"/>
              </w:rPr>
              <w:t xml:space="preserve"> </w:t>
            </w:r>
            <w:r>
              <w:t>/</w:t>
            </w:r>
            <w:r>
              <w:rPr>
                <w:spacing w:val="18"/>
              </w:rPr>
              <w:t xml:space="preserve"> </w:t>
            </w:r>
            <w:r>
              <w:t>information</w:t>
            </w:r>
            <w:r>
              <w:rPr>
                <w:spacing w:val="21"/>
              </w:rPr>
              <w:t xml:space="preserve"> </w:t>
            </w:r>
            <w:r>
              <w:t>technology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21"/>
              </w:rPr>
              <w:t xml:space="preserve"> </w:t>
            </w:r>
            <w:r>
              <w:t>Parts</w:t>
            </w:r>
            <w:r>
              <w:rPr>
                <w:spacing w:val="-5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computer:</w:t>
            </w:r>
            <w:r>
              <w:rPr>
                <w:spacing w:val="1"/>
              </w:rPr>
              <w:t xml:space="preserve"> </w:t>
            </w:r>
            <w:r>
              <w:t>Input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Output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Storage</w:t>
            </w:r>
            <w:r>
              <w:rPr>
                <w:spacing w:val="1"/>
              </w:rPr>
              <w:t xml:space="preserve"> </w:t>
            </w:r>
            <w:r>
              <w:t>– CPU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Functioning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Computer/</w:t>
            </w:r>
            <w:r>
              <w:rPr>
                <w:spacing w:val="1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Operation:</w:t>
            </w:r>
            <w:r>
              <w:rPr>
                <w:spacing w:val="51"/>
              </w:rPr>
              <w:t xml:space="preserve"> </w:t>
            </w:r>
            <w:r>
              <w:t>Instruction</w:t>
            </w:r>
            <w:r>
              <w:rPr>
                <w:spacing w:val="49"/>
              </w:rPr>
              <w:t xml:space="preserve"> </w:t>
            </w:r>
            <w:r>
              <w:t>set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49"/>
              </w:rPr>
              <w:t xml:space="preserve"> </w:t>
            </w:r>
            <w:r>
              <w:t>main</w:t>
            </w:r>
            <w:r>
              <w:rPr>
                <w:spacing w:val="46"/>
              </w:rPr>
              <w:t xml:space="preserve"> </w:t>
            </w:r>
            <w:r>
              <w:t>memory</w:t>
            </w:r>
            <w:r>
              <w:rPr>
                <w:spacing w:val="46"/>
              </w:rPr>
              <w:t xml:space="preserve"> </w:t>
            </w:r>
            <w:r>
              <w:t>organization,</w:t>
            </w:r>
            <w:r>
              <w:rPr>
                <w:spacing w:val="51"/>
              </w:rPr>
              <w:t xml:space="preserve"> </w:t>
            </w:r>
            <w:r>
              <w:t>I/O</w:t>
            </w:r>
            <w:r>
              <w:rPr>
                <w:spacing w:val="51"/>
              </w:rPr>
              <w:t xml:space="preserve"> </w:t>
            </w:r>
            <w:r>
              <w:t>buses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BIOS,</w:t>
            </w:r>
            <w:r>
              <w:rPr>
                <w:spacing w:val="52"/>
              </w:rPr>
              <w:t xml:space="preserve"> </w:t>
            </w:r>
            <w:r>
              <w:t>booting,</w:t>
            </w:r>
            <w:r>
              <w:rPr>
                <w:spacing w:val="51"/>
              </w:rPr>
              <w:t xml:space="preserve"> </w:t>
            </w:r>
            <w:r>
              <w:t>Instruction</w:t>
            </w:r>
          </w:p>
          <w:p w:rsidR="00982CA1" w:rsidRDefault="005261F1">
            <w:pPr>
              <w:pStyle w:val="TableParagraph"/>
              <w:spacing w:before="2" w:line="243" w:lineRule="exact"/>
              <w:ind w:left="208"/>
              <w:jc w:val="both"/>
            </w:pPr>
            <w:r>
              <w:t>Cycle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memory</w:t>
            </w:r>
            <w:r>
              <w:rPr>
                <w:spacing w:val="11"/>
              </w:rPr>
              <w:t xml:space="preserve"> </w:t>
            </w:r>
            <w:r>
              <w:t>interleaving,</w:t>
            </w:r>
            <w:r>
              <w:rPr>
                <w:spacing w:val="15"/>
              </w:rPr>
              <w:t xml:space="preserve"> </w:t>
            </w:r>
            <w:r>
              <w:t>Virtual</w:t>
            </w:r>
            <w:r>
              <w:rPr>
                <w:spacing w:val="16"/>
              </w:rPr>
              <w:t xml:space="preserve"> </w:t>
            </w:r>
            <w:r>
              <w:t>Memory.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1855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Arithmetic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28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2"/>
              <w:jc w:val="both"/>
            </w:pPr>
            <w:r>
              <w:t>Information,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logical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1"/>
              </w:rPr>
              <w:t xml:space="preserve"> </w:t>
            </w:r>
            <w:r>
              <w:t>concept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Coding</w:t>
            </w:r>
            <w:r>
              <w:rPr>
                <w:spacing w:val="1"/>
              </w:rPr>
              <w:t xml:space="preserve"> </w:t>
            </w:r>
            <w:r>
              <w:t>system-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55"/>
              </w:rPr>
              <w:t xml:space="preserve"> </w:t>
            </w:r>
            <w:r>
              <w:t>is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55"/>
              </w:rPr>
              <w:t xml:space="preserve"> </w:t>
            </w:r>
            <w:r>
              <w:t>need</w:t>
            </w:r>
            <w:r>
              <w:rPr>
                <w:spacing w:val="55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coding? BCD, EBCIDIC, ASCII code, Unicode - Computer Arithmetic - Number systems, binary,</w:t>
            </w:r>
            <w:r>
              <w:rPr>
                <w:spacing w:val="1"/>
              </w:rPr>
              <w:t xml:space="preserve"> </w:t>
            </w:r>
            <w:r>
              <w:t>Octal,</w:t>
            </w:r>
            <w:r>
              <w:rPr>
                <w:spacing w:val="1"/>
              </w:rPr>
              <w:t xml:space="preserve"> </w:t>
            </w:r>
            <w:r>
              <w:t>Hexadecimal,</w:t>
            </w:r>
            <w:r>
              <w:rPr>
                <w:spacing w:val="1"/>
              </w:rPr>
              <w:t xml:space="preserve"> </w:t>
            </w:r>
            <w:r>
              <w:t>Binary</w:t>
            </w:r>
            <w:r>
              <w:rPr>
                <w:spacing w:val="1"/>
              </w:rPr>
              <w:t xml:space="preserve"> </w:t>
            </w:r>
            <w:r>
              <w:t>Addition,</w:t>
            </w:r>
            <w:r>
              <w:rPr>
                <w:spacing w:val="1"/>
              </w:rPr>
              <w:t xml:space="preserve"> </w:t>
            </w:r>
            <w:r>
              <w:t>Subtraction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6"/>
              </w:rPr>
              <w:t xml:space="preserve"> </w:t>
            </w:r>
            <w:r>
              <w:t>Multiplication.</w:t>
            </w:r>
            <w:r>
              <w:rPr>
                <w:spacing w:val="56"/>
              </w:rPr>
              <w:t xml:space="preserve"> </w:t>
            </w:r>
            <w:r>
              <w:t>Binary,</w:t>
            </w:r>
            <w:r>
              <w:rPr>
                <w:spacing w:val="56"/>
              </w:rPr>
              <w:t xml:space="preserve"> </w:t>
            </w:r>
            <w:r>
              <w:t>decimal,</w:t>
            </w:r>
            <w:r>
              <w:rPr>
                <w:spacing w:val="1"/>
              </w:rPr>
              <w:t xml:space="preserve"> </w:t>
            </w:r>
            <w:r>
              <w:t>hexadecimal</w:t>
            </w:r>
            <w:r>
              <w:rPr>
                <w:spacing w:val="10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system</w:t>
            </w:r>
            <w:r>
              <w:rPr>
                <w:spacing w:val="10"/>
              </w:rPr>
              <w:t xml:space="preserve"> </w:t>
            </w:r>
            <w:r>
              <w:t>conversion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Introduction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logic</w:t>
            </w:r>
            <w:r>
              <w:rPr>
                <w:spacing w:val="9"/>
              </w:rPr>
              <w:t xml:space="preserve"> </w:t>
            </w:r>
            <w:r>
              <w:t>gates</w:t>
            </w:r>
            <w:r>
              <w:rPr>
                <w:spacing w:val="7"/>
              </w:rPr>
              <w:t xml:space="preserve"> </w:t>
            </w:r>
            <w:r>
              <w:t>&amp;</w:t>
            </w:r>
            <w:r>
              <w:rPr>
                <w:spacing w:val="13"/>
              </w:rPr>
              <w:t xml:space="preserve"> </w:t>
            </w:r>
            <w:r>
              <w:t>circuits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Boolean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</w:pPr>
            <w:r>
              <w:t>algebra.</w:t>
            </w:r>
          </w:p>
        </w:tc>
      </w:tr>
      <w:tr w:rsidR="00982CA1">
        <w:trPr>
          <w:trHeight w:val="264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43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7" w:line="237" w:lineRule="exact"/>
              <w:ind w:left="2429" w:right="241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w w:val="110"/>
              </w:rPr>
              <w:t>Software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43" w:lineRule="exact"/>
              <w:ind w:left="1131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815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0"/>
              <w:jc w:val="both"/>
            </w:pPr>
            <w:r>
              <w:t>Relationship between hardware and software, need for S/w, system &amp; application &amp; free domain -</w:t>
            </w:r>
            <w:r>
              <w:rPr>
                <w:spacing w:val="1"/>
              </w:rPr>
              <w:t xml:space="preserve"> </w:t>
            </w:r>
            <w:r>
              <w:t>S/W, Embedded Software - Computer Language - Different generations of languages, High Level</w:t>
            </w:r>
            <w:r>
              <w:rPr>
                <w:spacing w:val="1"/>
              </w:rPr>
              <w:t xml:space="preserve"> </w:t>
            </w:r>
            <w:r>
              <w:t>Language</w:t>
            </w:r>
            <w:r>
              <w:rPr>
                <w:spacing w:val="1"/>
              </w:rPr>
              <w:t xml:space="preserve"> </w:t>
            </w:r>
            <w:r>
              <w:t>and Low Level Language,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1"/>
              </w:rPr>
              <w:t xml:space="preserve"> </w:t>
            </w:r>
            <w:r>
              <w:t>of some computer languages, compiler, interpreter.</w:t>
            </w:r>
            <w:r>
              <w:rPr>
                <w:spacing w:val="1"/>
              </w:rPr>
              <w:t xml:space="preserve"> </w:t>
            </w:r>
            <w:r>
              <w:t>Testing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Debugging.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Application</w:t>
            </w:r>
            <w:r>
              <w:rPr>
                <w:spacing w:val="1"/>
              </w:rPr>
              <w:t xml:space="preserve"> </w:t>
            </w:r>
            <w:r>
              <w:t>Software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Word-processing,</w:t>
            </w:r>
            <w:r>
              <w:rPr>
                <w:spacing w:val="1"/>
              </w:rPr>
              <w:t xml:space="preserve"> </w:t>
            </w:r>
            <w:r>
              <w:t>Spreadsheet,</w:t>
            </w:r>
            <w:r>
              <w:rPr>
                <w:spacing w:val="-52"/>
              </w:rPr>
              <w:t xml:space="preserve"> </w:t>
            </w:r>
            <w:r>
              <w:t>Presentation Graphics,</w:t>
            </w:r>
            <w:r>
              <w:rPr>
                <w:spacing w:val="55"/>
              </w:rPr>
              <w:t xml:space="preserve"> </w:t>
            </w:r>
            <w:r>
              <w:t>Data Base Management Software, characteristics and</w:t>
            </w:r>
            <w:r>
              <w:rPr>
                <w:spacing w:val="55"/>
              </w:rPr>
              <w:t xml:space="preserve"> </w:t>
            </w:r>
            <w:r>
              <w:t>Uses</w:t>
            </w:r>
            <w:r>
              <w:rPr>
                <w:spacing w:val="55"/>
              </w:rPr>
              <w:t xml:space="preserve"> </w:t>
            </w:r>
            <w:r>
              <w:t>- Virus,</w:t>
            </w:r>
            <w:r>
              <w:rPr>
                <w:spacing w:val="55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viruses,</w:t>
            </w:r>
            <w:r>
              <w:rPr>
                <w:spacing w:val="16"/>
              </w:rPr>
              <w:t xml:space="preserve"> </w:t>
            </w:r>
            <w:r>
              <w:t>virus</w:t>
            </w:r>
            <w:r>
              <w:rPr>
                <w:spacing w:val="17"/>
              </w:rPr>
              <w:t xml:space="preserve"> </w:t>
            </w:r>
            <w:r>
              <w:t>detection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prevention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Some</w:t>
            </w:r>
            <w:r>
              <w:rPr>
                <w:spacing w:val="15"/>
              </w:rPr>
              <w:t xml:space="preserve"> </w:t>
            </w:r>
            <w:r>
              <w:t>file</w:t>
            </w:r>
            <w:r>
              <w:rPr>
                <w:spacing w:val="13"/>
              </w:rPr>
              <w:t xml:space="preserve"> </w:t>
            </w:r>
            <w:r>
              <w:t>formats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Operating</w:t>
            </w:r>
            <w:r>
              <w:rPr>
                <w:spacing w:val="11"/>
              </w:rPr>
              <w:t xml:space="preserve"> </w:t>
            </w:r>
            <w:r>
              <w:t>System-Functions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the</w:t>
            </w:r>
          </w:p>
          <w:p w:rsidR="00982CA1" w:rsidRDefault="005261F1">
            <w:pPr>
              <w:pStyle w:val="TableParagraph"/>
              <w:spacing w:before="3" w:line="244" w:lineRule="exact"/>
              <w:ind w:left="208"/>
              <w:jc w:val="both"/>
            </w:pPr>
            <w:r>
              <w:t>Operating</w:t>
            </w:r>
            <w:r>
              <w:rPr>
                <w:spacing w:val="13"/>
              </w:rPr>
              <w:t xml:space="preserve"> </w:t>
            </w:r>
            <w:r>
              <w:t>system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Overview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different</w:t>
            </w:r>
            <w:r>
              <w:rPr>
                <w:spacing w:val="13"/>
              </w:rPr>
              <w:t xml:space="preserve"> </w:t>
            </w:r>
            <w:r>
              <w:t>operating</w:t>
            </w:r>
            <w:r>
              <w:rPr>
                <w:spacing w:val="16"/>
              </w:rPr>
              <w:t xml:space="preserve"> </w:t>
            </w:r>
            <w:r>
              <w:t>systems-</w:t>
            </w:r>
            <w:r>
              <w:rPr>
                <w:spacing w:val="13"/>
              </w:rPr>
              <w:t xml:space="preserve"> </w:t>
            </w:r>
            <w:r>
              <w:t>DOS</w:t>
            </w:r>
            <w:r>
              <w:rPr>
                <w:spacing w:val="15"/>
              </w:rPr>
              <w:t xml:space="preserve"> </w:t>
            </w:r>
            <w:r>
              <w:t>,windows,</w:t>
            </w:r>
            <w:r>
              <w:rPr>
                <w:spacing w:val="16"/>
              </w:rPr>
              <w:t xml:space="preserve"> </w:t>
            </w:r>
            <w:r>
              <w:t>Linux.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1542"/>
              <w:rPr>
                <w:b/>
              </w:rPr>
            </w:pPr>
            <w:r>
              <w:rPr>
                <w:b/>
              </w:rPr>
              <w:t>Communication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Technology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1128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871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0"/>
              <w:jc w:val="both"/>
            </w:pPr>
            <w:r>
              <w:t>Concept of Analog and Digital Signal - Communication types - Duplex - Network components -</w:t>
            </w:r>
            <w:r>
              <w:rPr>
                <w:spacing w:val="1"/>
              </w:rPr>
              <w:t xml:space="preserve"> </w:t>
            </w:r>
            <w:r>
              <w:t>Bridges, HUB, Routers, Repeater and Gateways - Transmission techniques - wired &amp; wireless -</w:t>
            </w:r>
            <w:r>
              <w:rPr>
                <w:spacing w:val="1"/>
              </w:rPr>
              <w:t xml:space="preserve"> </w:t>
            </w:r>
            <w:r>
              <w:t>Transmission</w:t>
            </w:r>
            <w:r>
              <w:rPr>
                <w:spacing w:val="8"/>
              </w:rPr>
              <w:t xml:space="preserve"> </w:t>
            </w:r>
            <w:r>
              <w:t>Media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Bandwidth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Transmission Impairments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Encoding/</w:t>
            </w:r>
            <w:r>
              <w:rPr>
                <w:spacing w:val="11"/>
              </w:rPr>
              <w:t xml:space="preserve"> </w:t>
            </w:r>
            <w:r>
              <w:t>Decoding.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902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Networks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130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779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/>
            </w:pPr>
            <w:r>
              <w:t>Type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Networks,</w:t>
            </w:r>
            <w:r>
              <w:rPr>
                <w:spacing w:val="39"/>
              </w:rPr>
              <w:t xml:space="preserve"> </w:t>
            </w:r>
            <w:r>
              <w:t>Network</w:t>
            </w:r>
            <w:r>
              <w:rPr>
                <w:spacing w:val="31"/>
              </w:rPr>
              <w:t xml:space="preserve"> </w:t>
            </w:r>
            <w:r>
              <w:t>configuration-</w:t>
            </w:r>
            <w:r>
              <w:rPr>
                <w:spacing w:val="34"/>
              </w:rPr>
              <w:t xml:space="preserve"> </w:t>
            </w:r>
            <w:r>
              <w:t>Network</w:t>
            </w:r>
            <w:r>
              <w:rPr>
                <w:spacing w:val="31"/>
              </w:rPr>
              <w:t xml:space="preserve"> </w:t>
            </w:r>
            <w:r>
              <w:t>protocols</w:t>
            </w:r>
            <w:r>
              <w:rPr>
                <w:spacing w:val="36"/>
              </w:rPr>
              <w:t xml:space="preserve"> </w:t>
            </w:r>
            <w:r>
              <w:rPr>
                <w:b/>
              </w:rPr>
              <w:t>Internet</w:t>
            </w:r>
            <w:r>
              <w:t>:</w:t>
            </w:r>
            <w:r>
              <w:rPr>
                <w:spacing w:val="37"/>
              </w:rPr>
              <w:t xml:space="preserve"> </w:t>
            </w:r>
            <w:r>
              <w:t>Introduction</w:t>
            </w:r>
            <w:r>
              <w:rPr>
                <w:spacing w:val="35"/>
              </w:rPr>
              <w:t xml:space="preserve"> </w:t>
            </w:r>
            <w:r>
              <w:t>to</w:t>
            </w:r>
            <w:r>
              <w:rPr>
                <w:spacing w:val="31"/>
              </w:rPr>
              <w:t xml:space="preserve"> </w:t>
            </w:r>
            <w:r>
              <w:t>Internet,</w:t>
            </w:r>
            <w:r>
              <w:rPr>
                <w:spacing w:val="-52"/>
              </w:rPr>
              <w:t xml:space="preserve"> </w:t>
            </w:r>
            <w:r>
              <w:t>requirements,</w:t>
            </w:r>
            <w:r>
              <w:rPr>
                <w:spacing w:val="43"/>
              </w:rPr>
              <w:t xml:space="preserve"> </w:t>
            </w:r>
            <w:r>
              <w:t>applications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2"/>
              </w:rPr>
              <w:t xml:space="preserve"> </w:t>
            </w:r>
            <w:r>
              <w:t>Protocol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9"/>
              </w:rPr>
              <w:t xml:space="preserve"> </w:t>
            </w:r>
            <w:r>
              <w:t>WWW,</w:t>
            </w:r>
            <w:r>
              <w:rPr>
                <w:spacing w:val="43"/>
              </w:rPr>
              <w:t xml:space="preserve"> </w:t>
            </w:r>
            <w:r>
              <w:t>web</w:t>
            </w:r>
            <w:r>
              <w:rPr>
                <w:spacing w:val="42"/>
              </w:rPr>
              <w:t xml:space="preserve"> </w:t>
            </w:r>
            <w:r>
              <w:t>page,</w:t>
            </w:r>
            <w:r>
              <w:rPr>
                <w:spacing w:val="38"/>
              </w:rPr>
              <w:t xml:space="preserve"> </w:t>
            </w:r>
            <w:r>
              <w:t>web</w:t>
            </w:r>
            <w:r>
              <w:rPr>
                <w:spacing w:val="42"/>
              </w:rPr>
              <w:t xml:space="preserve"> </w:t>
            </w:r>
            <w:r>
              <w:t>site,</w:t>
            </w:r>
            <w:r>
              <w:rPr>
                <w:spacing w:val="41"/>
              </w:rPr>
              <w:t xml:space="preserve"> </w:t>
            </w:r>
            <w:r>
              <w:t>web</w:t>
            </w:r>
            <w:r>
              <w:rPr>
                <w:spacing w:val="39"/>
              </w:rPr>
              <w:t xml:space="preserve"> </w:t>
            </w:r>
            <w:r>
              <w:t>browsers,</w:t>
            </w:r>
            <w:r>
              <w:rPr>
                <w:spacing w:val="41"/>
              </w:rPr>
              <w:t xml:space="preserve"> </w:t>
            </w:r>
            <w:r>
              <w:t>HTTP,</w:t>
            </w:r>
            <w:r>
              <w:rPr>
                <w:spacing w:val="44"/>
              </w:rPr>
              <w:t xml:space="preserve"> </w:t>
            </w:r>
            <w:r>
              <w:t>e-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</w:pPr>
            <w:r>
              <w:t>mail,</w:t>
            </w:r>
            <w:r>
              <w:rPr>
                <w:spacing w:val="16"/>
              </w:rPr>
              <w:t xml:space="preserve"> </w:t>
            </w:r>
            <w:r>
              <w:t>Search</w:t>
            </w:r>
            <w:r>
              <w:rPr>
                <w:spacing w:val="11"/>
              </w:rPr>
              <w:t xml:space="preserve"> </w:t>
            </w:r>
            <w:r>
              <w:t>engine,</w:t>
            </w:r>
            <w:r>
              <w:rPr>
                <w:spacing w:val="17"/>
              </w:rPr>
              <w:t xml:space="preserve"> </w:t>
            </w:r>
            <w:r>
              <w:t>Domain</w:t>
            </w:r>
            <w:r>
              <w:rPr>
                <w:spacing w:val="11"/>
              </w:rPr>
              <w:t xml:space="preserve"> </w:t>
            </w:r>
            <w:r>
              <w:t>name.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79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13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6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364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959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Text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P.K.</w:t>
            </w:r>
            <w:r>
              <w:rPr>
                <w:spacing w:val="22"/>
              </w:rPr>
              <w:t xml:space="preserve"> </w:t>
            </w:r>
            <w:proofErr w:type="spellStart"/>
            <w:r>
              <w:t>Sinha</w:t>
            </w:r>
            <w:proofErr w:type="spellEnd"/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proofErr w:type="spellStart"/>
            <w:r>
              <w:t>P.Sinha</w:t>
            </w:r>
            <w:proofErr w:type="spellEnd"/>
            <w:r>
              <w:t>,</w:t>
            </w:r>
            <w:r>
              <w:rPr>
                <w:spacing w:val="11"/>
              </w:rPr>
              <w:t xml:space="preserve"> </w:t>
            </w:r>
            <w:r>
              <w:t>“Foundations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Computing”,</w:t>
            </w:r>
            <w:r>
              <w:rPr>
                <w:spacing w:val="14"/>
              </w:rPr>
              <w:t xml:space="preserve"> </w:t>
            </w:r>
            <w:r>
              <w:t>Third</w:t>
            </w:r>
            <w:r>
              <w:rPr>
                <w:spacing w:val="18"/>
              </w:rPr>
              <w:t xml:space="preserve"> </w:t>
            </w:r>
            <w:r>
              <w:t>Edition,</w:t>
            </w:r>
            <w:r>
              <w:rPr>
                <w:spacing w:val="16"/>
              </w:rPr>
              <w:t xml:space="preserve"> </w:t>
            </w:r>
            <w:r>
              <w:t>BPB</w:t>
            </w:r>
            <w:r>
              <w:rPr>
                <w:spacing w:val="11"/>
              </w:rPr>
              <w:t xml:space="preserve"> </w:t>
            </w:r>
            <w:r>
              <w:t>Publication,</w:t>
            </w:r>
            <w:r>
              <w:rPr>
                <w:spacing w:val="16"/>
              </w:rPr>
              <w:t xml:space="preserve"> </w:t>
            </w:r>
            <w:r>
              <w:t>2010.</w:t>
            </w:r>
          </w:p>
        </w:tc>
      </w:tr>
      <w:tr w:rsidR="00982CA1">
        <w:trPr>
          <w:trHeight w:val="51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“Introduction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Information</w:t>
            </w:r>
            <w:r>
              <w:rPr>
                <w:spacing w:val="19"/>
              </w:rPr>
              <w:t xml:space="preserve"> </w:t>
            </w:r>
            <w:r>
              <w:t>technology”,</w:t>
            </w:r>
            <w:r>
              <w:rPr>
                <w:spacing w:val="22"/>
              </w:rPr>
              <w:t xml:space="preserve"> </w:t>
            </w:r>
            <w:r>
              <w:t>ITL</w:t>
            </w:r>
            <w:r>
              <w:rPr>
                <w:spacing w:val="16"/>
              </w:rPr>
              <w:t xml:space="preserve"> </w:t>
            </w:r>
            <w:r>
              <w:t>Education</w:t>
            </w:r>
            <w:r>
              <w:rPr>
                <w:spacing w:val="17"/>
              </w:rPr>
              <w:t xml:space="preserve"> </w:t>
            </w:r>
            <w:r>
              <w:t>Solutions</w:t>
            </w:r>
            <w:r>
              <w:rPr>
                <w:spacing w:val="16"/>
              </w:rPr>
              <w:t xml:space="preserve"> </w:t>
            </w:r>
            <w:r>
              <w:t>Ltd.,</w:t>
            </w:r>
            <w:r>
              <w:rPr>
                <w:spacing w:val="19"/>
              </w:rPr>
              <w:t xml:space="preserve"> </w:t>
            </w:r>
            <w:r>
              <w:t>Pearson</w:t>
            </w:r>
            <w:r>
              <w:rPr>
                <w:spacing w:val="19"/>
              </w:rPr>
              <w:t xml:space="preserve"> </w:t>
            </w:r>
            <w:r>
              <w:t>Education,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2012</w:t>
            </w:r>
          </w:p>
        </w:tc>
      </w:tr>
      <w:tr w:rsidR="00982CA1">
        <w:trPr>
          <w:trHeight w:val="520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51" w:lineRule="exact"/>
              <w:ind w:right="8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51" w:lineRule="exact"/>
              <w:ind w:left="100"/>
            </w:pPr>
            <w:r>
              <w:t>Operating</w:t>
            </w:r>
            <w:r>
              <w:rPr>
                <w:spacing w:val="16"/>
              </w:rPr>
              <w:t xml:space="preserve"> </w:t>
            </w:r>
            <w:r>
              <w:t>System</w:t>
            </w:r>
            <w:r>
              <w:rPr>
                <w:spacing w:val="18"/>
              </w:rPr>
              <w:t xml:space="preserve"> </w:t>
            </w:r>
            <w:r>
              <w:t>Concepts,</w:t>
            </w:r>
            <w:r>
              <w:rPr>
                <w:spacing w:val="19"/>
              </w:rPr>
              <w:t xml:space="preserve"> </w:t>
            </w:r>
            <w:r>
              <w:t>Sixth</w:t>
            </w:r>
            <w:r>
              <w:rPr>
                <w:spacing w:val="11"/>
              </w:rPr>
              <w:t xml:space="preserve"> </w:t>
            </w:r>
            <w:r>
              <w:t>Edition</w:t>
            </w:r>
            <w:r>
              <w:rPr>
                <w:spacing w:val="14"/>
              </w:rPr>
              <w:t xml:space="preserve"> </w:t>
            </w:r>
            <w:r>
              <w:t>:</w:t>
            </w:r>
            <w:r>
              <w:rPr>
                <w:spacing w:val="14"/>
              </w:rPr>
              <w:t xml:space="preserve"> </w:t>
            </w:r>
            <w:r>
              <w:t>Abraham</w:t>
            </w:r>
            <w:r>
              <w:rPr>
                <w:spacing w:val="14"/>
              </w:rPr>
              <w:t xml:space="preserve"> </w:t>
            </w:r>
            <w:proofErr w:type="spellStart"/>
            <w:r>
              <w:t>Silberschatz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Peter</w:t>
            </w:r>
            <w:r>
              <w:rPr>
                <w:spacing w:val="12"/>
              </w:rPr>
              <w:t xml:space="preserve"> </w:t>
            </w:r>
            <w:r>
              <w:t>Baer</w:t>
            </w:r>
            <w:r>
              <w:rPr>
                <w:spacing w:val="16"/>
              </w:rPr>
              <w:t xml:space="preserve"> </w:t>
            </w:r>
            <w:r>
              <w:t>Galvin,</w:t>
            </w:r>
            <w:r>
              <w:rPr>
                <w:spacing w:val="16"/>
              </w:rPr>
              <w:t xml:space="preserve"> </w:t>
            </w:r>
            <w:r>
              <w:t>Greg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Gagne,</w:t>
            </w:r>
            <w:r>
              <w:rPr>
                <w:spacing w:val="14"/>
              </w:rPr>
              <w:t xml:space="preserve"> </w:t>
            </w:r>
            <w:r>
              <w:t>2019</w:t>
            </w:r>
          </w:p>
        </w:tc>
      </w:tr>
      <w:tr w:rsidR="00982CA1">
        <w:trPr>
          <w:trHeight w:val="38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Data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Computer</w:t>
            </w:r>
            <w:r>
              <w:rPr>
                <w:spacing w:val="17"/>
              </w:rPr>
              <w:t xml:space="preserve"> </w:t>
            </w:r>
            <w:r>
              <w:t>Communications”,</w:t>
            </w:r>
            <w:r>
              <w:rPr>
                <w:spacing w:val="18"/>
              </w:rPr>
              <w:t xml:space="preserve"> </w:t>
            </w:r>
            <w:r>
              <w:t>eighth</w:t>
            </w:r>
            <w:r>
              <w:rPr>
                <w:spacing w:val="21"/>
              </w:rPr>
              <w:t xml:space="preserve"> </w:t>
            </w:r>
            <w:r>
              <w:t>Edition,</w:t>
            </w:r>
            <w:r>
              <w:rPr>
                <w:spacing w:val="16"/>
              </w:rPr>
              <w:t xml:space="preserve"> </w:t>
            </w:r>
            <w:r>
              <w:t>William</w:t>
            </w:r>
            <w:r>
              <w:rPr>
                <w:spacing w:val="16"/>
              </w:rPr>
              <w:t xml:space="preserve"> </w:t>
            </w:r>
            <w:r>
              <w:t>Stallings,</w:t>
            </w:r>
            <w:r>
              <w:rPr>
                <w:spacing w:val="19"/>
              </w:rPr>
              <w:t xml:space="preserve"> </w:t>
            </w:r>
            <w:r>
              <w:t>2007</w:t>
            </w:r>
          </w:p>
        </w:tc>
      </w:tr>
      <w:tr w:rsidR="00982CA1">
        <w:trPr>
          <w:trHeight w:val="258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tabs>
                <w:tab w:val="left" w:pos="7093"/>
              </w:tabs>
              <w:spacing w:line="239" w:lineRule="exact"/>
              <w:ind w:left="208"/>
            </w:pPr>
            <w:r>
              <w:t>Course</w:t>
            </w:r>
            <w:r>
              <w:rPr>
                <w:spacing w:val="13"/>
              </w:rPr>
              <w:t xml:space="preserve"> </w:t>
            </w:r>
            <w:r>
              <w:t>Designed</w:t>
            </w:r>
            <w:r>
              <w:rPr>
                <w:spacing w:val="9"/>
              </w:rPr>
              <w:t xml:space="preserve"> </w:t>
            </w:r>
            <w:r>
              <w:t>By:</w:t>
            </w:r>
            <w:r>
              <w:tab/>
              <w:t>Dr.</w:t>
            </w:r>
            <w:r>
              <w:rPr>
                <w:spacing w:val="13"/>
              </w:rPr>
              <w:t xml:space="preserve"> </w:t>
            </w:r>
            <w:r>
              <w:t>N.</w:t>
            </w:r>
            <w:r>
              <w:rPr>
                <w:spacing w:val="12"/>
              </w:rPr>
              <w:t xml:space="preserve"> </w:t>
            </w:r>
            <w:proofErr w:type="spellStart"/>
            <w:r>
              <w:t>Jeyakumar</w:t>
            </w:r>
            <w:proofErr w:type="spellEnd"/>
          </w:p>
        </w:tc>
      </w:tr>
    </w:tbl>
    <w:p w:rsidR="00982CA1" w:rsidRDefault="00982CA1">
      <w:pPr>
        <w:spacing w:line="239" w:lineRule="exact"/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8"/>
        <w:gridCol w:w="1038"/>
        <w:gridCol w:w="1100"/>
        <w:gridCol w:w="4571"/>
        <w:gridCol w:w="139"/>
        <w:gridCol w:w="626"/>
        <w:gridCol w:w="423"/>
        <w:gridCol w:w="598"/>
        <w:gridCol w:w="428"/>
      </w:tblGrid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9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100" w:type="dxa"/>
          </w:tcPr>
          <w:p w:rsidR="00982CA1" w:rsidRDefault="005261F1">
            <w:pPr>
              <w:pStyle w:val="TableParagraph"/>
              <w:spacing w:before="1" w:line="238" w:lineRule="exact"/>
              <w:ind w:left="342"/>
              <w:rPr>
                <w:b/>
              </w:rPr>
            </w:pPr>
            <w:r>
              <w:rPr>
                <w:b/>
              </w:rPr>
              <w:t>JO3</w:t>
            </w:r>
          </w:p>
        </w:tc>
        <w:tc>
          <w:tcPr>
            <w:tcW w:w="4571" w:type="dxa"/>
          </w:tcPr>
          <w:p w:rsidR="00982CA1" w:rsidRDefault="005261F1">
            <w:pPr>
              <w:pStyle w:val="TableParagraph"/>
              <w:spacing w:before="1" w:line="238" w:lineRule="exact"/>
              <w:ind w:left="948" w:right="948"/>
              <w:jc w:val="center"/>
              <w:rPr>
                <w:b/>
              </w:rPr>
            </w:pPr>
            <w:r>
              <w:rPr>
                <w:b/>
              </w:rPr>
              <w:t>MICROBIAL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GENOMICS</w:t>
            </w:r>
          </w:p>
        </w:tc>
        <w:tc>
          <w:tcPr>
            <w:tcW w:w="765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right="6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" w:line="238" w:lineRule="exact"/>
              <w:ind w:left="90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1" w:line="238" w:lineRule="exact"/>
              <w:ind w:left="164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1" w:line="238" w:lineRule="exact"/>
              <w:ind w:left="86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7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4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4571" w:type="dxa"/>
          </w:tcPr>
          <w:p w:rsidR="00982CA1" w:rsidRDefault="005261F1">
            <w:pPr>
              <w:pStyle w:val="TableParagraph"/>
              <w:spacing w:before="1" w:line="237" w:lineRule="exact"/>
              <w:ind w:left="948" w:right="947"/>
              <w:jc w:val="center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765" w:type="dxa"/>
            <w:gridSpan w:val="2"/>
          </w:tcPr>
          <w:p w:rsidR="00982CA1" w:rsidRDefault="005261F1">
            <w:pPr>
              <w:pStyle w:val="TableParagraph"/>
              <w:spacing w:before="1" w:line="237" w:lineRule="exact"/>
              <w:ind w:left="11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23" w:type="dxa"/>
          </w:tcPr>
          <w:p w:rsidR="00982CA1" w:rsidRDefault="005261F1">
            <w:pPr>
              <w:pStyle w:val="TableParagraph"/>
              <w:spacing w:before="1" w:line="237" w:lineRule="exact"/>
              <w:ind w:left="111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98" w:type="dxa"/>
          </w:tcPr>
          <w:p w:rsidR="00982CA1" w:rsidRDefault="005261F1">
            <w:pPr>
              <w:pStyle w:val="TableParagraph"/>
              <w:spacing w:before="1" w:line="237" w:lineRule="exact"/>
              <w:ind w:left="7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8" w:type="dxa"/>
          </w:tcPr>
          <w:p w:rsidR="00982CA1" w:rsidRDefault="005261F1">
            <w:pPr>
              <w:pStyle w:val="TableParagraph"/>
              <w:spacing w:before="1" w:line="237" w:lineRule="exact"/>
              <w:ind w:left="91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556" w:type="dxa"/>
            <w:gridSpan w:val="3"/>
          </w:tcPr>
          <w:p w:rsidR="00982CA1" w:rsidRDefault="005261F1">
            <w:pPr>
              <w:pStyle w:val="TableParagraph"/>
              <w:spacing w:before="134"/>
              <w:ind w:left="102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571" w:type="dxa"/>
          </w:tcPr>
          <w:p w:rsidR="00982CA1" w:rsidRDefault="005261F1">
            <w:pPr>
              <w:pStyle w:val="TableParagraph"/>
              <w:spacing w:before="134"/>
              <w:ind w:left="948" w:right="948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Biology</w:t>
            </w:r>
          </w:p>
        </w:tc>
        <w:tc>
          <w:tcPr>
            <w:tcW w:w="1188" w:type="dxa"/>
            <w:gridSpan w:val="3"/>
          </w:tcPr>
          <w:p w:rsidR="00982CA1" w:rsidRDefault="005261F1">
            <w:pPr>
              <w:pStyle w:val="TableParagraph"/>
              <w:spacing w:line="260" w:lineRule="exact"/>
              <w:ind w:left="159" w:hanging="32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026" w:type="dxa"/>
            <w:gridSpan w:val="2"/>
          </w:tcPr>
          <w:p w:rsidR="00982CA1" w:rsidRDefault="005261F1">
            <w:pPr>
              <w:pStyle w:val="TableParagraph"/>
              <w:spacing w:before="148"/>
              <w:ind w:left="9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2022-23</w:t>
            </w:r>
          </w:p>
        </w:tc>
      </w:tr>
      <w:tr w:rsidR="00982CA1">
        <w:trPr>
          <w:trHeight w:val="25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before="2" w:line="236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8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32"/>
              </w:numPr>
              <w:tabs>
                <w:tab w:val="left" w:pos="547"/>
              </w:tabs>
              <w:spacing w:before="6"/>
            </w:pPr>
            <w:r>
              <w:t>Provide</w:t>
            </w:r>
            <w:r>
              <w:rPr>
                <w:spacing w:val="15"/>
              </w:rPr>
              <w:t xml:space="preserve"> </w:t>
            </w:r>
            <w:r>
              <w:t>knowledge</w:t>
            </w:r>
            <w:r>
              <w:rPr>
                <w:spacing w:val="15"/>
              </w:rPr>
              <w:t xml:space="preserve"> </w:t>
            </w:r>
            <w:r>
              <w:t>about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normal</w:t>
            </w:r>
            <w:r>
              <w:rPr>
                <w:spacing w:val="14"/>
              </w:rPr>
              <w:t xml:space="preserve"> </w:t>
            </w:r>
            <w:r>
              <w:t>microbial</w:t>
            </w:r>
            <w:r>
              <w:rPr>
                <w:spacing w:val="12"/>
              </w:rPr>
              <w:t xml:space="preserve"> </w:t>
            </w:r>
            <w:r>
              <w:t>flora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interactions.</w:t>
            </w:r>
          </w:p>
          <w:p w:rsidR="00982CA1" w:rsidRDefault="005261F1">
            <w:pPr>
              <w:pStyle w:val="TableParagraph"/>
              <w:numPr>
                <w:ilvl w:val="0"/>
                <w:numId w:val="32"/>
              </w:numPr>
              <w:tabs>
                <w:tab w:val="left" w:pos="550"/>
              </w:tabs>
              <w:spacing w:before="6"/>
              <w:ind w:left="549" w:hanging="340"/>
            </w:pPr>
            <w:r>
              <w:t>Understand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methods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9"/>
              </w:rPr>
              <w:t xml:space="preserve"> </w:t>
            </w:r>
            <w:r>
              <w:t>clone,</w:t>
            </w:r>
            <w:r>
              <w:rPr>
                <w:spacing w:val="20"/>
              </w:rPr>
              <w:t xml:space="preserve"> </w:t>
            </w:r>
            <w:proofErr w:type="spellStart"/>
            <w:r>
              <w:t>propogate</w:t>
            </w:r>
            <w:proofErr w:type="spellEnd"/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maintain</w:t>
            </w:r>
            <w:r>
              <w:rPr>
                <w:spacing w:val="17"/>
              </w:rPr>
              <w:t xml:space="preserve"> </w:t>
            </w:r>
            <w:proofErr w:type="spellStart"/>
            <w:r>
              <w:t>metagenomic</w:t>
            </w:r>
            <w:proofErr w:type="spellEnd"/>
            <w:r>
              <w:rPr>
                <w:spacing w:val="17"/>
              </w:rPr>
              <w:t xml:space="preserve"> </w:t>
            </w:r>
            <w:r>
              <w:t>libraries</w:t>
            </w:r>
          </w:p>
          <w:p w:rsidR="00982CA1" w:rsidRDefault="005261F1">
            <w:pPr>
              <w:pStyle w:val="TableParagraph"/>
              <w:numPr>
                <w:ilvl w:val="0"/>
                <w:numId w:val="32"/>
              </w:numPr>
              <w:tabs>
                <w:tab w:val="left" w:pos="550"/>
              </w:tabs>
              <w:spacing w:before="6" w:line="244" w:lineRule="exact"/>
              <w:ind w:left="549" w:hanging="340"/>
            </w:pPr>
            <w:r>
              <w:t>Study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functioning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microbial</w:t>
            </w:r>
            <w:r>
              <w:rPr>
                <w:spacing w:val="18"/>
              </w:rPr>
              <w:t xml:space="preserve"> </w:t>
            </w:r>
            <w:r>
              <w:t>communities</w:t>
            </w:r>
            <w:r>
              <w:rPr>
                <w:spacing w:val="20"/>
              </w:rPr>
              <w:t xml:space="preserve"> </w:t>
            </w:r>
            <w:r>
              <w:t>using</w:t>
            </w:r>
            <w:r>
              <w:rPr>
                <w:spacing w:val="18"/>
              </w:rPr>
              <w:t xml:space="preserve"> </w:t>
            </w:r>
            <w:proofErr w:type="spellStart"/>
            <w:r>
              <w:t>metagenomic</w:t>
            </w:r>
            <w:proofErr w:type="spellEnd"/>
            <w:r>
              <w:rPr>
                <w:spacing w:val="22"/>
              </w:rPr>
              <w:t xml:space="preserve"> </w:t>
            </w:r>
            <w:r>
              <w:t>approaches.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1592"/>
              <w:rPr>
                <w:b/>
              </w:rPr>
            </w:pPr>
            <w:r>
              <w:rPr>
                <w:b/>
              </w:rPr>
              <w:t>Microbes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Environment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073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873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1"/>
              <w:jc w:val="both"/>
            </w:pPr>
            <w:r>
              <w:t xml:space="preserve">Diversity of Microorganisms, Comparison of three domains – Bacteria, </w:t>
            </w:r>
            <w:proofErr w:type="spellStart"/>
            <w:r>
              <w:t>Protista</w:t>
            </w:r>
            <w:proofErr w:type="spellEnd"/>
            <w:r>
              <w:t>, Fungi, Viral and</w:t>
            </w:r>
            <w:r>
              <w:rPr>
                <w:spacing w:val="1"/>
              </w:rPr>
              <w:t xml:space="preserve"> </w:t>
            </w:r>
            <w:r>
              <w:t>Algae</w:t>
            </w:r>
            <w:r>
              <w:rPr>
                <w:spacing w:val="1"/>
              </w:rPr>
              <w:t xml:space="preserve"> </w:t>
            </w:r>
            <w:r>
              <w:t>diversity,</w:t>
            </w:r>
            <w:r>
              <w:rPr>
                <w:spacing w:val="1"/>
              </w:rPr>
              <w:t xml:space="preserve"> </w:t>
            </w:r>
            <w:r>
              <w:t>Microbial</w:t>
            </w:r>
            <w:r>
              <w:rPr>
                <w:spacing w:val="1"/>
              </w:rPr>
              <w:t xml:space="preserve"> </w:t>
            </w:r>
            <w:r>
              <w:t xml:space="preserve">habitats, </w:t>
            </w:r>
            <w:proofErr w:type="spellStart"/>
            <w:r>
              <w:t>Metagenomics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Microbe-microbe</w:t>
            </w:r>
            <w:r>
              <w:rPr>
                <w:spacing w:val="1"/>
              </w:rPr>
              <w:t xml:space="preserve"> </w:t>
            </w:r>
            <w:r>
              <w:t>interactions,</w:t>
            </w:r>
            <w:r>
              <w:rPr>
                <w:spacing w:val="1"/>
              </w:rPr>
              <w:t xml:space="preserve"> </w:t>
            </w:r>
            <w:r>
              <w:t>Microbe-host</w:t>
            </w:r>
            <w:r>
              <w:rPr>
                <w:spacing w:val="1"/>
              </w:rPr>
              <w:t xml:space="preserve"> </w:t>
            </w:r>
            <w:r>
              <w:t>interactions,</w:t>
            </w:r>
            <w:r>
              <w:rPr>
                <w:spacing w:val="5"/>
              </w:rPr>
              <w:t xml:space="preserve"> </w:t>
            </w:r>
            <w:r>
              <w:t>Microbial</w:t>
            </w:r>
            <w:r>
              <w:rPr>
                <w:spacing w:val="3"/>
              </w:rPr>
              <w:t xml:space="preserve"> </w:t>
            </w:r>
            <w:r>
              <w:t>communities-</w:t>
            </w:r>
            <w:r>
              <w:rPr>
                <w:spacing w:val="3"/>
              </w:rPr>
              <w:t xml:space="preserve"> </w:t>
            </w:r>
            <w:proofErr w:type="spellStart"/>
            <w:r>
              <w:t>Biofilms</w:t>
            </w:r>
            <w:proofErr w:type="spellEnd"/>
            <w:r>
              <w:t>,</w:t>
            </w:r>
            <w:r>
              <w:rPr>
                <w:spacing w:val="7"/>
              </w:rPr>
              <w:t xml:space="preserve"> </w:t>
            </w:r>
            <w:r>
              <w:t>Quorum</w:t>
            </w:r>
            <w:r>
              <w:rPr>
                <w:spacing w:val="8"/>
              </w:rPr>
              <w:t xml:space="preserve"> </w:t>
            </w:r>
            <w:r>
              <w:t>sensing,</w:t>
            </w:r>
            <w:r>
              <w:rPr>
                <w:spacing w:val="7"/>
              </w:rPr>
              <w:t xml:space="preserve"> </w:t>
            </w:r>
            <w:r>
              <w:t>Bioremediation.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689" w:right="680"/>
              <w:jc w:val="center"/>
              <w:rPr>
                <w:b/>
              </w:rPr>
            </w:pPr>
            <w:r>
              <w:rPr>
                <w:b/>
              </w:rPr>
              <w:t>Microbial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Identification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Characterization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126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131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7" w:lineRule="auto"/>
              <w:ind w:left="208" w:right="211"/>
              <w:jc w:val="both"/>
            </w:pPr>
            <w:r>
              <w:t>Bacterial</w:t>
            </w:r>
            <w:r>
              <w:rPr>
                <w:spacing w:val="1"/>
              </w:rPr>
              <w:t xml:space="preserve"> </w:t>
            </w:r>
            <w:r>
              <w:t>genome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characterisation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dynamics-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alignments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56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"/>
              </w:rPr>
              <w:t xml:space="preserve"> </w:t>
            </w:r>
            <w:r>
              <w:t>relationships-</w:t>
            </w:r>
            <w:r>
              <w:rPr>
                <w:spacing w:val="1"/>
              </w:rPr>
              <w:t xml:space="preserve"> </w:t>
            </w:r>
            <w:r>
              <w:t>Prediction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Genes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prokaryotic</w:t>
            </w:r>
            <w:r>
              <w:rPr>
                <w:spacing w:val="1"/>
              </w:rPr>
              <w:t xml:space="preserve"> </w:t>
            </w:r>
            <w:r>
              <w:t>genomes-</w:t>
            </w:r>
            <w:r>
              <w:rPr>
                <w:spacing w:val="1"/>
              </w:rPr>
              <w:t xml:space="preserve"> </w:t>
            </w:r>
            <w:r>
              <w:t>Prediction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Operons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Regulons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transcription</w:t>
            </w:r>
            <w:r>
              <w:rPr>
                <w:spacing w:val="1"/>
              </w:rPr>
              <w:t xml:space="preserve"> </w:t>
            </w:r>
            <w:r>
              <w:t>signals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Biological</w:t>
            </w:r>
            <w:r>
              <w:rPr>
                <w:spacing w:val="1"/>
              </w:rPr>
              <w:t xml:space="preserve"> </w:t>
            </w:r>
            <w:r>
              <w:t>pathways-</w:t>
            </w:r>
            <w:r>
              <w:rPr>
                <w:spacing w:val="1"/>
              </w:rPr>
              <w:t xml:space="preserve"> </w:t>
            </w:r>
            <w:r>
              <w:t>Detection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Viruses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NGS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Reverse</w:t>
            </w:r>
            <w:r>
              <w:rPr>
                <w:spacing w:val="1"/>
              </w:rPr>
              <w:t xml:space="preserve"> </w:t>
            </w:r>
            <w:proofErr w:type="spellStart"/>
            <w:r>
              <w:t>vaccinology</w:t>
            </w:r>
            <w:proofErr w:type="spellEnd"/>
            <w:r>
              <w:t>:</w:t>
            </w:r>
            <w:r>
              <w:rPr>
                <w:spacing w:val="12"/>
              </w:rPr>
              <w:t xml:space="preserve"> </w:t>
            </w:r>
            <w:r>
              <w:t>from</w:t>
            </w:r>
            <w:r>
              <w:rPr>
                <w:spacing w:val="9"/>
              </w:rPr>
              <w:t xml:space="preserve"> </w:t>
            </w:r>
            <w:r>
              <w:t>genome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5"/>
              </w:rPr>
              <w:t xml:space="preserve"> </w:t>
            </w:r>
            <w:r>
              <w:t>vaccine,</w:t>
            </w:r>
            <w:r>
              <w:rPr>
                <w:spacing w:val="9"/>
              </w:rPr>
              <w:t xml:space="preserve"> </w:t>
            </w:r>
            <w:r>
              <w:t>Microbial</w:t>
            </w:r>
            <w:r>
              <w:rPr>
                <w:spacing w:val="10"/>
              </w:rPr>
              <w:t xml:space="preserve"> </w:t>
            </w:r>
            <w:r>
              <w:t>genomics</w:t>
            </w:r>
            <w:r>
              <w:rPr>
                <w:spacing w:val="6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antibiotic</w:t>
            </w:r>
            <w:r>
              <w:rPr>
                <w:spacing w:val="7"/>
              </w:rPr>
              <w:t xml:space="preserve"> </w:t>
            </w:r>
            <w:r>
              <w:t>target</w:t>
            </w:r>
            <w:r>
              <w:rPr>
                <w:spacing w:val="10"/>
              </w:rPr>
              <w:t xml:space="preserve"> </w:t>
            </w:r>
            <w:r>
              <w:t>discovery.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207"/>
              <w:rPr>
                <w:b/>
              </w:rPr>
            </w:pPr>
            <w:r>
              <w:rPr>
                <w:b/>
              </w:rPr>
              <w:t>Microbial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Genome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Sequencing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Characterization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126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2"/>
              <w:jc w:val="both"/>
            </w:pPr>
            <w:r>
              <w:t>Genome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analysis-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assembly,</w:t>
            </w:r>
            <w:r>
              <w:rPr>
                <w:spacing w:val="1"/>
              </w:rPr>
              <w:t xml:space="preserve"> </w:t>
            </w:r>
            <w:r>
              <w:t>Annotation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genomes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55"/>
              </w:rPr>
              <w:t xml:space="preserve"> </w:t>
            </w:r>
            <w:r>
              <w:t>sequence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functional</w:t>
            </w:r>
            <w:r>
              <w:rPr>
                <w:spacing w:val="49"/>
              </w:rPr>
              <w:t xml:space="preserve"> </w:t>
            </w:r>
            <w:r>
              <w:t>annotation,  Atlas</w:t>
            </w:r>
            <w:r>
              <w:rPr>
                <w:spacing w:val="52"/>
              </w:rPr>
              <w:t xml:space="preserve"> </w:t>
            </w:r>
            <w:proofErr w:type="spellStart"/>
            <w:r>
              <w:t>visualisation</w:t>
            </w:r>
            <w:proofErr w:type="spellEnd"/>
            <w:r>
              <w:rPr>
                <w:spacing w:val="48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genome-wide</w:t>
            </w:r>
            <w:r>
              <w:rPr>
                <w:spacing w:val="49"/>
              </w:rPr>
              <w:t xml:space="preserve"> </w:t>
            </w:r>
            <w:r>
              <w:t>information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49"/>
              </w:rPr>
              <w:t xml:space="preserve"> </w:t>
            </w:r>
            <w:r>
              <w:t>Comparative</w:t>
            </w:r>
            <w:r>
              <w:rPr>
                <w:spacing w:val="51"/>
              </w:rPr>
              <w:t xml:space="preserve"> </w:t>
            </w:r>
            <w:r>
              <w:t>genomics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31"/>
              </w:rPr>
              <w:t xml:space="preserve"> </w:t>
            </w:r>
            <w:proofErr w:type="spellStart"/>
            <w:r>
              <w:t>metagenomics</w:t>
            </w:r>
            <w:proofErr w:type="spellEnd"/>
            <w:r>
              <w:t>-</w:t>
            </w:r>
            <w:r>
              <w:rPr>
                <w:spacing w:val="30"/>
              </w:rPr>
              <w:t xml:space="preserve"> </w:t>
            </w:r>
            <w:r>
              <w:t>Genome-wide</w:t>
            </w:r>
            <w:r>
              <w:rPr>
                <w:spacing w:val="33"/>
              </w:rPr>
              <w:t xml:space="preserve"> </w:t>
            </w:r>
            <w:r>
              <w:t>gene</w:t>
            </w:r>
            <w:r>
              <w:rPr>
                <w:spacing w:val="37"/>
              </w:rPr>
              <w:t xml:space="preserve"> </w:t>
            </w:r>
            <w:r>
              <w:t>expression</w:t>
            </w:r>
            <w:r>
              <w:rPr>
                <w:spacing w:val="32"/>
              </w:rPr>
              <w:t xml:space="preserve"> </w:t>
            </w:r>
            <w:r>
              <w:t>analyses-</w:t>
            </w:r>
            <w:r>
              <w:rPr>
                <w:spacing w:val="32"/>
              </w:rPr>
              <w:t xml:space="preserve"> </w:t>
            </w:r>
            <w:r>
              <w:t>Representational</w:t>
            </w:r>
            <w:r>
              <w:rPr>
                <w:spacing w:val="32"/>
              </w:rPr>
              <w:t xml:space="preserve"> </w:t>
            </w:r>
            <w:r>
              <w:t>display</w:t>
            </w:r>
            <w:r>
              <w:rPr>
                <w:spacing w:val="29"/>
              </w:rPr>
              <w:t xml:space="preserve"> </w:t>
            </w:r>
            <w:r>
              <w:t>analysis</w:t>
            </w:r>
            <w:r>
              <w:rPr>
                <w:spacing w:val="32"/>
              </w:rPr>
              <w:t xml:space="preserve"> </w:t>
            </w:r>
            <w:r>
              <w:t>of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  <w:jc w:val="both"/>
            </w:pPr>
            <w:r>
              <w:t>genome</w:t>
            </w:r>
            <w:r>
              <w:rPr>
                <w:spacing w:val="17"/>
              </w:rPr>
              <w:t xml:space="preserve"> </w:t>
            </w:r>
            <w:r>
              <w:t>comparisons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Whole</w:t>
            </w:r>
            <w:r>
              <w:rPr>
                <w:spacing w:val="15"/>
              </w:rPr>
              <w:t xml:space="preserve"> </w:t>
            </w:r>
            <w:r>
              <w:t>genome</w:t>
            </w:r>
            <w:r>
              <w:rPr>
                <w:spacing w:val="19"/>
              </w:rPr>
              <w:t xml:space="preserve"> </w:t>
            </w:r>
            <w:proofErr w:type="spellStart"/>
            <w:r>
              <w:t>phylogenetic</w:t>
            </w:r>
            <w:proofErr w:type="spellEnd"/>
            <w:r>
              <w:rPr>
                <w:spacing w:val="16"/>
              </w:rPr>
              <w:t xml:space="preserve"> </w:t>
            </w:r>
            <w:r>
              <w:t>analysis.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1035"/>
              <w:rPr>
                <w:b/>
              </w:rPr>
            </w:pPr>
            <w:r>
              <w:rPr>
                <w:b/>
              </w:rPr>
              <w:t>16s</w:t>
            </w:r>
            <w:r>
              <w:rPr>
                <w:b/>
                <w:spacing w:val="14"/>
              </w:rPr>
              <w:t xml:space="preserve"> </w:t>
            </w:r>
            <w:proofErr w:type="spellStart"/>
            <w:r>
              <w:rPr>
                <w:b/>
              </w:rPr>
              <w:t>rRNA</w:t>
            </w:r>
            <w:proofErr w:type="spellEnd"/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metagenome</w:t>
            </w:r>
            <w:proofErr w:type="spellEnd"/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profiling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129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132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4" w:lineRule="auto"/>
              <w:ind w:left="208" w:right="213"/>
              <w:jc w:val="both"/>
            </w:pPr>
            <w:r>
              <w:t>16S</w:t>
            </w:r>
            <w:r>
              <w:rPr>
                <w:spacing w:val="1"/>
              </w:rPr>
              <w:t xml:space="preserve"> </w:t>
            </w:r>
            <w:proofErr w:type="spellStart"/>
            <w:r>
              <w:t>rRNA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microbiome</w:t>
            </w:r>
            <w:proofErr w:type="spellEnd"/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study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Sample</w:t>
            </w:r>
            <w:r>
              <w:rPr>
                <w:spacing w:val="1"/>
              </w:rPr>
              <w:t xml:space="preserve"> </w:t>
            </w:r>
            <w:r>
              <w:t>collection,</w:t>
            </w:r>
            <w:r>
              <w:rPr>
                <w:spacing w:val="55"/>
              </w:rPr>
              <w:t xml:space="preserve"> </w:t>
            </w:r>
            <w:r>
              <w:t>extraction and</w:t>
            </w:r>
            <w:r>
              <w:rPr>
                <w:spacing w:val="55"/>
              </w:rPr>
              <w:t xml:space="preserve"> </w:t>
            </w:r>
            <w:r>
              <w:t>library</w:t>
            </w:r>
            <w:r>
              <w:rPr>
                <w:spacing w:val="55"/>
              </w:rPr>
              <w:t xml:space="preserve"> </w:t>
            </w:r>
            <w:r>
              <w:t>prep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16S</w:t>
            </w:r>
            <w:r>
              <w:rPr>
                <w:spacing w:val="1"/>
              </w:rPr>
              <w:t xml:space="preserve"> </w:t>
            </w:r>
            <w:proofErr w:type="spellStart"/>
            <w:r>
              <w:t>rRNA</w:t>
            </w:r>
            <w:proofErr w:type="spellEnd"/>
            <w:r>
              <w:rPr>
                <w:spacing w:val="1"/>
              </w:rPr>
              <w:t xml:space="preserve"> </w:t>
            </w:r>
            <w:r>
              <w:t>bioinformatics</w:t>
            </w:r>
            <w:r>
              <w:rPr>
                <w:spacing w:val="1"/>
              </w:rPr>
              <w:t xml:space="preserve"> </w:t>
            </w:r>
            <w:r>
              <w:t>pipelines-</w:t>
            </w:r>
            <w:r>
              <w:rPr>
                <w:spacing w:val="1"/>
              </w:rPr>
              <w:t xml:space="preserve"> </w:t>
            </w:r>
            <w:r>
              <w:t>Reads</w:t>
            </w:r>
            <w:r>
              <w:rPr>
                <w:spacing w:val="1"/>
              </w:rPr>
              <w:t xml:space="preserve"> </w:t>
            </w:r>
            <w:r>
              <w:t>quality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Normalization-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Hierarchical</w:t>
            </w:r>
            <w:r>
              <w:rPr>
                <w:spacing w:val="1"/>
              </w:rPr>
              <w:t xml:space="preserve"> </w:t>
            </w:r>
            <w:r>
              <w:t>clustering-</w:t>
            </w:r>
            <w:r>
              <w:rPr>
                <w:spacing w:val="1"/>
              </w:rPr>
              <w:t xml:space="preserve"> </w:t>
            </w:r>
            <w:r>
              <w:t>Taxonomic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profiling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bacterial</w:t>
            </w:r>
            <w:r>
              <w:rPr>
                <w:spacing w:val="55"/>
              </w:rPr>
              <w:t xml:space="preserve"> </w:t>
            </w:r>
            <w:r>
              <w:t>communities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Downstream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4"/>
              </w:rPr>
              <w:t xml:space="preserve"> </w:t>
            </w:r>
            <w:r>
              <w:t>R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phyloseq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NMF,</w:t>
            </w:r>
            <w:r>
              <w:rPr>
                <w:spacing w:val="6"/>
              </w:rPr>
              <w:t xml:space="preserve"> </w:t>
            </w:r>
            <w:r>
              <w:t>vegan,</w:t>
            </w:r>
            <w:r>
              <w:rPr>
                <w:spacing w:val="2"/>
              </w:rPr>
              <w:t xml:space="preserve"> </w:t>
            </w:r>
            <w:proofErr w:type="spellStart"/>
            <w:r>
              <w:t>metagenomeSeq</w:t>
            </w:r>
            <w:proofErr w:type="spellEnd"/>
            <w:r>
              <w:t xml:space="preserve">, </w:t>
            </w:r>
            <w:proofErr w:type="spellStart"/>
            <w:r>
              <w:t>micropan</w:t>
            </w:r>
            <w:proofErr w:type="spellEnd"/>
            <w:r>
              <w:t>: an R-package for microbial pan-genomics.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479"/>
              <w:rPr>
                <w:b/>
              </w:rPr>
            </w:pPr>
            <w:r>
              <w:rPr>
                <w:b/>
              </w:rPr>
              <w:t>Whole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Metagenome</w:t>
            </w:r>
            <w:proofErr w:type="spellEnd"/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profiling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127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47" w:lineRule="auto"/>
              <w:ind w:left="208" w:right="213"/>
              <w:jc w:val="both"/>
            </w:pPr>
            <w:proofErr w:type="spellStart"/>
            <w:r>
              <w:t>Metagenome</w:t>
            </w:r>
            <w:proofErr w:type="spellEnd"/>
            <w:r>
              <w:rPr>
                <w:spacing w:val="1"/>
              </w:rPr>
              <w:t xml:space="preserve"> </w:t>
            </w:r>
            <w:r>
              <w:t>sequencing:</w:t>
            </w:r>
            <w:r>
              <w:rPr>
                <w:spacing w:val="1"/>
              </w:rPr>
              <w:t xml:space="preserve"> </w:t>
            </w:r>
            <w:r>
              <w:t>Cloning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metagenome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Preprocessing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raw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1"/>
              </w:rPr>
              <w:t xml:space="preserve"> </w:t>
            </w:r>
            <w:r>
              <w:t>Downstream</w:t>
            </w:r>
            <w:r>
              <w:rPr>
                <w:spacing w:val="1"/>
              </w:rPr>
              <w:t xml:space="preserve"> </w:t>
            </w:r>
            <w:r>
              <w:t>sequence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analysis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R,</w:t>
            </w:r>
            <w:r>
              <w:rPr>
                <w:spacing w:val="1"/>
              </w:rPr>
              <w:t xml:space="preserve"> </w:t>
            </w:r>
            <w:r>
              <w:t>Shotgun</w:t>
            </w:r>
            <w:r>
              <w:rPr>
                <w:spacing w:val="55"/>
              </w:rPr>
              <w:t xml:space="preserve"> </w:t>
            </w:r>
            <w:r>
              <w:t>sequencing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Sequencing</w:t>
            </w:r>
            <w:r>
              <w:rPr>
                <w:spacing w:val="-52"/>
              </w:rPr>
              <w:t xml:space="preserve"> </w:t>
            </w:r>
            <w:r>
              <w:t>errors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r>
              <w:t>Diversity</w:t>
            </w:r>
            <w:r>
              <w:rPr>
                <w:spacing w:val="17"/>
              </w:rPr>
              <w:t xml:space="preserve"> </w:t>
            </w:r>
            <w:r>
              <w:t>estimates,</w:t>
            </w:r>
            <w:r>
              <w:rPr>
                <w:spacing w:val="25"/>
              </w:rPr>
              <w:t xml:space="preserve"> </w:t>
            </w:r>
            <w:r>
              <w:t>Functional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Pathway</w:t>
            </w:r>
            <w:r>
              <w:rPr>
                <w:spacing w:val="17"/>
              </w:rPr>
              <w:t xml:space="preserve"> </w:t>
            </w:r>
            <w:r>
              <w:t>annotation-</w:t>
            </w:r>
            <w:r>
              <w:rPr>
                <w:spacing w:val="16"/>
              </w:rPr>
              <w:t xml:space="preserve"> </w:t>
            </w:r>
            <w:proofErr w:type="spellStart"/>
            <w:r>
              <w:t>MetaCyc</w:t>
            </w:r>
            <w:proofErr w:type="spellEnd"/>
            <w:r>
              <w:t>,</w:t>
            </w:r>
            <w:r>
              <w:rPr>
                <w:spacing w:val="22"/>
              </w:rPr>
              <w:t xml:space="preserve"> </w:t>
            </w:r>
            <w:proofErr w:type="spellStart"/>
            <w:r>
              <w:t>BioCyc</w:t>
            </w:r>
            <w:proofErr w:type="spellEnd"/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KEGG,</w:t>
            </w:r>
          </w:p>
          <w:p w:rsidR="00982CA1" w:rsidRDefault="005261F1">
            <w:pPr>
              <w:pStyle w:val="TableParagraph"/>
              <w:spacing w:line="241" w:lineRule="exact"/>
              <w:ind w:left="208"/>
              <w:jc w:val="both"/>
            </w:pPr>
            <w:r>
              <w:t>Genomic</w:t>
            </w:r>
            <w:r>
              <w:rPr>
                <w:spacing w:val="16"/>
              </w:rPr>
              <w:t xml:space="preserve"> </w:t>
            </w:r>
            <w:r>
              <w:t>approaches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20"/>
              </w:rPr>
              <w:t xml:space="preserve"> </w:t>
            </w:r>
            <w:r>
              <w:t>study</w:t>
            </w:r>
            <w:r>
              <w:rPr>
                <w:spacing w:val="18"/>
              </w:rPr>
              <w:t xml:space="preserve"> </w:t>
            </w:r>
            <w:r>
              <w:t>Human</w:t>
            </w:r>
            <w:r>
              <w:rPr>
                <w:spacing w:val="21"/>
              </w:rPr>
              <w:t xml:space="preserve"> </w:t>
            </w:r>
            <w:proofErr w:type="spellStart"/>
            <w:r>
              <w:t>microbiome</w:t>
            </w:r>
            <w:proofErr w:type="spellEnd"/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CRISPR-CAS9/TN-seq.</w:t>
            </w:r>
          </w:p>
        </w:tc>
      </w:tr>
      <w:tr w:rsidR="00982CA1">
        <w:trPr>
          <w:trHeight w:val="258"/>
        </w:trPr>
        <w:tc>
          <w:tcPr>
            <w:tcW w:w="1456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1796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113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8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Expert</w:t>
            </w:r>
            <w:r>
              <w:rPr>
                <w:spacing w:val="13"/>
              </w:rPr>
              <w:t xml:space="preserve"> </w:t>
            </w:r>
            <w:r>
              <w:t>lectures,</w:t>
            </w:r>
            <w:r>
              <w:rPr>
                <w:spacing w:val="14"/>
              </w:rPr>
              <w:t xml:space="preserve"> </w:t>
            </w:r>
            <w:r>
              <w:t>online</w:t>
            </w:r>
            <w:r>
              <w:rPr>
                <w:spacing w:val="12"/>
              </w:rPr>
              <w:t xml:space="preserve"> </w:t>
            </w:r>
            <w:r>
              <w:t>seminars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60"/>
        </w:trPr>
        <w:tc>
          <w:tcPr>
            <w:tcW w:w="145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10" w:type="dxa"/>
            <w:gridSpan w:val="3"/>
          </w:tcPr>
          <w:p w:rsidR="00982CA1" w:rsidRDefault="005261F1">
            <w:pPr>
              <w:pStyle w:val="TableParagraph"/>
              <w:spacing w:before="3" w:line="237" w:lineRule="exact"/>
              <w:ind w:left="364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75" w:type="dxa"/>
            <w:gridSpan w:val="4"/>
          </w:tcPr>
          <w:p w:rsidR="00982CA1" w:rsidRDefault="005261F1">
            <w:pPr>
              <w:pStyle w:val="TableParagraph"/>
              <w:spacing w:before="3" w:line="237" w:lineRule="exact"/>
              <w:ind w:left="959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57"/>
        </w:trPr>
        <w:tc>
          <w:tcPr>
            <w:tcW w:w="1456" w:type="dxa"/>
            <w:gridSpan w:val="2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10" w:type="dxa"/>
            <w:gridSpan w:val="3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2075" w:type="dxa"/>
            <w:gridSpan w:val="4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References</w:t>
            </w:r>
          </w:p>
        </w:tc>
      </w:tr>
      <w:tr w:rsidR="00982CA1">
        <w:trPr>
          <w:trHeight w:val="51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Wren,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56"/>
              </w:rPr>
              <w:t xml:space="preserve"> </w:t>
            </w:r>
            <w:proofErr w:type="spellStart"/>
            <w:r>
              <w:t>Dorrell</w:t>
            </w:r>
            <w:proofErr w:type="spellEnd"/>
            <w:r>
              <w:t>,</w:t>
            </w:r>
            <w:r>
              <w:rPr>
                <w:spacing w:val="56"/>
              </w:rPr>
              <w:t xml:space="preserve"> </w:t>
            </w:r>
            <w:r>
              <w:t>N,</w:t>
            </w:r>
            <w:r>
              <w:rPr>
                <w:spacing w:val="57"/>
              </w:rPr>
              <w:t xml:space="preserve"> </w:t>
            </w:r>
            <w:r>
              <w:t>Functional</w:t>
            </w:r>
            <w:r>
              <w:rPr>
                <w:spacing w:val="55"/>
              </w:rPr>
              <w:t xml:space="preserve"> </w:t>
            </w:r>
            <w:r>
              <w:t>Microbial</w:t>
            </w:r>
            <w:r>
              <w:rPr>
                <w:spacing w:val="54"/>
              </w:rPr>
              <w:t xml:space="preserve"> </w:t>
            </w:r>
            <w:r>
              <w:t>Genomics:</w:t>
            </w:r>
            <w:r>
              <w:rPr>
                <w:spacing w:val="54"/>
              </w:rPr>
              <w:t xml:space="preserve"> </w:t>
            </w:r>
            <w:r>
              <w:t>Methods</w:t>
            </w:r>
            <w:r>
              <w:rPr>
                <w:spacing w:val="54"/>
              </w:rPr>
              <w:t xml:space="preserve"> </w:t>
            </w:r>
            <w:r>
              <w:t>in</w:t>
            </w:r>
            <w:r>
              <w:rPr>
                <w:spacing w:val="54"/>
              </w:rPr>
              <w:t xml:space="preserve"> </w:t>
            </w:r>
            <w:r>
              <w:t>Microbiology,</w:t>
            </w:r>
            <w:r>
              <w:rPr>
                <w:spacing w:val="57"/>
              </w:rPr>
              <w:t xml:space="preserve"> </w:t>
            </w:r>
            <w:r>
              <w:t>Academic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Press</w:t>
            </w:r>
            <w:r>
              <w:rPr>
                <w:spacing w:val="11"/>
              </w:rPr>
              <w:t xml:space="preserve"> </w:t>
            </w:r>
            <w:r>
              <w:t>Inc,</w:t>
            </w:r>
            <w:r>
              <w:rPr>
                <w:spacing w:val="11"/>
              </w:rPr>
              <w:t xml:space="preserve"> </w:t>
            </w:r>
            <w:r>
              <w:t>2002.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proofErr w:type="spellStart"/>
            <w:r>
              <w:t>Streit</w:t>
            </w:r>
            <w:proofErr w:type="spellEnd"/>
            <w:r>
              <w:t>,</w:t>
            </w:r>
            <w:r>
              <w:rPr>
                <w:spacing w:val="15"/>
              </w:rPr>
              <w:t xml:space="preserve"> </w:t>
            </w:r>
            <w:r>
              <w:t>Wolfgang,</w:t>
            </w:r>
            <w:r>
              <w:rPr>
                <w:spacing w:val="18"/>
              </w:rPr>
              <w:t xml:space="preserve"> </w:t>
            </w:r>
            <w:r>
              <w:t>Daniel,</w:t>
            </w:r>
            <w:r>
              <w:rPr>
                <w:spacing w:val="18"/>
              </w:rPr>
              <w:t xml:space="preserve"> </w:t>
            </w:r>
            <w:r>
              <w:t>Rolf</w:t>
            </w:r>
            <w:r>
              <w:rPr>
                <w:spacing w:val="16"/>
              </w:rPr>
              <w:t xml:space="preserve"> </w:t>
            </w:r>
            <w:r>
              <w:t>(Eds.)</w:t>
            </w:r>
            <w:r>
              <w:rPr>
                <w:spacing w:val="11"/>
              </w:rPr>
              <w:t xml:space="preserve"> </w:t>
            </w:r>
            <w:proofErr w:type="spellStart"/>
            <w:r>
              <w:t>Metagenomics</w:t>
            </w:r>
            <w:proofErr w:type="spellEnd"/>
            <w:r>
              <w:t>,</w:t>
            </w:r>
            <w:r>
              <w:rPr>
                <w:spacing w:val="18"/>
              </w:rPr>
              <w:t xml:space="preserve"> </w:t>
            </w:r>
            <w:r>
              <w:t>Methods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Protocols,</w:t>
            </w:r>
            <w:r>
              <w:rPr>
                <w:spacing w:val="21"/>
              </w:rPr>
              <w:t xml:space="preserve"> </w:t>
            </w:r>
            <w:r>
              <w:t>Springer,</w:t>
            </w:r>
            <w:r>
              <w:rPr>
                <w:spacing w:val="18"/>
              </w:rPr>
              <w:t xml:space="preserve"> </w:t>
            </w:r>
            <w:r>
              <w:t>2010.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Fraser</w:t>
            </w:r>
            <w:r>
              <w:rPr>
                <w:spacing w:val="14"/>
              </w:rPr>
              <w:t xml:space="preserve"> </w:t>
            </w:r>
            <w:r>
              <w:t>C.M.,</w:t>
            </w:r>
            <w:r>
              <w:rPr>
                <w:spacing w:val="13"/>
              </w:rPr>
              <w:t xml:space="preserve"> </w:t>
            </w:r>
            <w:r>
              <w:t>Read</w:t>
            </w:r>
            <w:r>
              <w:rPr>
                <w:spacing w:val="15"/>
              </w:rPr>
              <w:t xml:space="preserve"> </w:t>
            </w:r>
            <w:r>
              <w:t>T.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Nelson</w:t>
            </w:r>
            <w:r>
              <w:rPr>
                <w:spacing w:val="13"/>
              </w:rPr>
              <w:t xml:space="preserve"> </w:t>
            </w:r>
            <w:r>
              <w:t>K.E.</w:t>
            </w:r>
            <w:r>
              <w:rPr>
                <w:spacing w:val="15"/>
              </w:rPr>
              <w:t xml:space="preserve"> </w:t>
            </w:r>
            <w:r>
              <w:t>(2004)</w:t>
            </w:r>
            <w:r>
              <w:rPr>
                <w:spacing w:val="8"/>
              </w:rPr>
              <w:t xml:space="preserve"> </w:t>
            </w:r>
            <w:r>
              <w:t>Microbial</w:t>
            </w:r>
            <w:r>
              <w:rPr>
                <w:spacing w:val="15"/>
              </w:rPr>
              <w:t xml:space="preserve"> </w:t>
            </w:r>
            <w:r>
              <w:t>Genomes,</w:t>
            </w:r>
            <w:r>
              <w:rPr>
                <w:spacing w:val="15"/>
              </w:rPr>
              <w:t xml:space="preserve"> </w:t>
            </w:r>
            <w:r>
              <w:t>Springer.</w:t>
            </w:r>
          </w:p>
        </w:tc>
      </w:tr>
      <w:tr w:rsidR="00982CA1">
        <w:trPr>
          <w:trHeight w:val="520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Norman</w:t>
            </w:r>
            <w:r>
              <w:rPr>
                <w:spacing w:val="28"/>
              </w:rPr>
              <w:t xml:space="preserve"> </w:t>
            </w:r>
            <w:proofErr w:type="spellStart"/>
            <w:r>
              <w:t>Grossblatt</w:t>
            </w:r>
            <w:proofErr w:type="spellEnd"/>
            <w:r>
              <w:t>,</w:t>
            </w:r>
            <w:r>
              <w:rPr>
                <w:spacing w:val="85"/>
              </w:rPr>
              <w:t xml:space="preserve"> </w:t>
            </w:r>
            <w:r>
              <w:t>(Ed),</w:t>
            </w:r>
            <w:r>
              <w:rPr>
                <w:spacing w:val="86"/>
              </w:rPr>
              <w:t xml:space="preserve"> </w:t>
            </w:r>
            <w:r>
              <w:t>The</w:t>
            </w:r>
            <w:r>
              <w:rPr>
                <w:spacing w:val="85"/>
              </w:rPr>
              <w:t xml:space="preserve"> </w:t>
            </w:r>
            <w:r>
              <w:t>new</w:t>
            </w:r>
            <w:r>
              <w:rPr>
                <w:spacing w:val="83"/>
              </w:rPr>
              <w:t xml:space="preserve"> </w:t>
            </w:r>
            <w:r>
              <w:t>science</w:t>
            </w:r>
            <w:r>
              <w:rPr>
                <w:spacing w:val="84"/>
              </w:rPr>
              <w:t xml:space="preserve"> </w:t>
            </w:r>
            <w:r>
              <w:t>of</w:t>
            </w:r>
            <w:r>
              <w:rPr>
                <w:spacing w:val="88"/>
              </w:rPr>
              <w:t xml:space="preserve"> </w:t>
            </w:r>
            <w:proofErr w:type="spellStart"/>
            <w:r>
              <w:t>metagenomics</w:t>
            </w:r>
            <w:proofErr w:type="spellEnd"/>
            <w:r>
              <w:t>,</w:t>
            </w:r>
            <w:r>
              <w:rPr>
                <w:spacing w:val="88"/>
              </w:rPr>
              <w:t xml:space="preserve"> </w:t>
            </w:r>
            <w:r>
              <w:t>National</w:t>
            </w:r>
            <w:r>
              <w:rPr>
                <w:spacing w:val="83"/>
              </w:rPr>
              <w:t xml:space="preserve"> </w:t>
            </w:r>
            <w:r>
              <w:t>Academic</w:t>
            </w:r>
            <w:r>
              <w:rPr>
                <w:spacing w:val="89"/>
              </w:rPr>
              <w:t xml:space="preserve"> </w:t>
            </w:r>
            <w:r>
              <w:t>Press,</w:t>
            </w:r>
          </w:p>
          <w:p w:rsidR="00982CA1" w:rsidRDefault="005261F1">
            <w:pPr>
              <w:pStyle w:val="TableParagraph"/>
              <w:spacing w:before="6" w:line="245" w:lineRule="exact"/>
              <w:ind w:left="100"/>
            </w:pPr>
            <w:r>
              <w:t>Washington,</w:t>
            </w:r>
            <w:r>
              <w:rPr>
                <w:spacing w:val="17"/>
              </w:rPr>
              <w:t xml:space="preserve"> </w:t>
            </w:r>
            <w:r>
              <w:t>2007.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8923" w:type="dxa"/>
            <w:gridSpan w:val="8"/>
          </w:tcPr>
          <w:p w:rsidR="00982CA1" w:rsidRDefault="005261F1">
            <w:pPr>
              <w:pStyle w:val="TableParagraph"/>
              <w:spacing w:line="239" w:lineRule="exact"/>
              <w:ind w:left="119"/>
            </w:pPr>
            <w:r>
              <w:t>https://nptel.ac.in/courses/102/103/102103015/</w:t>
            </w:r>
          </w:p>
        </w:tc>
      </w:tr>
      <w:tr w:rsidR="00982CA1">
        <w:trPr>
          <w:trHeight w:val="257"/>
        </w:trPr>
        <w:tc>
          <w:tcPr>
            <w:tcW w:w="9341" w:type="dxa"/>
            <w:gridSpan w:val="9"/>
          </w:tcPr>
          <w:p w:rsidR="00982CA1" w:rsidRDefault="005261F1">
            <w:pPr>
              <w:pStyle w:val="TableParagraph"/>
              <w:spacing w:line="238" w:lineRule="exact"/>
              <w:ind w:left="208"/>
            </w:pPr>
            <w:r>
              <w:t>Course</w:t>
            </w:r>
            <w:r>
              <w:rPr>
                <w:spacing w:val="15"/>
              </w:rPr>
              <w:t xml:space="preserve"> </w:t>
            </w:r>
            <w:r>
              <w:t>Designed</w:t>
            </w:r>
            <w:r>
              <w:rPr>
                <w:spacing w:val="11"/>
              </w:rPr>
              <w:t xml:space="preserve"> </w:t>
            </w:r>
            <w:r>
              <w:t>By:</w:t>
            </w:r>
            <w:r>
              <w:rPr>
                <w:spacing w:val="15"/>
              </w:rPr>
              <w:t xml:space="preserve"> </w:t>
            </w:r>
            <w:r>
              <w:t>Dr.</w:t>
            </w:r>
            <w:r>
              <w:rPr>
                <w:spacing w:val="12"/>
              </w:rPr>
              <w:t xml:space="preserve"> </w:t>
            </w:r>
            <w:r>
              <w:t>V.</w:t>
            </w:r>
            <w:r>
              <w:rPr>
                <w:spacing w:val="16"/>
              </w:rPr>
              <w:t xml:space="preserve"> </w:t>
            </w:r>
            <w:proofErr w:type="spellStart"/>
            <w:r>
              <w:t>Hemamalini</w:t>
            </w:r>
            <w:proofErr w:type="spellEnd"/>
          </w:p>
        </w:tc>
      </w:tr>
    </w:tbl>
    <w:p w:rsidR="00982CA1" w:rsidRDefault="00982CA1">
      <w:pPr>
        <w:spacing w:line="238" w:lineRule="exact"/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55"/>
        <w:gridCol w:w="1099"/>
        <w:gridCol w:w="4570"/>
        <w:gridCol w:w="138"/>
        <w:gridCol w:w="625"/>
        <w:gridCol w:w="422"/>
        <w:gridCol w:w="597"/>
        <w:gridCol w:w="427"/>
      </w:tblGrid>
      <w:tr w:rsidR="00982CA1">
        <w:trPr>
          <w:trHeight w:val="413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77"/>
              <w:ind w:left="9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099" w:type="dxa"/>
          </w:tcPr>
          <w:p w:rsidR="00982CA1" w:rsidRDefault="005261F1">
            <w:pPr>
              <w:pStyle w:val="TableParagraph"/>
              <w:spacing w:before="77"/>
              <w:ind w:left="343"/>
              <w:rPr>
                <w:b/>
              </w:rPr>
            </w:pPr>
            <w:r>
              <w:rPr>
                <w:b/>
              </w:rPr>
              <w:t>JO4</w:t>
            </w:r>
          </w:p>
        </w:tc>
        <w:tc>
          <w:tcPr>
            <w:tcW w:w="4570" w:type="dxa"/>
          </w:tcPr>
          <w:p w:rsidR="00982CA1" w:rsidRDefault="005261F1">
            <w:pPr>
              <w:pStyle w:val="TableParagraph"/>
              <w:spacing w:before="77"/>
              <w:ind w:left="735" w:right="732"/>
              <w:jc w:val="center"/>
              <w:rPr>
                <w:b/>
              </w:rPr>
            </w:pPr>
            <w:r>
              <w:rPr>
                <w:b/>
              </w:rPr>
              <w:t>WEB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DESIGNING</w:t>
            </w:r>
          </w:p>
        </w:tc>
        <w:tc>
          <w:tcPr>
            <w:tcW w:w="763" w:type="dxa"/>
            <w:gridSpan w:val="2"/>
          </w:tcPr>
          <w:p w:rsidR="00982CA1" w:rsidRDefault="005261F1">
            <w:pPr>
              <w:pStyle w:val="TableParagraph"/>
              <w:spacing w:before="77"/>
              <w:jc w:val="center"/>
              <w:rPr>
                <w:b/>
              </w:rPr>
            </w:pPr>
            <w:r>
              <w:rPr>
                <w:b/>
                <w:w w:val="102"/>
              </w:rPr>
              <w:t>L</w:t>
            </w:r>
          </w:p>
        </w:tc>
        <w:tc>
          <w:tcPr>
            <w:tcW w:w="422" w:type="dxa"/>
          </w:tcPr>
          <w:p w:rsidR="00982CA1" w:rsidRDefault="005261F1">
            <w:pPr>
              <w:pStyle w:val="TableParagraph"/>
              <w:spacing w:before="77"/>
              <w:ind w:left="97"/>
              <w:rPr>
                <w:b/>
              </w:rPr>
            </w:pPr>
            <w:r>
              <w:rPr>
                <w:b/>
                <w:w w:val="102"/>
              </w:rPr>
              <w:t>T</w:t>
            </w:r>
          </w:p>
        </w:tc>
        <w:tc>
          <w:tcPr>
            <w:tcW w:w="597" w:type="dxa"/>
          </w:tcPr>
          <w:p w:rsidR="00982CA1" w:rsidRDefault="005261F1">
            <w:pPr>
              <w:pStyle w:val="TableParagraph"/>
              <w:spacing w:before="77"/>
              <w:ind w:left="169"/>
              <w:rPr>
                <w:b/>
              </w:rPr>
            </w:pPr>
            <w:r>
              <w:rPr>
                <w:b/>
                <w:w w:val="102"/>
              </w:rPr>
              <w:t>P</w:t>
            </w:r>
          </w:p>
        </w:tc>
        <w:tc>
          <w:tcPr>
            <w:tcW w:w="427" w:type="dxa"/>
          </w:tcPr>
          <w:p w:rsidR="00982CA1" w:rsidRDefault="005261F1">
            <w:pPr>
              <w:pStyle w:val="TableParagraph"/>
              <w:spacing w:before="77"/>
              <w:ind w:left="95"/>
              <w:rPr>
                <w:b/>
              </w:rPr>
            </w:pPr>
            <w:r>
              <w:rPr>
                <w:b/>
                <w:w w:val="102"/>
              </w:rPr>
              <w:t>C</w:t>
            </w:r>
          </w:p>
        </w:tc>
      </w:tr>
      <w:tr w:rsidR="00982CA1">
        <w:trPr>
          <w:trHeight w:val="258"/>
        </w:trPr>
        <w:tc>
          <w:tcPr>
            <w:tcW w:w="2554" w:type="dxa"/>
            <w:gridSpan w:val="2"/>
          </w:tcPr>
          <w:p w:rsidR="00982CA1" w:rsidRDefault="005261F1">
            <w:pPr>
              <w:pStyle w:val="TableParagraph"/>
              <w:spacing w:before="13" w:line="225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Core/Elective/Supportive</w:t>
            </w:r>
          </w:p>
        </w:tc>
        <w:tc>
          <w:tcPr>
            <w:tcW w:w="4570" w:type="dxa"/>
          </w:tcPr>
          <w:p w:rsidR="00982CA1" w:rsidRDefault="005261F1">
            <w:pPr>
              <w:pStyle w:val="TableParagraph"/>
              <w:spacing w:before="2" w:line="237" w:lineRule="exact"/>
              <w:ind w:left="735" w:right="729"/>
              <w:jc w:val="center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763" w:type="dxa"/>
            <w:gridSpan w:val="2"/>
          </w:tcPr>
          <w:p w:rsidR="00982CA1" w:rsidRDefault="005261F1">
            <w:pPr>
              <w:pStyle w:val="TableParagraph"/>
              <w:spacing w:before="2" w:line="237" w:lineRule="exact"/>
              <w:ind w:left="19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422" w:type="dxa"/>
          </w:tcPr>
          <w:p w:rsidR="00982CA1" w:rsidRDefault="005261F1">
            <w:pPr>
              <w:pStyle w:val="TableParagraph"/>
              <w:spacing w:before="2" w:line="237" w:lineRule="exact"/>
              <w:ind w:left="116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597" w:type="dxa"/>
          </w:tcPr>
          <w:p w:rsidR="00982CA1" w:rsidRDefault="005261F1">
            <w:pPr>
              <w:pStyle w:val="TableParagraph"/>
              <w:spacing w:before="2" w:line="237" w:lineRule="exact"/>
              <w:ind w:left="82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427" w:type="dxa"/>
          </w:tcPr>
          <w:p w:rsidR="00982CA1" w:rsidRDefault="005261F1">
            <w:pPr>
              <w:pStyle w:val="TableParagraph"/>
              <w:spacing w:before="2" w:line="237" w:lineRule="exact"/>
              <w:ind w:left="98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</w:tr>
      <w:tr w:rsidR="00982CA1">
        <w:trPr>
          <w:trHeight w:val="517"/>
        </w:trPr>
        <w:tc>
          <w:tcPr>
            <w:tcW w:w="2554" w:type="dxa"/>
            <w:gridSpan w:val="2"/>
          </w:tcPr>
          <w:p w:rsidR="00982CA1" w:rsidRDefault="005261F1">
            <w:pPr>
              <w:pStyle w:val="TableParagraph"/>
              <w:spacing w:before="129"/>
              <w:ind w:left="597"/>
              <w:rPr>
                <w:b/>
              </w:rPr>
            </w:pPr>
            <w:r>
              <w:rPr>
                <w:b/>
              </w:rPr>
              <w:t>Pre-requisite</w:t>
            </w:r>
          </w:p>
        </w:tc>
        <w:tc>
          <w:tcPr>
            <w:tcW w:w="4570" w:type="dxa"/>
          </w:tcPr>
          <w:p w:rsidR="00982CA1" w:rsidRDefault="005261F1">
            <w:pPr>
              <w:pStyle w:val="TableParagraph"/>
              <w:spacing w:before="129"/>
              <w:ind w:left="733" w:right="733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Computers</w:t>
            </w:r>
          </w:p>
        </w:tc>
        <w:tc>
          <w:tcPr>
            <w:tcW w:w="1185" w:type="dxa"/>
            <w:gridSpan w:val="3"/>
          </w:tcPr>
          <w:p w:rsidR="00982CA1" w:rsidRDefault="005261F1">
            <w:pPr>
              <w:pStyle w:val="TableParagraph"/>
              <w:spacing w:line="260" w:lineRule="exact"/>
              <w:ind w:left="162" w:hanging="32"/>
              <w:rPr>
                <w:b/>
              </w:rPr>
            </w:pPr>
            <w:r>
              <w:rPr>
                <w:b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1024" w:type="dxa"/>
            <w:gridSpan w:val="2"/>
          </w:tcPr>
          <w:p w:rsidR="00982CA1" w:rsidRDefault="005261F1">
            <w:pPr>
              <w:pStyle w:val="TableParagraph"/>
              <w:spacing w:before="145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2022-23</w:t>
            </w:r>
            <w:bookmarkStart w:id="2" w:name="_GoBack"/>
            <w:bookmarkEnd w:id="2"/>
          </w:p>
        </w:tc>
      </w:tr>
      <w:tr w:rsidR="00982CA1">
        <w:trPr>
          <w:trHeight w:val="255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36" w:lineRule="exact"/>
              <w:ind w:left="102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Objectives:</w:t>
            </w:r>
          </w:p>
        </w:tc>
      </w:tr>
      <w:tr w:rsidR="00982CA1">
        <w:trPr>
          <w:trHeight w:val="1037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9" w:lineRule="exact"/>
              <w:ind w:left="102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main</w:t>
            </w:r>
            <w:r>
              <w:rPr>
                <w:spacing w:val="8"/>
              </w:rPr>
              <w:t xml:space="preserve"> </w:t>
            </w:r>
            <w:r>
              <w:t>objectives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course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11"/>
              </w:rPr>
              <w:t xml:space="preserve"> </w:t>
            </w:r>
            <w:r>
              <w:t>to:</w:t>
            </w:r>
          </w:p>
          <w:p w:rsidR="00982CA1" w:rsidRDefault="005261F1">
            <w:pPr>
              <w:pStyle w:val="TableParagraph"/>
              <w:numPr>
                <w:ilvl w:val="0"/>
                <w:numId w:val="33"/>
              </w:numPr>
              <w:tabs>
                <w:tab w:val="left" w:pos="547"/>
              </w:tabs>
              <w:spacing w:before="6"/>
            </w:pPr>
            <w:r>
              <w:t>Provide</w:t>
            </w:r>
            <w:r>
              <w:rPr>
                <w:spacing w:val="15"/>
              </w:rPr>
              <w:t xml:space="preserve"> </w:t>
            </w:r>
            <w:r>
              <w:t>knowledge</w:t>
            </w:r>
            <w:r>
              <w:rPr>
                <w:spacing w:val="15"/>
              </w:rPr>
              <w:t xml:space="preserve"> </w:t>
            </w:r>
            <w:r>
              <w:t>about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web</w:t>
            </w:r>
            <w:r>
              <w:rPr>
                <w:spacing w:val="15"/>
              </w:rPr>
              <w:t xml:space="preserve"> </w:t>
            </w:r>
            <w:r>
              <w:t>technologies</w:t>
            </w:r>
          </w:p>
          <w:p w:rsidR="00982CA1" w:rsidRDefault="005261F1">
            <w:pPr>
              <w:pStyle w:val="TableParagraph"/>
              <w:numPr>
                <w:ilvl w:val="0"/>
                <w:numId w:val="33"/>
              </w:numPr>
              <w:tabs>
                <w:tab w:val="left" w:pos="550"/>
              </w:tabs>
              <w:spacing w:before="6"/>
              <w:ind w:left="549" w:hanging="340"/>
            </w:pPr>
            <w:r>
              <w:t>Understand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working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various</w:t>
            </w:r>
            <w:r>
              <w:rPr>
                <w:spacing w:val="17"/>
              </w:rPr>
              <w:t xml:space="preserve"> </w:t>
            </w:r>
            <w:r>
              <w:t>web</w:t>
            </w:r>
            <w:r>
              <w:rPr>
                <w:spacing w:val="15"/>
              </w:rPr>
              <w:t xml:space="preserve"> </w:t>
            </w:r>
            <w:r>
              <w:t>development</w:t>
            </w:r>
            <w:r>
              <w:rPr>
                <w:spacing w:val="12"/>
              </w:rPr>
              <w:t xml:space="preserve"> </w:t>
            </w:r>
            <w:proofErr w:type="spellStart"/>
            <w:r>
              <w:t>softwares</w:t>
            </w:r>
            <w:proofErr w:type="spellEnd"/>
          </w:p>
          <w:p w:rsidR="00982CA1" w:rsidRDefault="005261F1">
            <w:pPr>
              <w:pStyle w:val="TableParagraph"/>
              <w:numPr>
                <w:ilvl w:val="0"/>
                <w:numId w:val="33"/>
              </w:numPr>
              <w:tabs>
                <w:tab w:val="left" w:pos="550"/>
              </w:tabs>
              <w:spacing w:before="6" w:line="244" w:lineRule="exact"/>
              <w:ind w:left="549" w:hanging="340"/>
            </w:pPr>
            <w:r>
              <w:t>Gain</w:t>
            </w:r>
            <w:r>
              <w:rPr>
                <w:spacing w:val="10"/>
              </w:rPr>
              <w:t xml:space="preserve"> </w:t>
            </w:r>
            <w:r>
              <w:t>experience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web</w:t>
            </w:r>
            <w:r>
              <w:rPr>
                <w:spacing w:val="8"/>
              </w:rPr>
              <w:t xml:space="preserve"> </w:t>
            </w:r>
            <w:r>
              <w:t>designing</w:t>
            </w:r>
          </w:p>
        </w:tc>
      </w:tr>
      <w:tr w:rsidR="00982CA1">
        <w:trPr>
          <w:trHeight w:val="257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Unit:1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1277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Web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Technologies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07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296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4" w:lineRule="auto"/>
              <w:ind w:left="208" w:right="204"/>
              <w:jc w:val="both"/>
            </w:pPr>
            <w:r>
              <w:t>Careers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Web</w:t>
            </w:r>
            <w:r>
              <w:rPr>
                <w:spacing w:val="1"/>
              </w:rPr>
              <w:t xml:space="preserve"> </w:t>
            </w:r>
            <w:r>
              <w:t>Technologies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Job</w:t>
            </w:r>
            <w:r>
              <w:rPr>
                <w:spacing w:val="1"/>
              </w:rPr>
              <w:t xml:space="preserve"> </w:t>
            </w:r>
            <w:r>
              <w:t>Roles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How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Website</w:t>
            </w:r>
            <w:r>
              <w:rPr>
                <w:spacing w:val="1"/>
              </w:rPr>
              <w:t xml:space="preserve"> </w:t>
            </w:r>
            <w:r>
              <w:t>Works?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Client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Server</w:t>
            </w:r>
            <w:r>
              <w:rPr>
                <w:spacing w:val="-52"/>
              </w:rPr>
              <w:t xml:space="preserve"> </w:t>
            </w:r>
            <w:r>
              <w:t>Scripting – Languages - Domains and Hosting -</w:t>
            </w:r>
            <w:r>
              <w:rPr>
                <w:spacing w:val="1"/>
              </w:rPr>
              <w:t xml:space="preserve"> </w:t>
            </w:r>
            <w:r>
              <w:t>Responsive Web Designing - Types of Websites</w:t>
            </w:r>
            <w:r>
              <w:rPr>
                <w:spacing w:val="1"/>
              </w:rPr>
              <w:t xml:space="preserve"> </w:t>
            </w:r>
            <w:r>
              <w:t>(Static and</w:t>
            </w:r>
            <w:r>
              <w:rPr>
                <w:spacing w:val="1"/>
              </w:rPr>
              <w:t xml:space="preserve"> </w:t>
            </w:r>
            <w:r>
              <w:t>Dynamic</w:t>
            </w:r>
            <w:r>
              <w:rPr>
                <w:spacing w:val="1"/>
              </w:rPr>
              <w:t xml:space="preserve"> </w:t>
            </w:r>
            <w:r>
              <w:t>- Websites) -</w:t>
            </w:r>
            <w:r>
              <w:rPr>
                <w:spacing w:val="55"/>
              </w:rPr>
              <w:t xml:space="preserve"> </w:t>
            </w:r>
            <w:r>
              <w:rPr>
                <w:b/>
              </w:rPr>
              <w:t>Introduction to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HTML</w:t>
            </w:r>
            <w:r>
              <w:rPr>
                <w:b/>
                <w:spacing w:val="55"/>
              </w:rPr>
              <w:t xml:space="preserve"> </w:t>
            </w:r>
            <w:r>
              <w:t>- Tags -</w:t>
            </w:r>
            <w:r>
              <w:rPr>
                <w:spacing w:val="55"/>
              </w:rPr>
              <w:t xml:space="preserve"> </w:t>
            </w:r>
            <w:r>
              <w:t>Structure</w:t>
            </w:r>
            <w:r>
              <w:rPr>
                <w:spacing w:val="55"/>
              </w:rPr>
              <w:t xml:space="preserve"> </w:t>
            </w:r>
            <w:r>
              <w:t>- Create and View</w:t>
            </w:r>
            <w:r>
              <w:rPr>
                <w:spacing w:val="-52"/>
              </w:rPr>
              <w:t xml:space="preserve"> </w:t>
            </w:r>
            <w:r>
              <w:t>an</w:t>
            </w:r>
            <w:r>
              <w:rPr>
                <w:spacing w:val="43"/>
              </w:rPr>
              <w:t xml:space="preserve"> </w:t>
            </w:r>
            <w:r>
              <w:t>HTML</w:t>
            </w:r>
            <w:r>
              <w:rPr>
                <w:spacing w:val="41"/>
              </w:rPr>
              <w:t xml:space="preserve"> </w:t>
            </w:r>
            <w:r>
              <w:t>document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44"/>
              </w:rPr>
              <w:t xml:space="preserve"> </w:t>
            </w:r>
            <w:r>
              <w:t>Editing</w:t>
            </w:r>
            <w:r>
              <w:rPr>
                <w:spacing w:val="43"/>
              </w:rPr>
              <w:t xml:space="preserve"> </w:t>
            </w:r>
            <w:r>
              <w:t>HTML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41"/>
              </w:rPr>
              <w:t xml:space="preserve"> </w:t>
            </w:r>
            <w:r>
              <w:t>Elements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44"/>
              </w:rPr>
              <w:t xml:space="preserve"> </w:t>
            </w:r>
            <w:r>
              <w:t>Comments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47"/>
              </w:rPr>
              <w:t xml:space="preserve"> </w:t>
            </w:r>
            <w:r>
              <w:t>Alignment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44"/>
              </w:rPr>
              <w:t xml:space="preserve"> </w:t>
            </w:r>
            <w:r>
              <w:t>Color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1"/>
              </w:rPr>
              <w:t xml:space="preserve"> </w:t>
            </w:r>
            <w:r>
              <w:t>Size</w:t>
            </w:r>
            <w:r>
              <w:rPr>
                <w:spacing w:val="43"/>
              </w:rPr>
              <w:t xml:space="preserve"> </w:t>
            </w:r>
            <w:r>
              <w:t>-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  <w:jc w:val="both"/>
            </w:pPr>
            <w:r>
              <w:t>Headings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Paragraphs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Text</w:t>
            </w:r>
            <w:r>
              <w:rPr>
                <w:spacing w:val="12"/>
              </w:rPr>
              <w:t xml:space="preserve"> </w:t>
            </w:r>
            <w:r>
              <w:t>Formatting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Lists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Hyperlinks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Images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Tables.</w:t>
            </w:r>
          </w:p>
        </w:tc>
      </w:tr>
      <w:tr w:rsidR="00982CA1">
        <w:trPr>
          <w:trHeight w:val="260"/>
        </w:trPr>
        <w:tc>
          <w:tcPr>
            <w:tcW w:w="9333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Unit:2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225" w:right="2212"/>
              <w:jc w:val="center"/>
              <w:rPr>
                <w:b/>
              </w:rPr>
            </w:pPr>
            <w:r>
              <w:rPr>
                <w:b/>
              </w:rPr>
              <w:t>Dreamweaver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2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4" w:lineRule="auto"/>
              <w:ind w:left="208" w:right="203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Dreamweaver</w:t>
            </w:r>
            <w:r>
              <w:rPr>
                <w:spacing w:val="1"/>
              </w:rPr>
              <w:t xml:space="preserve"> </w:t>
            </w:r>
            <w:r>
              <w:t>- Tutorials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Dreamweaver</w:t>
            </w:r>
            <w:r>
              <w:rPr>
                <w:spacing w:val="1"/>
              </w:rPr>
              <w:t xml:space="preserve"> </w:t>
            </w:r>
            <w:r>
              <w:t>Basics</w:t>
            </w:r>
            <w:r>
              <w:rPr>
                <w:spacing w:val="55"/>
              </w:rPr>
              <w:t xml:space="preserve"> </w:t>
            </w:r>
            <w:r>
              <w:t>- Preparing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55"/>
              </w:rPr>
              <w:t xml:space="preserve"> </w:t>
            </w:r>
            <w:r>
              <w:t>Build</w:t>
            </w:r>
            <w:r>
              <w:rPr>
                <w:spacing w:val="55"/>
              </w:rPr>
              <w:t xml:space="preserve"> </w:t>
            </w:r>
            <w:r>
              <w:t>Dynamic</w:t>
            </w:r>
            <w:r>
              <w:rPr>
                <w:spacing w:val="1"/>
              </w:rPr>
              <w:t xml:space="preserve"> </w:t>
            </w:r>
            <w:r>
              <w:t>Sites - Working with Page Code - Designing the Page Layout - Adding Content - Working with</w:t>
            </w:r>
            <w:r>
              <w:rPr>
                <w:spacing w:val="1"/>
              </w:rPr>
              <w:t xml:space="preserve"> </w:t>
            </w:r>
            <w:r>
              <w:t>Behaviors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Animations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Working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9"/>
              </w:rPr>
              <w:t xml:space="preserve"> </w:t>
            </w:r>
            <w:r>
              <w:t>Multiple</w:t>
            </w:r>
            <w:r>
              <w:rPr>
                <w:spacing w:val="23"/>
              </w:rPr>
              <w:t xml:space="preserve"> </w:t>
            </w:r>
            <w:r>
              <w:t>Pages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Making</w:t>
            </w:r>
            <w:r>
              <w:rPr>
                <w:spacing w:val="16"/>
              </w:rPr>
              <w:t xml:space="preserve"> </w:t>
            </w:r>
            <w:r>
              <w:t>Pages</w:t>
            </w:r>
            <w:r>
              <w:rPr>
                <w:spacing w:val="18"/>
              </w:rPr>
              <w:t xml:space="preserve"> </w:t>
            </w:r>
            <w:r>
              <w:t>Dynamic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8"/>
              </w:rPr>
              <w:t xml:space="preserve"> </w:t>
            </w:r>
            <w:r>
              <w:t>Developing</w:t>
            </w:r>
          </w:p>
          <w:p w:rsidR="00982CA1" w:rsidRDefault="005261F1">
            <w:pPr>
              <w:pStyle w:val="TableParagraph"/>
              <w:spacing w:line="243" w:lineRule="exact"/>
              <w:ind w:left="208"/>
              <w:jc w:val="both"/>
            </w:pPr>
            <w:r>
              <w:t>Applications</w:t>
            </w:r>
            <w:r>
              <w:rPr>
                <w:spacing w:val="11"/>
              </w:rPr>
              <w:t xml:space="preserve"> </w:t>
            </w:r>
            <w:r>
              <w:t>Rapidly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Appendixes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Help.</w:t>
            </w:r>
          </w:p>
        </w:tc>
      </w:tr>
      <w:tr w:rsidR="00982CA1">
        <w:trPr>
          <w:trHeight w:val="258"/>
        </w:trPr>
        <w:tc>
          <w:tcPr>
            <w:tcW w:w="9333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3" w:line="236" w:lineRule="exact"/>
              <w:ind w:left="208"/>
              <w:rPr>
                <w:b/>
              </w:rPr>
            </w:pPr>
            <w:r>
              <w:rPr>
                <w:b/>
              </w:rPr>
              <w:t>Unit:3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3" w:line="236" w:lineRule="exact"/>
              <w:ind w:left="2224" w:right="2212"/>
              <w:jc w:val="center"/>
              <w:rPr>
                <w:b/>
              </w:rPr>
            </w:pPr>
            <w:r>
              <w:rPr>
                <w:b/>
              </w:rPr>
              <w:t>Photoshop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3" w:line="236" w:lineRule="exact"/>
              <w:ind w:left="1132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075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4" w:lineRule="auto"/>
              <w:ind w:left="208" w:right="203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Photoshop-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Overview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Adobe</w:t>
            </w:r>
            <w:r>
              <w:rPr>
                <w:spacing w:val="1"/>
              </w:rPr>
              <w:t xml:space="preserve"> </w:t>
            </w:r>
            <w:r>
              <w:t>Photoshop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What's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55"/>
              </w:rPr>
              <w:t xml:space="preserve"> </w:t>
            </w:r>
            <w:r>
              <w:t>Photoshop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Looking</w:t>
            </w:r>
            <w:r>
              <w:rPr>
                <w:spacing w:val="47"/>
              </w:rPr>
              <w:t xml:space="preserve"> </w:t>
            </w:r>
            <w:r>
              <w:t>at</w:t>
            </w:r>
            <w:r>
              <w:rPr>
                <w:spacing w:val="49"/>
              </w:rPr>
              <w:t xml:space="preserve"> </w:t>
            </w:r>
            <w:r>
              <w:t>the</w:t>
            </w:r>
            <w:r>
              <w:rPr>
                <w:spacing w:val="51"/>
              </w:rPr>
              <w:t xml:space="preserve"> </w:t>
            </w:r>
            <w:r>
              <w:t>Work</w:t>
            </w:r>
            <w:r>
              <w:rPr>
                <w:spacing w:val="50"/>
              </w:rPr>
              <w:t xml:space="preserve"> </w:t>
            </w:r>
            <w:r>
              <w:t>Area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Getting</w:t>
            </w:r>
            <w:r>
              <w:rPr>
                <w:spacing w:val="50"/>
              </w:rPr>
              <w:t xml:space="preserve"> </w:t>
            </w:r>
            <w:r>
              <w:t>Images</w:t>
            </w:r>
            <w:r>
              <w:rPr>
                <w:spacing w:val="50"/>
              </w:rPr>
              <w:t xml:space="preserve"> </w:t>
            </w:r>
            <w:r>
              <w:t>into</w:t>
            </w:r>
            <w:r>
              <w:rPr>
                <w:spacing w:val="49"/>
              </w:rPr>
              <w:t xml:space="preserve"> </w:t>
            </w:r>
            <w:r>
              <w:t>Photoshop</w:t>
            </w:r>
            <w:r>
              <w:rPr>
                <w:spacing w:val="50"/>
              </w:rPr>
              <w:t xml:space="preserve"> </w:t>
            </w:r>
            <w:r>
              <w:t>and</w:t>
            </w:r>
            <w:r>
              <w:rPr>
                <w:spacing w:val="52"/>
              </w:rPr>
              <w:t xml:space="preserve"> </w:t>
            </w:r>
            <w:proofErr w:type="spellStart"/>
            <w:r>
              <w:t>ImageReady</w:t>
            </w:r>
            <w:proofErr w:type="spellEnd"/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49"/>
              </w:rPr>
              <w:t xml:space="preserve"> </w:t>
            </w:r>
            <w:r>
              <w:t>Working</w:t>
            </w:r>
            <w:r>
              <w:rPr>
                <w:spacing w:val="49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Color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Producing</w:t>
            </w:r>
            <w:r>
              <w:rPr>
                <w:spacing w:val="1"/>
              </w:rPr>
              <w:t xml:space="preserve"> </w:t>
            </w:r>
            <w:r>
              <w:t>Consistent</w:t>
            </w:r>
            <w:r>
              <w:rPr>
                <w:spacing w:val="1"/>
              </w:rPr>
              <w:t xml:space="preserve"> </w:t>
            </w:r>
            <w:r>
              <w:t>Color</w:t>
            </w:r>
            <w:r>
              <w:rPr>
                <w:spacing w:val="1"/>
              </w:rPr>
              <w:t xml:space="preserve"> </w:t>
            </w:r>
            <w:r>
              <w:t>(Photoshop)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Making</w:t>
            </w:r>
            <w:r>
              <w:rPr>
                <w:spacing w:val="1"/>
              </w:rPr>
              <w:t xml:space="preserve"> </w:t>
            </w:r>
            <w:r>
              <w:t>Color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Tonal</w:t>
            </w:r>
            <w:r>
              <w:rPr>
                <w:spacing w:val="55"/>
              </w:rPr>
              <w:t xml:space="preserve"> </w:t>
            </w:r>
            <w:r>
              <w:t>Adjustments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Selecting</w:t>
            </w:r>
            <w:r>
              <w:rPr>
                <w:spacing w:val="47"/>
              </w:rPr>
              <w:t xml:space="preserve"> </w:t>
            </w:r>
            <w:r>
              <w:t>-</w:t>
            </w:r>
            <w:r>
              <w:rPr>
                <w:spacing w:val="47"/>
              </w:rPr>
              <w:t xml:space="preserve"> </w:t>
            </w:r>
            <w:r>
              <w:t>Transforming</w:t>
            </w:r>
            <w:r>
              <w:rPr>
                <w:spacing w:val="44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Retouching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50"/>
              </w:rPr>
              <w:t xml:space="preserve"> </w:t>
            </w:r>
            <w:r>
              <w:t>Drawing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47"/>
              </w:rPr>
              <w:t xml:space="preserve"> </w:t>
            </w:r>
            <w:r>
              <w:t>Painting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44"/>
              </w:rPr>
              <w:t xml:space="preserve"> </w:t>
            </w:r>
            <w:r>
              <w:t>Using</w:t>
            </w:r>
            <w:r>
              <w:rPr>
                <w:spacing w:val="47"/>
              </w:rPr>
              <w:t xml:space="preserve"> </w:t>
            </w:r>
            <w:r>
              <w:t>Channels</w:t>
            </w:r>
            <w:r>
              <w:rPr>
                <w:spacing w:val="47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Masks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-53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Layers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Applying</w:t>
            </w:r>
            <w:r>
              <w:rPr>
                <w:spacing w:val="1"/>
              </w:rPr>
              <w:t xml:space="preserve"> </w:t>
            </w:r>
            <w:r>
              <w:t>Filters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Special</w:t>
            </w:r>
            <w:r>
              <w:rPr>
                <w:spacing w:val="1"/>
              </w:rPr>
              <w:t xml:space="preserve"> </w:t>
            </w:r>
            <w:r>
              <w:t>Effects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Type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5"/>
              </w:rPr>
              <w:t xml:space="preserve"> </w:t>
            </w:r>
            <w:r>
              <w:t>Designing</w:t>
            </w:r>
            <w:r>
              <w:rPr>
                <w:spacing w:val="55"/>
              </w:rPr>
              <w:t xml:space="preserve"> </w:t>
            </w:r>
            <w:r>
              <w:t>Web</w:t>
            </w:r>
            <w:r>
              <w:rPr>
                <w:spacing w:val="55"/>
              </w:rPr>
              <w:t xml:space="preserve"> </w:t>
            </w:r>
            <w:r>
              <w:t>Pages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Creating Rollovers and Animations (</w:t>
            </w:r>
            <w:proofErr w:type="spellStart"/>
            <w:r>
              <w:t>ImageReady</w:t>
            </w:r>
            <w:proofErr w:type="spellEnd"/>
            <w:r>
              <w:t>) - Preparing Graphics for the Web - Saving and</w:t>
            </w:r>
            <w:r>
              <w:rPr>
                <w:spacing w:val="1"/>
              </w:rPr>
              <w:t xml:space="preserve"> </w:t>
            </w:r>
            <w:r>
              <w:t>Exporting</w:t>
            </w:r>
            <w:r>
              <w:rPr>
                <w:spacing w:val="37"/>
              </w:rPr>
              <w:t xml:space="preserve"> </w:t>
            </w:r>
            <w:r>
              <w:t>Images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Printing</w:t>
            </w:r>
            <w:r>
              <w:rPr>
                <w:spacing w:val="36"/>
              </w:rPr>
              <w:t xml:space="preserve"> </w:t>
            </w:r>
            <w:r>
              <w:t>(Photoshop)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Automating</w:t>
            </w:r>
            <w:r>
              <w:rPr>
                <w:spacing w:val="38"/>
              </w:rPr>
              <w:t xml:space="preserve"> </w:t>
            </w:r>
            <w:r>
              <w:t>Tasks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Macintosh</w:t>
            </w:r>
            <w:r>
              <w:rPr>
                <w:spacing w:val="38"/>
              </w:rPr>
              <w:t xml:space="preserve"> </w:t>
            </w:r>
            <w:r>
              <w:t>Shortcuts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Windows</w:t>
            </w:r>
          </w:p>
          <w:p w:rsidR="00982CA1" w:rsidRDefault="005261F1">
            <w:pPr>
              <w:pStyle w:val="TableParagraph"/>
              <w:spacing w:before="4" w:line="245" w:lineRule="exact"/>
              <w:ind w:left="208"/>
              <w:jc w:val="both"/>
            </w:pPr>
            <w:r>
              <w:t>Shortcuts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Help.</w:t>
            </w:r>
          </w:p>
        </w:tc>
      </w:tr>
      <w:tr w:rsidR="00982CA1">
        <w:trPr>
          <w:trHeight w:val="257"/>
        </w:trPr>
        <w:tc>
          <w:tcPr>
            <w:tcW w:w="9333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60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4" w:line="236" w:lineRule="exact"/>
              <w:ind w:left="208"/>
              <w:rPr>
                <w:b/>
              </w:rPr>
            </w:pPr>
            <w:r>
              <w:rPr>
                <w:b/>
              </w:rPr>
              <w:t>Unit:4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4" w:line="236" w:lineRule="exact"/>
              <w:ind w:left="1802"/>
              <w:rPr>
                <w:b/>
              </w:rPr>
            </w:pPr>
            <w:r>
              <w:rPr>
                <w:b/>
              </w:rPr>
              <w:t>Cascading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Style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Sheets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4" w:line="236" w:lineRule="exact"/>
              <w:ind w:left="1131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557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4" w:lineRule="auto"/>
              <w:ind w:left="208" w:right="205"/>
              <w:jc w:val="both"/>
            </w:pPr>
            <w:r>
              <w:t>Introduction to Cascading Style Sheets - Types of CSS</w:t>
            </w:r>
            <w:r>
              <w:rPr>
                <w:spacing w:val="1"/>
              </w:rPr>
              <w:t xml:space="preserve"> </w:t>
            </w:r>
            <w:r>
              <w:t>- CSS Selectors - CSS Properties - Type</w:t>
            </w:r>
            <w:r>
              <w:rPr>
                <w:spacing w:val="1"/>
              </w:rPr>
              <w:t xml:space="preserve"> </w:t>
            </w:r>
            <w:r>
              <w:t xml:space="preserve">Properties - Background Properties - </w:t>
            </w:r>
            <w:proofErr w:type="spellStart"/>
            <w:r>
              <w:t>Realtime</w:t>
            </w:r>
            <w:proofErr w:type="spellEnd"/>
            <w:r>
              <w:t xml:space="preserve"> Implementation - CSS Menu Design (Horizontal,</w:t>
            </w:r>
            <w:r>
              <w:rPr>
                <w:spacing w:val="1"/>
              </w:rPr>
              <w:t xml:space="preserve"> </w:t>
            </w:r>
            <w:r>
              <w:t>Vertical)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Form</w:t>
            </w:r>
            <w:r>
              <w:rPr>
                <w:spacing w:val="16"/>
              </w:rPr>
              <w:t xml:space="preserve"> </w:t>
            </w:r>
            <w:r>
              <w:t>Designing.</w:t>
            </w:r>
            <w:r>
              <w:rPr>
                <w:spacing w:val="34"/>
              </w:rPr>
              <w:t xml:space="preserve"> </w:t>
            </w:r>
            <w:r>
              <w:t>F</w:t>
            </w:r>
            <w:r>
              <w:rPr>
                <w:b/>
              </w:rPr>
              <w:t>lash</w:t>
            </w:r>
            <w:r>
              <w:rPr>
                <w:b/>
                <w:spacing w:val="16"/>
              </w:rPr>
              <w:t xml:space="preserve"> </w:t>
            </w:r>
            <w:r>
              <w:t>:</w:t>
            </w:r>
            <w:r>
              <w:rPr>
                <w:spacing w:val="16"/>
              </w:rPr>
              <w:t xml:space="preserve"> </w:t>
            </w:r>
            <w:r>
              <w:t>Introduction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flash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Animation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1"/>
              </w:rPr>
              <w:t xml:space="preserve"> </w:t>
            </w:r>
            <w:r>
              <w:t>Getting</w:t>
            </w:r>
            <w:r>
              <w:rPr>
                <w:spacing w:val="15"/>
              </w:rPr>
              <w:t xml:space="preserve"> </w:t>
            </w:r>
            <w:r>
              <w:t>started</w:t>
            </w:r>
            <w:r>
              <w:rPr>
                <w:spacing w:val="15"/>
              </w:rPr>
              <w:t xml:space="preserve"> </w:t>
            </w:r>
            <w:r>
              <w:t>overview</w:t>
            </w:r>
          </w:p>
          <w:p w:rsidR="00982CA1" w:rsidRDefault="005261F1">
            <w:pPr>
              <w:pStyle w:val="TableParagraph"/>
              <w:spacing w:line="260" w:lineRule="exact"/>
              <w:ind w:left="208" w:right="205"/>
              <w:jc w:val="both"/>
            </w:pPr>
            <w:r>
              <w:t xml:space="preserve">-  </w:t>
            </w:r>
            <w:r>
              <w:rPr>
                <w:spacing w:val="1"/>
              </w:rPr>
              <w:t xml:space="preserve"> </w:t>
            </w:r>
            <w:r>
              <w:t xml:space="preserve">System requirements for Flash authoring   -  </w:t>
            </w:r>
            <w:r>
              <w:rPr>
                <w:spacing w:val="1"/>
              </w:rPr>
              <w:t xml:space="preserve"> </w:t>
            </w:r>
            <w:r>
              <w:t>System requirements for the Flash Player   -</w:t>
            </w:r>
            <w:r>
              <w:rPr>
                <w:spacing w:val="1"/>
              </w:rPr>
              <w:t xml:space="preserve"> </w:t>
            </w:r>
            <w:r>
              <w:t>Installing Flash</w:t>
            </w:r>
            <w:r>
              <w:rPr>
                <w:spacing w:val="1"/>
              </w:rPr>
              <w:t xml:space="preserve"> </w:t>
            </w:r>
            <w:r>
              <w:t xml:space="preserve">- Components - Properties Layers - timeline - Tools - Scene - Size - </w:t>
            </w:r>
            <w:proofErr w:type="spellStart"/>
            <w:r>
              <w:t>Framerate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r>
              <w:t>Background.</w:t>
            </w:r>
          </w:p>
        </w:tc>
      </w:tr>
      <w:tr w:rsidR="00982CA1">
        <w:trPr>
          <w:trHeight w:val="257"/>
        </w:trPr>
        <w:tc>
          <w:tcPr>
            <w:tcW w:w="9333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8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2" w:line="237" w:lineRule="exact"/>
              <w:ind w:left="208"/>
              <w:rPr>
                <w:b/>
              </w:rPr>
            </w:pPr>
            <w:r>
              <w:rPr>
                <w:b/>
              </w:rPr>
              <w:t>Unit:5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2" w:line="237" w:lineRule="exact"/>
              <w:ind w:left="2197" w:right="221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SwiSHmax</w:t>
            </w:r>
            <w:proofErr w:type="spellEnd"/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2" w:line="237" w:lineRule="exact"/>
              <w:ind w:left="1135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1036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4" w:lineRule="auto"/>
              <w:ind w:left="208" w:right="204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What's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proofErr w:type="spellStart"/>
            <w:r>
              <w:t>SwiSHmax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Getting</w:t>
            </w:r>
            <w:r>
              <w:rPr>
                <w:spacing w:val="1"/>
              </w:rPr>
              <w:t xml:space="preserve"> </w:t>
            </w:r>
            <w:r>
              <w:t>Started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Sample</w:t>
            </w:r>
            <w:r>
              <w:rPr>
                <w:spacing w:val="55"/>
              </w:rPr>
              <w:t xml:space="preserve"> </w:t>
            </w:r>
            <w:proofErr w:type="spellStart"/>
            <w:r>
              <w:t>SWiSH</w:t>
            </w:r>
            <w:proofErr w:type="spellEnd"/>
            <w:r>
              <w:rPr>
                <w:spacing w:val="55"/>
              </w:rPr>
              <w:t xml:space="preserve"> </w:t>
            </w:r>
            <w:r>
              <w:t>Movies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Fundamentals - Movies</w:t>
            </w:r>
            <w:r>
              <w:rPr>
                <w:spacing w:val="1"/>
              </w:rPr>
              <w:t xml:space="preserve"> </w:t>
            </w:r>
            <w:r>
              <w:t>- Templates - Scenes - Timeline and Frames. Web Hosting: Web Hosting</w:t>
            </w:r>
            <w:r>
              <w:rPr>
                <w:spacing w:val="1"/>
              </w:rPr>
              <w:t xml:space="preserve"> </w:t>
            </w:r>
            <w:r>
              <w:t>Basics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Types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Hosting</w:t>
            </w:r>
            <w:r>
              <w:rPr>
                <w:spacing w:val="52"/>
              </w:rPr>
              <w:t xml:space="preserve"> </w:t>
            </w:r>
            <w:r>
              <w:t>Packages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Registering</w:t>
            </w:r>
            <w:r>
              <w:rPr>
                <w:spacing w:val="52"/>
              </w:rPr>
              <w:t xml:space="preserve"> </w:t>
            </w:r>
            <w:r>
              <w:t>domains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Defining</w:t>
            </w:r>
            <w:r>
              <w:rPr>
                <w:spacing w:val="51"/>
              </w:rPr>
              <w:t xml:space="preserve"> </w:t>
            </w:r>
            <w:r>
              <w:t>Name</w:t>
            </w:r>
            <w:r>
              <w:rPr>
                <w:spacing w:val="52"/>
              </w:rPr>
              <w:t xml:space="preserve"> </w:t>
            </w:r>
            <w:r>
              <w:t>Servers</w:t>
            </w:r>
            <w:r>
              <w:rPr>
                <w:spacing w:val="52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Using</w:t>
            </w:r>
          </w:p>
          <w:p w:rsidR="00982CA1" w:rsidRDefault="005261F1">
            <w:pPr>
              <w:pStyle w:val="TableParagraph"/>
              <w:spacing w:line="244" w:lineRule="exact"/>
              <w:ind w:left="208"/>
              <w:jc w:val="both"/>
            </w:pPr>
            <w:r>
              <w:t>Control</w:t>
            </w:r>
            <w:r>
              <w:rPr>
                <w:spacing w:val="13"/>
              </w:rPr>
              <w:t xml:space="preserve"> </w:t>
            </w:r>
            <w:r>
              <w:t>Panel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Creating</w:t>
            </w:r>
            <w:r>
              <w:rPr>
                <w:spacing w:val="9"/>
              </w:rPr>
              <w:t xml:space="preserve"> </w:t>
            </w:r>
            <w:r>
              <w:t>Emails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proofErr w:type="spellStart"/>
            <w:r>
              <w:t>Cpanel</w:t>
            </w:r>
            <w:proofErr w:type="spellEnd"/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Using</w:t>
            </w:r>
            <w:r>
              <w:rPr>
                <w:spacing w:val="8"/>
              </w:rPr>
              <w:t xml:space="preserve"> </w:t>
            </w:r>
            <w:r>
              <w:t>FTP</w:t>
            </w:r>
            <w:r>
              <w:rPr>
                <w:spacing w:val="13"/>
              </w:rPr>
              <w:t xml:space="preserve"> </w:t>
            </w:r>
            <w:r>
              <w:t>Client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Maintaining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Website.</w:t>
            </w:r>
          </w:p>
        </w:tc>
      </w:tr>
      <w:tr w:rsidR="00982CA1">
        <w:trPr>
          <w:trHeight w:val="258"/>
        </w:trPr>
        <w:tc>
          <w:tcPr>
            <w:tcW w:w="9333" w:type="dxa"/>
            <w:gridSpan w:val="8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</w:tr>
      <w:tr w:rsidR="00982CA1">
        <w:trPr>
          <w:trHeight w:val="257"/>
        </w:trPr>
        <w:tc>
          <w:tcPr>
            <w:tcW w:w="1455" w:type="dxa"/>
          </w:tcPr>
          <w:p w:rsidR="00982CA1" w:rsidRDefault="005261F1">
            <w:pPr>
              <w:pStyle w:val="TableParagraph"/>
              <w:spacing w:before="2" w:line="236" w:lineRule="exact"/>
              <w:ind w:left="208"/>
              <w:rPr>
                <w:b/>
              </w:rPr>
            </w:pPr>
            <w:r>
              <w:rPr>
                <w:b/>
              </w:rPr>
              <w:t>Unit:6</w:t>
            </w: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2" w:line="236" w:lineRule="exact"/>
              <w:ind w:left="1797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2" w:line="236" w:lineRule="exact"/>
              <w:ind w:left="1134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982CA1">
        <w:trPr>
          <w:trHeight w:val="261"/>
        </w:trPr>
        <w:tc>
          <w:tcPr>
            <w:tcW w:w="9333" w:type="dxa"/>
            <w:gridSpan w:val="8"/>
          </w:tcPr>
          <w:p w:rsidR="00982CA1" w:rsidRDefault="005261F1">
            <w:pPr>
              <w:pStyle w:val="TableParagraph"/>
              <w:spacing w:line="241" w:lineRule="exact"/>
              <w:ind w:left="208"/>
            </w:pPr>
            <w:r>
              <w:t>Expert</w:t>
            </w:r>
            <w:r>
              <w:rPr>
                <w:spacing w:val="14"/>
              </w:rPr>
              <w:t xml:space="preserve"> </w:t>
            </w:r>
            <w:r>
              <w:t>lectures,</w:t>
            </w:r>
            <w:r>
              <w:rPr>
                <w:spacing w:val="13"/>
              </w:rPr>
              <w:t xml:space="preserve"> </w:t>
            </w:r>
            <w:r>
              <w:t>online</w:t>
            </w:r>
            <w:r>
              <w:rPr>
                <w:spacing w:val="13"/>
              </w:rPr>
              <w:t xml:space="preserve"> </w:t>
            </w:r>
            <w:r>
              <w:t>seminars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webinars</w:t>
            </w:r>
          </w:p>
        </w:tc>
      </w:tr>
      <w:tr w:rsidR="00982CA1">
        <w:trPr>
          <w:trHeight w:val="258"/>
        </w:trPr>
        <w:tc>
          <w:tcPr>
            <w:tcW w:w="1455" w:type="dxa"/>
          </w:tcPr>
          <w:p w:rsidR="00982CA1" w:rsidRDefault="00982CA1">
            <w:pPr>
              <w:pStyle w:val="TableParagraph"/>
              <w:rPr>
                <w:sz w:val="18"/>
              </w:rPr>
            </w:pPr>
          </w:p>
        </w:tc>
        <w:tc>
          <w:tcPr>
            <w:tcW w:w="5807" w:type="dxa"/>
            <w:gridSpan w:val="3"/>
          </w:tcPr>
          <w:p w:rsidR="00982CA1" w:rsidRDefault="005261F1">
            <w:pPr>
              <w:pStyle w:val="TableParagraph"/>
              <w:spacing w:before="1" w:line="238" w:lineRule="exact"/>
              <w:ind w:left="364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071" w:type="dxa"/>
            <w:gridSpan w:val="4"/>
          </w:tcPr>
          <w:p w:rsidR="00982CA1" w:rsidRDefault="005261F1">
            <w:pPr>
              <w:pStyle w:val="TableParagraph"/>
              <w:spacing w:before="1" w:line="238" w:lineRule="exact"/>
              <w:ind w:left="963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</w:tbl>
    <w:p w:rsidR="00982CA1" w:rsidRDefault="00982CA1">
      <w:pPr>
        <w:spacing w:line="238" w:lineRule="exact"/>
        <w:sectPr w:rsidR="00982CA1">
          <w:pgSz w:w="12240" w:h="15840"/>
          <w:pgMar w:top="880" w:right="0" w:bottom="1300" w:left="0" w:header="413" w:footer="1119" w:gutter="0"/>
          <w:cols w:space="720"/>
        </w:sect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8"/>
        <w:gridCol w:w="8912"/>
      </w:tblGrid>
      <w:tr w:rsidR="00982CA1">
        <w:trPr>
          <w:trHeight w:val="258"/>
        </w:trPr>
        <w:tc>
          <w:tcPr>
            <w:tcW w:w="9330" w:type="dxa"/>
            <w:gridSpan w:val="2"/>
          </w:tcPr>
          <w:p w:rsidR="00982CA1" w:rsidRDefault="005261F1">
            <w:pPr>
              <w:pStyle w:val="TableParagraph"/>
              <w:spacing w:before="1" w:line="238" w:lineRule="exact"/>
              <w:ind w:left="208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Book(s)</w:t>
            </w:r>
          </w:p>
        </w:tc>
      </w:tr>
      <w:tr w:rsidR="00982CA1">
        <w:trPr>
          <w:trHeight w:val="257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8" w:lineRule="exact"/>
              <w:ind w:right="84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8912" w:type="dxa"/>
          </w:tcPr>
          <w:p w:rsidR="00982CA1" w:rsidRDefault="005261F1">
            <w:pPr>
              <w:pStyle w:val="TableParagraph"/>
              <w:spacing w:line="238" w:lineRule="exact"/>
              <w:ind w:left="100"/>
            </w:pPr>
            <w:r>
              <w:t>Jon</w:t>
            </w:r>
            <w:r>
              <w:rPr>
                <w:spacing w:val="16"/>
              </w:rPr>
              <w:t xml:space="preserve"> </w:t>
            </w:r>
            <w:proofErr w:type="spellStart"/>
            <w:r>
              <w:t>Duckett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“Beginning</w:t>
            </w:r>
            <w:r>
              <w:rPr>
                <w:spacing w:val="12"/>
              </w:rPr>
              <w:t xml:space="preserve"> </w:t>
            </w:r>
            <w:r>
              <w:t>HTML,</w:t>
            </w:r>
            <w:r>
              <w:rPr>
                <w:spacing w:val="16"/>
              </w:rPr>
              <w:t xml:space="preserve"> </w:t>
            </w:r>
            <w:r>
              <w:t>XHTML,</w:t>
            </w:r>
            <w:r>
              <w:rPr>
                <w:spacing w:val="23"/>
              </w:rPr>
              <w:t xml:space="preserve"> </w:t>
            </w:r>
            <w:r>
              <w:t>CSS,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JavaScript”,</w:t>
            </w:r>
            <w:r>
              <w:rPr>
                <w:spacing w:val="14"/>
              </w:rPr>
              <w:t xml:space="preserve"> </w:t>
            </w:r>
            <w:proofErr w:type="spellStart"/>
            <w:r>
              <w:t>Wrox</w:t>
            </w:r>
            <w:proofErr w:type="spellEnd"/>
            <w:r>
              <w:t>,</w:t>
            </w:r>
            <w:r>
              <w:rPr>
                <w:spacing w:val="17"/>
              </w:rPr>
              <w:t xml:space="preserve"> </w:t>
            </w:r>
            <w:r>
              <w:t>2019.</w:t>
            </w:r>
          </w:p>
        </w:tc>
      </w:tr>
      <w:tr w:rsidR="00982CA1">
        <w:trPr>
          <w:trHeight w:val="258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8912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David</w:t>
            </w:r>
            <w:r>
              <w:rPr>
                <w:spacing w:val="15"/>
              </w:rPr>
              <w:t xml:space="preserve"> </w:t>
            </w:r>
            <w:r>
              <w:t>Sawyer</w:t>
            </w:r>
            <w:r>
              <w:rPr>
                <w:spacing w:val="18"/>
              </w:rPr>
              <w:t xml:space="preserve"> </w:t>
            </w:r>
            <w:r>
              <w:t>McFarland,</w:t>
            </w:r>
            <w:r>
              <w:rPr>
                <w:spacing w:val="16"/>
              </w:rPr>
              <w:t xml:space="preserve"> </w:t>
            </w:r>
            <w:r>
              <w:t>“Dreamweaver</w:t>
            </w:r>
            <w:r>
              <w:rPr>
                <w:spacing w:val="18"/>
              </w:rPr>
              <w:t xml:space="preserve"> </w:t>
            </w:r>
            <w:r>
              <w:t>CS3: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Missing</w:t>
            </w:r>
            <w:r>
              <w:rPr>
                <w:spacing w:val="13"/>
              </w:rPr>
              <w:t xml:space="preserve"> </w:t>
            </w:r>
            <w:r>
              <w:t>Manual”,</w:t>
            </w:r>
            <w:r>
              <w:rPr>
                <w:spacing w:val="15"/>
              </w:rPr>
              <w:t xml:space="preserve"> </w:t>
            </w:r>
            <w:r>
              <w:t>O'Reilly</w:t>
            </w:r>
            <w:r>
              <w:rPr>
                <w:spacing w:val="18"/>
              </w:rPr>
              <w:t xml:space="preserve"> </w:t>
            </w:r>
            <w:r>
              <w:t>Media,</w:t>
            </w:r>
            <w:r>
              <w:rPr>
                <w:spacing w:val="19"/>
              </w:rPr>
              <w:t xml:space="preserve"> </w:t>
            </w:r>
            <w:r>
              <w:t>2007.</w:t>
            </w:r>
          </w:p>
        </w:tc>
      </w:tr>
      <w:tr w:rsidR="00982CA1">
        <w:trPr>
          <w:trHeight w:val="519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50" w:lineRule="exact"/>
              <w:ind w:right="84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8912" w:type="dxa"/>
          </w:tcPr>
          <w:p w:rsidR="00982CA1" w:rsidRDefault="005261F1">
            <w:pPr>
              <w:pStyle w:val="TableParagraph"/>
              <w:spacing w:line="250" w:lineRule="exact"/>
              <w:ind w:left="100"/>
            </w:pPr>
            <w:r>
              <w:t>Scott</w:t>
            </w:r>
            <w:r>
              <w:rPr>
                <w:spacing w:val="16"/>
              </w:rPr>
              <w:t xml:space="preserve"> </w:t>
            </w:r>
            <w:proofErr w:type="spellStart"/>
            <w:r>
              <w:t>Kelby</w:t>
            </w:r>
            <w:proofErr w:type="spellEnd"/>
            <w:r>
              <w:t>,</w:t>
            </w:r>
            <w:r>
              <w:rPr>
                <w:spacing w:val="14"/>
              </w:rPr>
              <w:t xml:space="preserve"> </w:t>
            </w:r>
            <w:r>
              <w:t>“The</w:t>
            </w:r>
            <w:r>
              <w:rPr>
                <w:spacing w:val="14"/>
              </w:rPr>
              <w:t xml:space="preserve"> </w:t>
            </w:r>
            <w:r>
              <w:t>Adobe</w:t>
            </w:r>
            <w:r>
              <w:rPr>
                <w:spacing w:val="16"/>
              </w:rPr>
              <w:t xml:space="preserve"> </w:t>
            </w:r>
            <w:r>
              <w:t>Photoshop</w:t>
            </w:r>
            <w:r>
              <w:rPr>
                <w:spacing w:val="14"/>
              </w:rPr>
              <w:t xml:space="preserve"> </w:t>
            </w:r>
            <w:r>
              <w:t>CS5</w:t>
            </w:r>
            <w:r>
              <w:rPr>
                <w:spacing w:val="11"/>
              </w:rPr>
              <w:t xml:space="preserve"> </w:t>
            </w:r>
            <w:r>
              <w:t>Book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16"/>
              </w:rPr>
              <w:t xml:space="preserve"> </w:t>
            </w:r>
            <w:r>
              <w:t>Digital</w:t>
            </w:r>
            <w:r>
              <w:rPr>
                <w:spacing w:val="14"/>
              </w:rPr>
              <w:t xml:space="preserve"> </w:t>
            </w:r>
            <w:r>
              <w:t>Photographers”,</w:t>
            </w:r>
            <w:r>
              <w:rPr>
                <w:spacing w:val="17"/>
              </w:rPr>
              <w:t xml:space="preserve"> </w:t>
            </w:r>
            <w:proofErr w:type="spellStart"/>
            <w:r>
              <w:t>Peachpit</w:t>
            </w:r>
            <w:proofErr w:type="spellEnd"/>
            <w:r>
              <w:rPr>
                <w:spacing w:val="14"/>
              </w:rPr>
              <w:t xml:space="preserve"> </w:t>
            </w:r>
            <w:r>
              <w:t>Press;</w:t>
            </w:r>
          </w:p>
          <w:p w:rsidR="00982CA1" w:rsidRDefault="005261F1">
            <w:pPr>
              <w:pStyle w:val="TableParagraph"/>
              <w:spacing w:before="6" w:line="243" w:lineRule="exact"/>
              <w:ind w:left="100"/>
            </w:pPr>
            <w:r>
              <w:t>First</w:t>
            </w:r>
            <w:r>
              <w:rPr>
                <w:spacing w:val="12"/>
              </w:rPr>
              <w:t xml:space="preserve"> </w:t>
            </w:r>
            <w:r>
              <w:t>edition,</w:t>
            </w:r>
            <w:r>
              <w:rPr>
                <w:spacing w:val="12"/>
              </w:rPr>
              <w:t xml:space="preserve"> </w:t>
            </w:r>
            <w:r>
              <w:t>2010.</w:t>
            </w:r>
          </w:p>
        </w:tc>
      </w:tr>
      <w:tr w:rsidR="00982CA1">
        <w:trPr>
          <w:trHeight w:val="390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9" w:lineRule="exact"/>
              <w:ind w:right="84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8912" w:type="dxa"/>
          </w:tcPr>
          <w:p w:rsidR="00982CA1" w:rsidRDefault="005261F1">
            <w:pPr>
              <w:pStyle w:val="TableParagraph"/>
              <w:spacing w:line="249" w:lineRule="exact"/>
              <w:ind w:left="100"/>
            </w:pPr>
            <w:r>
              <w:t>James</w:t>
            </w:r>
            <w:r>
              <w:rPr>
                <w:spacing w:val="13"/>
              </w:rPr>
              <w:t xml:space="preserve"> </w:t>
            </w:r>
            <w:r>
              <w:t>English,</w:t>
            </w:r>
            <w:r>
              <w:rPr>
                <w:spacing w:val="13"/>
              </w:rPr>
              <w:t xml:space="preserve"> </w:t>
            </w:r>
            <w:r>
              <w:t>“Macromedia</w:t>
            </w:r>
            <w:r>
              <w:rPr>
                <w:spacing w:val="13"/>
              </w:rPr>
              <w:t xml:space="preserve"> </w:t>
            </w:r>
            <w:r>
              <w:t>Flash</w:t>
            </w:r>
            <w:r>
              <w:rPr>
                <w:spacing w:val="16"/>
              </w:rPr>
              <w:t xml:space="preserve"> </w:t>
            </w:r>
            <w:r>
              <w:t>8:</w:t>
            </w:r>
            <w:r>
              <w:rPr>
                <w:spacing w:val="13"/>
              </w:rPr>
              <w:t xml:space="preserve"> </w:t>
            </w:r>
            <w:r>
              <w:t>Training</w:t>
            </w:r>
            <w:r>
              <w:rPr>
                <w:spacing w:val="16"/>
              </w:rPr>
              <w:t xml:space="preserve"> </w:t>
            </w:r>
            <w:r>
              <w:t>from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Source”,</w:t>
            </w:r>
            <w:r>
              <w:rPr>
                <w:spacing w:val="15"/>
              </w:rPr>
              <w:t xml:space="preserve"> </w:t>
            </w:r>
            <w:r>
              <w:t>Macromedia</w:t>
            </w:r>
            <w:r>
              <w:rPr>
                <w:spacing w:val="13"/>
              </w:rPr>
              <w:t xml:space="preserve"> </w:t>
            </w:r>
            <w:r>
              <w:t>Press,</w:t>
            </w:r>
            <w:r>
              <w:rPr>
                <w:spacing w:val="16"/>
              </w:rPr>
              <w:t xml:space="preserve"> </w:t>
            </w:r>
            <w:r>
              <w:t>2011.</w:t>
            </w:r>
          </w:p>
        </w:tc>
      </w:tr>
      <w:tr w:rsidR="00982CA1">
        <w:trPr>
          <w:trHeight w:val="390"/>
        </w:trPr>
        <w:tc>
          <w:tcPr>
            <w:tcW w:w="418" w:type="dxa"/>
          </w:tcPr>
          <w:p w:rsidR="00982CA1" w:rsidRDefault="005261F1">
            <w:pPr>
              <w:pStyle w:val="TableParagraph"/>
              <w:spacing w:line="247" w:lineRule="exact"/>
              <w:ind w:right="84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8912" w:type="dxa"/>
          </w:tcPr>
          <w:p w:rsidR="00982CA1" w:rsidRDefault="005261F1">
            <w:pPr>
              <w:pStyle w:val="TableParagraph"/>
              <w:spacing w:line="247" w:lineRule="exact"/>
              <w:ind w:left="100"/>
            </w:pPr>
            <w:r>
              <w:t>Donna</w:t>
            </w:r>
            <w:r>
              <w:rPr>
                <w:spacing w:val="21"/>
              </w:rPr>
              <w:t xml:space="preserve"> </w:t>
            </w:r>
            <w:r>
              <w:t>L.</w:t>
            </w:r>
            <w:r>
              <w:rPr>
                <w:spacing w:val="13"/>
              </w:rPr>
              <w:t xml:space="preserve"> </w:t>
            </w:r>
            <w:r>
              <w:t>Baker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2"/>
              </w:rPr>
              <w:t xml:space="preserve"> </w:t>
            </w:r>
            <w:r>
              <w:t>Donna</w:t>
            </w:r>
            <w:r>
              <w:rPr>
                <w:spacing w:val="14"/>
              </w:rPr>
              <w:t xml:space="preserve"> </w:t>
            </w:r>
            <w:proofErr w:type="spellStart"/>
            <w:r>
              <w:t>Baker,“Official</w:t>
            </w:r>
            <w:proofErr w:type="spellEnd"/>
            <w:r>
              <w:rPr>
                <w:spacing w:val="17"/>
              </w:rPr>
              <w:t xml:space="preserve"> </w:t>
            </w:r>
            <w:proofErr w:type="spellStart"/>
            <w:r>
              <w:t>SWiSHmax</w:t>
            </w:r>
            <w:proofErr w:type="spellEnd"/>
            <w:r>
              <w:rPr>
                <w:spacing w:val="16"/>
              </w:rPr>
              <w:t xml:space="preserve"> </w:t>
            </w:r>
            <w:r>
              <w:t>Bible”,</w:t>
            </w:r>
            <w:r>
              <w:rPr>
                <w:spacing w:val="16"/>
              </w:rPr>
              <w:t xml:space="preserve"> </w:t>
            </w:r>
            <w:r>
              <w:t>Wiley,</w:t>
            </w:r>
            <w:r>
              <w:rPr>
                <w:spacing w:val="16"/>
              </w:rPr>
              <w:t xml:space="preserve"> </w:t>
            </w:r>
            <w:r>
              <w:t>2019.</w:t>
            </w:r>
          </w:p>
        </w:tc>
      </w:tr>
      <w:tr w:rsidR="00982CA1">
        <w:trPr>
          <w:trHeight w:val="258"/>
        </w:trPr>
        <w:tc>
          <w:tcPr>
            <w:tcW w:w="9330" w:type="dxa"/>
            <w:gridSpan w:val="2"/>
          </w:tcPr>
          <w:p w:rsidR="00982CA1" w:rsidRDefault="005261F1">
            <w:pPr>
              <w:pStyle w:val="TableParagraph"/>
              <w:spacing w:line="239" w:lineRule="exact"/>
              <w:ind w:left="208"/>
            </w:pPr>
            <w:r>
              <w:t>Course</w:t>
            </w:r>
            <w:r>
              <w:rPr>
                <w:spacing w:val="14"/>
              </w:rPr>
              <w:t xml:space="preserve"> </w:t>
            </w:r>
            <w:r>
              <w:t>Designed</w:t>
            </w:r>
            <w:r>
              <w:rPr>
                <w:spacing w:val="11"/>
              </w:rPr>
              <w:t xml:space="preserve"> </w:t>
            </w:r>
            <w:r>
              <w:t>By:</w:t>
            </w:r>
            <w:r>
              <w:rPr>
                <w:spacing w:val="14"/>
              </w:rPr>
              <w:t xml:space="preserve"> </w:t>
            </w:r>
            <w:r>
              <w:t>Dr.</w:t>
            </w:r>
            <w:r>
              <w:rPr>
                <w:spacing w:val="11"/>
              </w:rPr>
              <w:t xml:space="preserve"> </w:t>
            </w:r>
            <w:r>
              <w:t>N.</w:t>
            </w:r>
            <w:r>
              <w:rPr>
                <w:spacing w:val="15"/>
              </w:rPr>
              <w:t xml:space="preserve"> </w:t>
            </w:r>
            <w:proofErr w:type="spellStart"/>
            <w:r>
              <w:t>Jeyakumar</w:t>
            </w:r>
            <w:proofErr w:type="spellEnd"/>
          </w:p>
        </w:tc>
      </w:tr>
    </w:tbl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6"/>
        </w:rPr>
      </w:pPr>
    </w:p>
    <w:p w:rsidR="00982CA1" w:rsidRDefault="005261F1">
      <w:pPr>
        <w:spacing w:before="95"/>
        <w:ind w:left="2315"/>
        <w:rPr>
          <w:b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-969010</wp:posOffset>
            </wp:positionV>
            <wp:extent cx="7772400" cy="5068570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VALUE-ADDED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COURSE</w:t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7"/>
        <w:gridCol w:w="1342"/>
        <w:gridCol w:w="4148"/>
        <w:gridCol w:w="1292"/>
        <w:gridCol w:w="1350"/>
      </w:tblGrid>
      <w:tr w:rsidR="00982CA1">
        <w:trPr>
          <w:trHeight w:val="517"/>
        </w:trPr>
        <w:tc>
          <w:tcPr>
            <w:tcW w:w="767" w:type="dxa"/>
          </w:tcPr>
          <w:p w:rsidR="00982CA1" w:rsidRDefault="005261F1">
            <w:pPr>
              <w:pStyle w:val="TableParagraph"/>
              <w:spacing w:before="2"/>
              <w:ind w:left="100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60" w:lineRule="exact"/>
              <w:ind w:left="459" w:hanging="12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before="2"/>
              <w:ind w:left="1118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60" w:lineRule="exact"/>
              <w:ind w:left="287" w:right="388" w:firstLine="4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before="2"/>
              <w:ind w:left="250" w:right="353"/>
              <w:jc w:val="center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82CA1">
        <w:trPr>
          <w:trHeight w:val="255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36" w:lineRule="exact"/>
              <w:ind w:left="100"/>
            </w:pPr>
            <w:r>
              <w:t>1.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36" w:lineRule="exact"/>
              <w:ind w:left="396"/>
            </w:pPr>
            <w:r>
              <w:t>VA1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36" w:lineRule="exact"/>
              <w:ind w:left="99"/>
            </w:pPr>
            <w:r>
              <w:t>Communication</w:t>
            </w:r>
            <w:r>
              <w:rPr>
                <w:spacing w:val="25"/>
              </w:rPr>
              <w:t xml:space="preserve"> </w:t>
            </w:r>
            <w:r>
              <w:t>Skills</w:t>
            </w:r>
            <w:r>
              <w:rPr>
                <w:spacing w:val="22"/>
              </w:rPr>
              <w:t xml:space="preserve"> </w:t>
            </w:r>
            <w:r>
              <w:t>Enhancement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36" w:lineRule="exact"/>
              <w:ind w:left="471"/>
            </w:pPr>
            <w:r>
              <w:t>15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36" w:lineRule="exact"/>
              <w:ind w:right="115"/>
              <w:jc w:val="center"/>
            </w:pPr>
            <w:r>
              <w:rPr>
                <w:w w:val="102"/>
              </w:rPr>
              <w:t>2</w:t>
            </w:r>
          </w:p>
        </w:tc>
      </w:tr>
      <w:tr w:rsidR="00982CA1">
        <w:trPr>
          <w:trHeight w:val="258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2.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39" w:lineRule="exact"/>
              <w:ind w:left="396"/>
            </w:pPr>
            <w:r>
              <w:t>VA2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39" w:lineRule="exact"/>
              <w:ind w:left="99"/>
            </w:pPr>
            <w:r>
              <w:t>Soft</w:t>
            </w:r>
            <w:r>
              <w:rPr>
                <w:spacing w:val="16"/>
              </w:rPr>
              <w:t xml:space="preserve"> </w:t>
            </w:r>
            <w:r>
              <w:t>Skills</w:t>
            </w:r>
            <w:r>
              <w:rPr>
                <w:spacing w:val="14"/>
              </w:rPr>
              <w:t xml:space="preserve"> </w:t>
            </w:r>
            <w:r>
              <w:t>Development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39" w:lineRule="exact"/>
              <w:ind w:left="472"/>
            </w:pPr>
            <w:r>
              <w:t>15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39" w:lineRule="exact"/>
              <w:ind w:right="108"/>
              <w:jc w:val="center"/>
            </w:pPr>
            <w:r>
              <w:rPr>
                <w:w w:val="102"/>
              </w:rPr>
              <w:t>2</w:t>
            </w:r>
          </w:p>
        </w:tc>
      </w:tr>
      <w:tr w:rsidR="00982CA1">
        <w:trPr>
          <w:trHeight w:val="258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39" w:lineRule="exact"/>
              <w:ind w:left="100"/>
            </w:pPr>
            <w:r>
              <w:t>3.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39" w:lineRule="exact"/>
              <w:ind w:left="396"/>
            </w:pPr>
            <w:r>
              <w:t>VA3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39" w:lineRule="exact"/>
              <w:ind w:left="99"/>
            </w:pPr>
            <w:r>
              <w:t>Journal</w:t>
            </w:r>
            <w:r>
              <w:rPr>
                <w:spacing w:val="16"/>
              </w:rPr>
              <w:t xml:space="preserve"> </w:t>
            </w:r>
            <w:r>
              <w:t>Seminar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Aptitude</w:t>
            </w:r>
            <w:r>
              <w:rPr>
                <w:spacing w:val="13"/>
              </w:rPr>
              <w:t xml:space="preserve"> </w:t>
            </w:r>
            <w:r>
              <w:t>Skills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39" w:lineRule="exact"/>
              <w:ind w:left="469"/>
            </w:pPr>
            <w:r>
              <w:t>15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39" w:lineRule="exact"/>
              <w:ind w:right="113"/>
              <w:jc w:val="center"/>
            </w:pPr>
            <w:r>
              <w:rPr>
                <w:w w:val="102"/>
              </w:rPr>
              <w:t>2</w:t>
            </w:r>
          </w:p>
        </w:tc>
      </w:tr>
      <w:tr w:rsidR="00982CA1">
        <w:trPr>
          <w:trHeight w:val="261"/>
        </w:trPr>
        <w:tc>
          <w:tcPr>
            <w:tcW w:w="767" w:type="dxa"/>
          </w:tcPr>
          <w:p w:rsidR="00982CA1" w:rsidRDefault="005261F1">
            <w:pPr>
              <w:pStyle w:val="TableParagraph"/>
              <w:spacing w:line="241" w:lineRule="exact"/>
              <w:ind w:left="100"/>
            </w:pPr>
            <w:r>
              <w:t>4.</w:t>
            </w:r>
          </w:p>
        </w:tc>
        <w:tc>
          <w:tcPr>
            <w:tcW w:w="1342" w:type="dxa"/>
          </w:tcPr>
          <w:p w:rsidR="00982CA1" w:rsidRDefault="005261F1">
            <w:pPr>
              <w:pStyle w:val="TableParagraph"/>
              <w:spacing w:line="241" w:lineRule="exact"/>
              <w:ind w:left="396"/>
            </w:pPr>
            <w:r>
              <w:t>VA4</w:t>
            </w:r>
          </w:p>
        </w:tc>
        <w:tc>
          <w:tcPr>
            <w:tcW w:w="4148" w:type="dxa"/>
          </w:tcPr>
          <w:p w:rsidR="00982CA1" w:rsidRDefault="005261F1">
            <w:pPr>
              <w:pStyle w:val="TableParagraph"/>
              <w:spacing w:line="241" w:lineRule="exact"/>
              <w:ind w:left="99"/>
            </w:pPr>
            <w:r>
              <w:t>Project</w:t>
            </w:r>
            <w:r>
              <w:rPr>
                <w:spacing w:val="14"/>
              </w:rPr>
              <w:t xml:space="preserve"> </w:t>
            </w:r>
            <w:r>
              <w:t>Proposal</w:t>
            </w:r>
            <w:r>
              <w:rPr>
                <w:spacing w:val="15"/>
              </w:rPr>
              <w:t xml:space="preserve"> </w:t>
            </w:r>
            <w:r>
              <w:t>Writing</w:t>
            </w:r>
            <w:r>
              <w:rPr>
                <w:spacing w:val="13"/>
              </w:rPr>
              <w:t xml:space="preserve"> </w:t>
            </w:r>
            <w:r>
              <w:t>Skills</w:t>
            </w:r>
          </w:p>
        </w:tc>
        <w:tc>
          <w:tcPr>
            <w:tcW w:w="1292" w:type="dxa"/>
          </w:tcPr>
          <w:p w:rsidR="00982CA1" w:rsidRDefault="005261F1">
            <w:pPr>
              <w:pStyle w:val="TableParagraph"/>
              <w:spacing w:line="241" w:lineRule="exact"/>
              <w:ind w:left="471"/>
            </w:pPr>
            <w:r>
              <w:t>15</w:t>
            </w:r>
          </w:p>
        </w:tc>
        <w:tc>
          <w:tcPr>
            <w:tcW w:w="1350" w:type="dxa"/>
          </w:tcPr>
          <w:p w:rsidR="00982CA1" w:rsidRDefault="005261F1">
            <w:pPr>
              <w:pStyle w:val="TableParagraph"/>
              <w:spacing w:line="241" w:lineRule="exact"/>
              <w:ind w:right="115"/>
              <w:jc w:val="center"/>
            </w:pPr>
            <w:r>
              <w:rPr>
                <w:w w:val="102"/>
              </w:rPr>
              <w:t>2</w:t>
            </w:r>
          </w:p>
        </w:tc>
      </w:tr>
    </w:tbl>
    <w:p w:rsidR="00982CA1" w:rsidRDefault="00982CA1">
      <w:pPr>
        <w:spacing w:line="241" w:lineRule="exact"/>
        <w:jc w:val="center"/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5261F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7" w:after="1"/>
        <w:rPr>
          <w:b/>
          <w:sz w:val="11"/>
        </w:rPr>
      </w:pPr>
    </w:p>
    <w:p w:rsidR="00982CA1" w:rsidRDefault="00997997">
      <w:pPr>
        <w:pStyle w:val="BodyText"/>
        <w:ind w:left="24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365pt;height:516.8pt;mso-position-horizontal-relative:char;mso-position-vertical-relative:line" coordsize="7300,10336203">
            <v:shape id="_x0000_s1079" style="position:absolute;left:18;top:37;width:7282;height:10299" coordorigin="18,37" coordsize="7282,10299" path="m7300,477l7271,337r-29,-60l7192,197r-32,-20l7127,137r-39,-20l7050,77,6985,57r-21,l6940,37r-5516,l1403,37r-120,l1259,57r-22,l1172,77r-38,40l1062,157r-58,80l968,297r-24,60l937,397r-9,40l923,477r,8880l474,9357r-48,20l378,9377r-65,20l292,9417r-22,l232,9457r-39,20l160,9497r-32,40l102,9577r-14,20l78,9617r-12,20l47,9677r-7,20l35,9717r-7,40l25,9777r-5,20l20,9817r-2,20l20,9877r,20l25,9917r3,20l35,9957r5,40l47,10017r29,60l100,10117r57,60l193,10217r36,20l248,10257r22,l289,10277r22,20l354,10297r24,20l498,10317r,19l594,10326r24,-7l625,10317r5410,l6059,10297r21,l6145,10277r39,-40l6220,10217r36,-40l6287,10157r26,-40l6328,10097r9,-20l6349,10057r10,-20l6366,10017r10,-20l6380,9957r8,-20l6390,9917r5,-20l6395,9877r2,-40l6397,997r447,l6892,977r48,l6983,957r24,l7026,937r22,l7067,917r21,-20l7124,877r34,-20l7189,817r27,-40l7230,757r12,-20l7271,677r14,-40l7290,597r5,-20l7300,537r,-60xe" fillcolor="#3f3150" stroked="f">
              <v:fill opacity=".5"/>
              <v:path arrowok="t"/>
            </v:shape>
            <v:shape id="_x0000_s1080" style="position:absolute;left:27;top:27;width:7224;height:10241" coordorigin="28,28" coordsize="7224,10241" path="m5898,10268r-5419,l406,10263r-70,-18l271,10218r-59,-37l160,10136r-45,-52l78,10025,51,9960,33,9890r-5,-73l33,9744r18,-70l78,9610r37,-59l160,9498r52,-45l271,9416r65,-27l406,9372r73,-6l930,9366r,-8887l936,406r17,-70l981,271r37,-59l1063,160r53,-45l1176,78r65,-27l1310,33r74,-5l6800,28r74,5l6943,51r65,27l7067,115r53,45l7165,212r36,59l7229,336r17,70l7252,479r-6,73l7229,622r-28,64l7165,745r-45,53l7067,843r-59,37l6943,907r-69,17l6800,930r-451,l6349,9817r-6,73l6326,9960r-27,65l6262,10084r-45,52l6165,10181r-59,37l6041,10245r-70,18l5898,10268xe" fillcolor="#8064a1" stroked="f">
              <v:path arrowok="t"/>
            </v:shape>
            <v:shape id="_x0000_s1081" style="position:absolute;left:27;top:478;width:1808;height:9790" coordorigin="28,479" coordsize="1808,9790" o:spt="100" adj="0,,0" path="m930,9817r-451,l550,9806r62,-32l661,9725r32,-62l704,9592r-11,-72l661,9458r-49,-49l550,9377r-71,-11l406,9372r-70,17l271,9416r-59,37l160,9498r-45,53l78,9610r-27,64l33,9744r-5,73l33,9890r18,70l78,10025r37,59l160,10136r52,45l271,10218r65,27l406,10263r73,5l552,10263r70,-18l686,10218r59,-37l798,10136r45,-52l880,10025r27,-65l924,9890r6,-73xm1835,479r-451,l1312,490r-63,32l1200,571r-33,62l1156,704r11,72l1200,838r49,49l1312,919r72,11l1456,924r69,-17l1590,880r59,-37l1702,798r45,-53l1784,686r28,-64l1829,552r6,-73xe" fillcolor="#675082" stroked="f">
              <v:stroke joinstyle="round"/>
              <v:formulas/>
              <v:path arrowok="t" o:connecttype="segments"/>
            </v:shape>
            <v:shape id="_x0000_s1082" style="position:absolute;left:27;top:27;width:7224;height:10241" coordorigin="28,28" coordsize="7224,10241" o:spt="100" adj="0,,0" path="m1384,28r-74,5l1241,51r-65,27l1116,115r-53,45l1018,212r-37,59l953,336r-17,70l930,479r,8887l479,9366r-73,6l336,9389r-65,27l212,9453r-52,45l115,9551r-37,59l51,9674r-18,70l28,9817r5,73l51,9960r27,65l115,10084r45,52l212,10181r59,37l336,10245r70,18l479,10268r5419,l5971,10263r70,-18l6106,10218r59,-37l6217,10136r45,-52l6299,10025r27,-65l6343,9890r6,-73l6349,930r451,l6874,924r69,-17l7008,880r59,-37l7120,798r45,-53l7201,686r28,-64l7246,552r6,-73l7246,406r-17,-70l7201,271r-36,-59l7120,160r-53,-45l7008,78,6943,51,6874,33r-74,-5l1384,28xm1384,28r72,5l1525,51r65,27l1649,115r53,45l1747,212r37,59l1812,336r17,70l1835,479r-6,73l1812,622r-28,64l1747,745r-45,53l1649,843r-59,37l1525,907r-69,17l1384,930r-72,-11l1249,887r-49,-49l1167,776r-11,-72l1167,633r33,-62l1249,522r63,-32l1384,479r451,e" filled="f" strokecolor="#f2f2f2" strokeweight="2.76pt">
              <v:stroke joinstyle="round"/>
              <v:formulas/>
              <v:path arrowok="t" o:connecttype="segments"/>
            </v:shape>
            <v:shape id="_x0000_s1083" style="position:absolute;left:478;top:930;width:5871;height:9339" coordorigin="479,930" coordsize="5871,9339" o:spt="100" adj="0,,0" path="m1384,930r4965,m479,10268r73,-5l622,10245r64,-27l745,10181r53,-45l843,10084r37,-59l907,9960r17,-70l930,9817r,-451e" filled="f" strokecolor="#f2f2f2" strokeweight="2.76pt">
              <v:stroke joinstyle="round"/>
              <v:formulas/>
              <v:path arrowok="t" o:connecttype="segments"/>
            </v:shape>
            <v:shape id="_x0000_s1084" style="position:absolute;left:478;top:9366;width:452;height:452" coordorigin="479,9366" coordsize="452,452" path="m479,9366r71,11l612,9409r49,49l693,9520r11,72l693,9663r-32,62l612,9774r-62,32l479,9817r451,e" filled="f" strokecolor="#f2f2f2" strokeweight="2.76pt">
              <v:path arrowok="t"/>
            </v:shape>
            <v:shape id="_x0000_s1085" type="#_x0000_t202" style="position:absolute;width:7300;height:10336" filled="f" stroked="f">
              <v:textbox inset="0,0,0,0">
                <w:txbxContent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b/>
                        <w:sz w:val="82"/>
                      </w:rPr>
                    </w:pPr>
                  </w:p>
                  <w:p w:rsidR="00982CA1" w:rsidRDefault="00982CA1">
                    <w:pPr>
                      <w:spacing w:before="4"/>
                      <w:rPr>
                        <w:b/>
                        <w:sz w:val="111"/>
                      </w:rPr>
                    </w:pPr>
                  </w:p>
                  <w:p w:rsidR="00982CA1" w:rsidRDefault="005261F1">
                    <w:pPr>
                      <w:spacing w:before="1" w:line="278" w:lineRule="auto"/>
                      <w:ind w:left="2523" w:right="1638" w:hanging="893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Value Added</w:t>
                    </w:r>
                    <w:r>
                      <w:rPr>
                        <w:rFonts w:ascii="Verdana"/>
                        <w:color w:val="FFFFFF"/>
                        <w:spacing w:val="-222"/>
                        <w:w w:val="110"/>
                        <w:sz w:val="5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spacing w:before="7"/>
        <w:rPr>
          <w:b/>
          <w:sz w:val="20"/>
        </w:rPr>
      </w:pPr>
    </w:p>
    <w:p w:rsidR="00982CA1" w:rsidRDefault="005261F1">
      <w:pPr>
        <w:pStyle w:val="Heading1"/>
      </w:pPr>
      <w:r>
        <w:t>Title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course:</w:t>
      </w:r>
    </w:p>
    <w:p w:rsidR="00982CA1" w:rsidRDefault="005261F1">
      <w:pPr>
        <w:spacing w:before="196"/>
        <w:ind w:left="3226"/>
        <w:rPr>
          <w:b/>
        </w:rPr>
      </w:pPr>
      <w:r>
        <w:rPr>
          <w:b/>
        </w:rPr>
        <w:t>COMMUNICATION</w:t>
      </w:r>
      <w:r>
        <w:rPr>
          <w:b/>
          <w:spacing w:val="33"/>
        </w:rPr>
        <w:t xml:space="preserve"> </w:t>
      </w:r>
      <w:r>
        <w:rPr>
          <w:b/>
        </w:rPr>
        <w:t>SKILLS</w:t>
      </w:r>
      <w:r>
        <w:rPr>
          <w:b/>
          <w:spacing w:val="31"/>
        </w:rPr>
        <w:t xml:space="preserve"> </w:t>
      </w:r>
      <w:r>
        <w:rPr>
          <w:b/>
        </w:rPr>
        <w:t>ENHANCEMENT</w:t>
      </w:r>
    </w:p>
    <w:p w:rsidR="00982CA1" w:rsidRDefault="00982CA1">
      <w:pPr>
        <w:pStyle w:val="BodyText"/>
        <w:rPr>
          <w:b/>
          <w:sz w:val="24"/>
        </w:rPr>
      </w:pPr>
    </w:p>
    <w:p w:rsidR="00982CA1" w:rsidRDefault="00982CA1">
      <w:pPr>
        <w:pStyle w:val="BodyText"/>
        <w:spacing w:before="10"/>
        <w:rPr>
          <w:b/>
          <w:sz w:val="31"/>
        </w:rPr>
      </w:pPr>
    </w:p>
    <w:p w:rsidR="00982CA1" w:rsidRDefault="005261F1">
      <w:pPr>
        <w:pStyle w:val="Heading1"/>
        <w:tabs>
          <w:tab w:val="left" w:pos="8639"/>
        </w:tabs>
      </w:pPr>
      <w:r>
        <w:t>Course</w:t>
      </w:r>
      <w:r>
        <w:rPr>
          <w:spacing w:val="13"/>
        </w:rPr>
        <w:t xml:space="preserve"> </w:t>
      </w:r>
      <w:r>
        <w:t>Code:</w:t>
      </w:r>
      <w:r>
        <w:rPr>
          <w:spacing w:val="7"/>
        </w:rPr>
        <w:t xml:space="preserve"> </w:t>
      </w:r>
      <w:r>
        <w:t>VA1</w:t>
      </w:r>
      <w:r>
        <w:tab/>
        <w:t>No.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Credits:</w:t>
      </w:r>
      <w:r>
        <w:rPr>
          <w:spacing w:val="12"/>
        </w:rPr>
        <w:t xml:space="preserve"> </w:t>
      </w:r>
      <w:r>
        <w:t>2</w:t>
      </w:r>
    </w:p>
    <w:p w:rsidR="00982CA1" w:rsidRDefault="005261F1">
      <w:pPr>
        <w:spacing w:before="193"/>
        <w:ind w:right="2019"/>
        <w:jc w:val="right"/>
        <w:rPr>
          <w:b/>
        </w:rPr>
      </w:pPr>
      <w:r>
        <w:rPr>
          <w:b/>
        </w:rPr>
        <w:t>Total</w:t>
      </w:r>
      <w:r>
        <w:rPr>
          <w:b/>
          <w:spacing w:val="13"/>
        </w:rPr>
        <w:t xml:space="preserve"> </w:t>
      </w:r>
      <w:r>
        <w:rPr>
          <w:b/>
        </w:rPr>
        <w:t xml:space="preserve">hours:  </w:t>
      </w:r>
      <w:r>
        <w:rPr>
          <w:b/>
          <w:spacing w:val="10"/>
        </w:rPr>
        <w:t xml:space="preserve"> </w:t>
      </w:r>
      <w:r>
        <w:rPr>
          <w:b/>
        </w:rPr>
        <w:t>15</w:t>
      </w:r>
    </w:p>
    <w:p w:rsidR="00982CA1" w:rsidRDefault="00982CA1">
      <w:pPr>
        <w:pStyle w:val="BodyText"/>
        <w:spacing w:before="9"/>
        <w:rPr>
          <w:b/>
          <w:sz w:val="8"/>
        </w:rPr>
      </w:pPr>
    </w:p>
    <w:p w:rsidR="00982CA1" w:rsidRDefault="005261F1">
      <w:pPr>
        <w:pStyle w:val="Heading1"/>
        <w:spacing w:before="95"/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266700</wp:posOffset>
            </wp:positionV>
            <wp:extent cx="7772400" cy="5068570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Objectives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course:</w:t>
      </w:r>
    </w:p>
    <w:p w:rsidR="00982CA1" w:rsidRDefault="005261F1">
      <w:pPr>
        <w:pStyle w:val="BodyText"/>
        <w:spacing w:before="184" w:line="244" w:lineRule="auto"/>
        <w:ind w:left="1872" w:right="1993"/>
        <w:jc w:val="both"/>
      </w:pPr>
      <w:r>
        <w:t>This course is designed to aid candidates in their preparation for recruitment and will enable</w:t>
      </w:r>
      <w:r>
        <w:rPr>
          <w:spacing w:val="1"/>
        </w:rPr>
        <w:t xml:space="preserve"> </w:t>
      </w:r>
      <w:r>
        <w:t>students to</w:t>
      </w:r>
      <w:r>
        <w:rPr>
          <w:spacing w:val="1"/>
        </w:rPr>
        <w:t xml:space="preserve"> </w:t>
      </w:r>
      <w:r>
        <w:t>be a</w:t>
      </w:r>
      <w:r>
        <w:rPr>
          <w:spacing w:val="55"/>
        </w:rPr>
        <w:t xml:space="preserve"> </w:t>
      </w:r>
      <w:r>
        <w:t>better professional through</w:t>
      </w:r>
      <w:r>
        <w:rPr>
          <w:spacing w:val="55"/>
        </w:rPr>
        <w:t xml:space="preserve"> </w:t>
      </w:r>
      <w:r>
        <w:t>effective communication.</w:t>
      </w:r>
      <w:r>
        <w:rPr>
          <w:spacing w:val="55"/>
        </w:rPr>
        <w:t xml:space="preserve"> </w:t>
      </w:r>
      <w:r>
        <w:t>Students will learn</w:t>
      </w:r>
      <w:r>
        <w:rPr>
          <w:spacing w:val="1"/>
        </w:rPr>
        <w:t xml:space="preserve"> </w:t>
      </w:r>
      <w:r>
        <w:t>skills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themselves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facing</w:t>
      </w:r>
      <w:r>
        <w:rPr>
          <w:spacing w:val="8"/>
        </w:rPr>
        <w:t xml:space="preserve"> </w:t>
      </w:r>
      <w:r>
        <w:t>interviews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placements.</w:t>
      </w:r>
    </w:p>
    <w:p w:rsidR="00982CA1" w:rsidRDefault="00982CA1">
      <w:pPr>
        <w:pStyle w:val="BodyText"/>
        <w:rPr>
          <w:sz w:val="24"/>
        </w:rPr>
      </w:pPr>
    </w:p>
    <w:p w:rsidR="00982CA1" w:rsidRDefault="005261F1">
      <w:pPr>
        <w:pStyle w:val="Heading1"/>
        <w:spacing w:before="184"/>
      </w:pPr>
      <w:r>
        <w:t>Course</w:t>
      </w:r>
      <w:r>
        <w:rPr>
          <w:spacing w:val="17"/>
        </w:rPr>
        <w:t xml:space="preserve"> </w:t>
      </w:r>
      <w:r>
        <w:t>Contents: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189"/>
      </w:pPr>
      <w:r>
        <w:t>Effective</w:t>
      </w:r>
      <w:r>
        <w:rPr>
          <w:spacing w:val="20"/>
        </w:rPr>
        <w:t xml:space="preserve"> </w:t>
      </w:r>
      <w:r>
        <w:t>Communication</w:t>
      </w:r>
      <w:r>
        <w:rPr>
          <w:spacing w:val="22"/>
        </w:rPr>
        <w:t xml:space="preserve"> </w:t>
      </w:r>
      <w:r>
        <w:t>Skills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r>
        <w:t>Reasoning</w:t>
      </w:r>
      <w:r>
        <w:rPr>
          <w:spacing w:val="16"/>
        </w:rPr>
        <w:t xml:space="preserve"> </w:t>
      </w:r>
      <w:r>
        <w:t>Ability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6"/>
      </w:pPr>
      <w:r>
        <w:t>Verbal</w:t>
      </w:r>
      <w:r>
        <w:rPr>
          <w:spacing w:val="13"/>
        </w:rPr>
        <w:t xml:space="preserve"> </w:t>
      </w:r>
      <w:r>
        <w:t>Ability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4"/>
      </w:pPr>
      <w:r>
        <w:t>Group</w:t>
      </w:r>
      <w:r>
        <w:rPr>
          <w:spacing w:val="17"/>
        </w:rPr>
        <w:t xml:space="preserve"> </w:t>
      </w:r>
      <w:r>
        <w:t>Discussion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r>
        <w:t>Team</w:t>
      </w:r>
      <w:r>
        <w:rPr>
          <w:spacing w:val="18"/>
        </w:rPr>
        <w:t xml:space="preserve"> </w:t>
      </w:r>
      <w:r>
        <w:t>communication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6"/>
      </w:pPr>
      <w:r>
        <w:t>Personal</w:t>
      </w:r>
      <w:r>
        <w:rPr>
          <w:spacing w:val="17"/>
        </w:rPr>
        <w:t xml:space="preserve"> </w:t>
      </w:r>
      <w:r>
        <w:t>Grooming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r>
        <w:t>Personality</w:t>
      </w:r>
      <w:r>
        <w:rPr>
          <w:spacing w:val="23"/>
        </w:rPr>
        <w:t xml:space="preserve"> </w:t>
      </w:r>
      <w:r>
        <w:t>Development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6"/>
      </w:pPr>
      <w:r>
        <w:t>Resume</w:t>
      </w:r>
      <w:r>
        <w:rPr>
          <w:spacing w:val="16"/>
        </w:rPr>
        <w:t xml:space="preserve"> </w:t>
      </w:r>
      <w:r>
        <w:t>Writing</w:t>
      </w:r>
      <w:r>
        <w:rPr>
          <w:spacing w:val="15"/>
        </w:rPr>
        <w:t xml:space="preserve"> </w:t>
      </w:r>
      <w:r>
        <w:t>Skills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r>
        <w:t>Interview</w:t>
      </w:r>
      <w:r>
        <w:rPr>
          <w:spacing w:val="19"/>
        </w:rPr>
        <w:t xml:space="preserve"> </w:t>
      </w:r>
      <w:r>
        <w:t>Techniques</w:t>
      </w:r>
    </w:p>
    <w:p w:rsidR="00982CA1" w:rsidRDefault="00982CA1">
      <w:pPr>
        <w:pStyle w:val="BodyText"/>
        <w:spacing w:before="10"/>
        <w:rPr>
          <w:sz w:val="39"/>
        </w:rPr>
      </w:pPr>
    </w:p>
    <w:p w:rsidR="00982CA1" w:rsidRDefault="005261F1">
      <w:pPr>
        <w:pStyle w:val="Heading1"/>
      </w:pPr>
      <w:r>
        <w:t>Methods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Instruction</w:t>
      </w:r>
    </w:p>
    <w:p w:rsidR="00982CA1" w:rsidRDefault="005261F1">
      <w:pPr>
        <w:pStyle w:val="BodyText"/>
        <w:spacing w:before="189"/>
        <w:ind w:left="1872"/>
      </w:pPr>
      <w:r>
        <w:t>Lecture,</w:t>
      </w:r>
      <w:r>
        <w:rPr>
          <w:spacing w:val="17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discussion,</w:t>
      </w:r>
      <w:r>
        <w:rPr>
          <w:spacing w:val="17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plays,</w:t>
      </w:r>
      <w:r>
        <w:rPr>
          <w:spacing w:val="17"/>
        </w:rPr>
        <w:t xml:space="preserve"> </w:t>
      </w:r>
      <w:r>
        <w:t>Guest</w:t>
      </w:r>
      <w:r>
        <w:rPr>
          <w:spacing w:val="18"/>
        </w:rPr>
        <w:t xml:space="preserve"> </w:t>
      </w:r>
      <w:r>
        <w:t>speakers,</w:t>
      </w:r>
      <w:r>
        <w:rPr>
          <w:spacing w:val="14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assignments,</w:t>
      </w:r>
      <w:r>
        <w:rPr>
          <w:spacing w:val="18"/>
        </w:rPr>
        <w:t xml:space="preserve"> </w:t>
      </w:r>
      <w:r>
        <w:t>Videos</w:t>
      </w:r>
    </w:p>
    <w:p w:rsidR="00982CA1" w:rsidRDefault="00982CA1">
      <w:pPr>
        <w:sectPr w:rsidR="00982CA1">
          <w:pgSz w:w="12240" w:h="15840"/>
          <w:pgMar w:top="880" w:right="0" w:bottom="1320" w:left="0" w:header="413" w:footer="111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3"/>
        </w:rPr>
      </w:pPr>
    </w:p>
    <w:p w:rsidR="00982CA1" w:rsidRDefault="005261F1">
      <w:pPr>
        <w:pStyle w:val="Heading1"/>
      </w:pPr>
      <w:r>
        <w:t>Title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course:</w:t>
      </w:r>
    </w:p>
    <w:p w:rsidR="00982CA1" w:rsidRDefault="005261F1">
      <w:pPr>
        <w:spacing w:before="194"/>
        <w:ind w:left="3225"/>
        <w:rPr>
          <w:b/>
        </w:rPr>
      </w:pPr>
      <w:r>
        <w:rPr>
          <w:b/>
        </w:rPr>
        <w:t>SOFT</w:t>
      </w:r>
      <w:r>
        <w:rPr>
          <w:b/>
          <w:spacing w:val="25"/>
        </w:rPr>
        <w:t xml:space="preserve"> </w:t>
      </w:r>
      <w:r>
        <w:rPr>
          <w:b/>
        </w:rPr>
        <w:t>SKILLS</w:t>
      </w:r>
      <w:r>
        <w:rPr>
          <w:b/>
          <w:spacing w:val="24"/>
        </w:rPr>
        <w:t xml:space="preserve"> </w:t>
      </w:r>
      <w:r>
        <w:rPr>
          <w:b/>
        </w:rPr>
        <w:t>DEVELOPMENT</w:t>
      </w:r>
    </w:p>
    <w:p w:rsidR="00982CA1" w:rsidRDefault="00982CA1">
      <w:pPr>
        <w:pStyle w:val="BodyText"/>
        <w:rPr>
          <w:b/>
          <w:sz w:val="24"/>
        </w:rPr>
      </w:pPr>
    </w:p>
    <w:p w:rsidR="00982CA1" w:rsidRDefault="00982CA1">
      <w:pPr>
        <w:pStyle w:val="BodyText"/>
        <w:spacing w:before="9"/>
        <w:rPr>
          <w:b/>
          <w:sz w:val="31"/>
        </w:rPr>
      </w:pPr>
    </w:p>
    <w:p w:rsidR="00982CA1" w:rsidRDefault="005261F1">
      <w:pPr>
        <w:pStyle w:val="Heading1"/>
        <w:tabs>
          <w:tab w:val="left" w:pos="7961"/>
        </w:tabs>
        <w:spacing w:before="1"/>
      </w:pPr>
      <w:r>
        <w:t>Course</w:t>
      </w:r>
      <w:r>
        <w:rPr>
          <w:spacing w:val="13"/>
        </w:rPr>
        <w:t xml:space="preserve"> </w:t>
      </w:r>
      <w:r>
        <w:t>Code:</w:t>
      </w:r>
      <w:r>
        <w:rPr>
          <w:spacing w:val="7"/>
        </w:rPr>
        <w:t xml:space="preserve"> </w:t>
      </w:r>
      <w:r>
        <w:t>VA2</w:t>
      </w:r>
      <w:r>
        <w:tab/>
        <w:t>No.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Credits:</w:t>
      </w:r>
      <w:r>
        <w:rPr>
          <w:spacing w:val="12"/>
        </w:rPr>
        <w:t xml:space="preserve"> </w:t>
      </w:r>
      <w:r>
        <w:t>2</w:t>
      </w:r>
    </w:p>
    <w:p w:rsidR="00982CA1" w:rsidRDefault="005261F1">
      <w:pPr>
        <w:spacing w:before="193"/>
        <w:ind w:left="7963"/>
        <w:rPr>
          <w:b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448945</wp:posOffset>
            </wp:positionV>
            <wp:extent cx="7772400" cy="5068570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Total</w:t>
      </w:r>
      <w:r>
        <w:rPr>
          <w:b/>
          <w:spacing w:val="13"/>
        </w:rPr>
        <w:t xml:space="preserve"> </w:t>
      </w:r>
      <w:r>
        <w:rPr>
          <w:b/>
        </w:rPr>
        <w:t xml:space="preserve">hours:  </w:t>
      </w:r>
      <w:r>
        <w:rPr>
          <w:b/>
          <w:spacing w:val="10"/>
        </w:rPr>
        <w:t xml:space="preserve"> </w:t>
      </w:r>
      <w:r>
        <w:rPr>
          <w:b/>
        </w:rPr>
        <w:t>15</w:t>
      </w:r>
    </w:p>
    <w:p w:rsidR="00982CA1" w:rsidRDefault="00982CA1">
      <w:pPr>
        <w:pStyle w:val="BodyText"/>
        <w:rPr>
          <w:b/>
          <w:sz w:val="24"/>
        </w:rPr>
      </w:pPr>
    </w:p>
    <w:p w:rsidR="00982CA1" w:rsidRDefault="00982CA1">
      <w:pPr>
        <w:pStyle w:val="BodyText"/>
        <w:spacing w:before="10"/>
        <w:rPr>
          <w:b/>
          <w:sz w:val="31"/>
        </w:rPr>
      </w:pPr>
    </w:p>
    <w:p w:rsidR="00982CA1" w:rsidRDefault="005261F1">
      <w:pPr>
        <w:pStyle w:val="Heading1"/>
      </w:pPr>
      <w:r>
        <w:t>Objectives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course:</w:t>
      </w:r>
    </w:p>
    <w:p w:rsidR="00982CA1" w:rsidRDefault="005261F1">
      <w:pPr>
        <w:pStyle w:val="BodyText"/>
        <w:spacing w:before="186" w:line="247" w:lineRule="auto"/>
        <w:ind w:left="1872" w:right="1991"/>
        <w:jc w:val="both"/>
      </w:pPr>
      <w:r>
        <w:t>This course</w:t>
      </w:r>
      <w:r>
        <w:rPr>
          <w:spacing w:val="55"/>
        </w:rPr>
        <w:t xml:space="preserve"> </w:t>
      </w:r>
      <w:r>
        <w:t>is designed to develop a wide variety of soft skills starting from communication,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sensitivity,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critical</w:t>
      </w:r>
      <w:r>
        <w:rPr>
          <w:spacing w:val="56"/>
        </w:rPr>
        <w:t xml:space="preserve"> </w:t>
      </w:r>
      <w:r>
        <w:t>decision</w:t>
      </w:r>
      <w:r>
        <w:rPr>
          <w:spacing w:val="56"/>
        </w:rPr>
        <w:t xml:space="preserve"> </w:t>
      </w:r>
      <w:r>
        <w:t>making,</w:t>
      </w:r>
      <w:r>
        <w:rPr>
          <w:spacing w:val="1"/>
        </w:rPr>
        <w:t xml:space="preserve"> </w:t>
      </w:r>
      <w:r>
        <w:t>developing</w:t>
      </w:r>
      <w:r>
        <w:rPr>
          <w:spacing w:val="25"/>
        </w:rPr>
        <w:t xml:space="preserve"> </w:t>
      </w:r>
      <w:r>
        <w:t>awareness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work</w:t>
      </w:r>
      <w:r>
        <w:rPr>
          <w:spacing w:val="25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negotiate</w:t>
      </w:r>
      <w:r>
        <w:rPr>
          <w:spacing w:val="3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resolve</w:t>
      </w:r>
      <w:r>
        <w:rPr>
          <w:spacing w:val="32"/>
        </w:rPr>
        <w:t xml:space="preserve"> </w:t>
      </w:r>
      <w:r>
        <w:t>stress</w:t>
      </w:r>
      <w:r>
        <w:rPr>
          <w:spacing w:val="-5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conflict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ourselves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others.</w:t>
      </w:r>
    </w:p>
    <w:p w:rsidR="00982CA1" w:rsidRDefault="005261F1">
      <w:pPr>
        <w:pStyle w:val="Heading1"/>
        <w:spacing w:before="194"/>
      </w:pPr>
      <w:r>
        <w:t>Course</w:t>
      </w:r>
      <w:r>
        <w:rPr>
          <w:spacing w:val="17"/>
        </w:rPr>
        <w:t xml:space="preserve"> </w:t>
      </w:r>
      <w:r>
        <w:t>Contents: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187"/>
      </w:pPr>
      <w:r>
        <w:t>Public</w:t>
      </w:r>
      <w:r>
        <w:rPr>
          <w:spacing w:val="24"/>
        </w:rPr>
        <w:t xml:space="preserve"> </w:t>
      </w:r>
      <w:r>
        <w:t>Speaking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Extempore</w:t>
      </w:r>
      <w:r>
        <w:rPr>
          <w:spacing w:val="15"/>
        </w:rPr>
        <w:t xml:space="preserve"> </w:t>
      </w:r>
      <w:r>
        <w:t>speaking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4"/>
      </w:pPr>
      <w:r>
        <w:t>Assertiveness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self</w:t>
      </w:r>
      <w:r>
        <w:rPr>
          <w:spacing w:val="15"/>
        </w:rPr>
        <w:t xml:space="preserve"> </w:t>
      </w:r>
      <w:r>
        <w:t>confidence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proofErr w:type="spellStart"/>
      <w:r>
        <w:t>Intepersonal</w:t>
      </w:r>
      <w:proofErr w:type="spellEnd"/>
      <w:r>
        <w:rPr>
          <w:spacing w:val="16"/>
        </w:rPr>
        <w:t xml:space="preserve"> </w:t>
      </w:r>
      <w:r>
        <w:t>Skills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6"/>
      </w:pPr>
      <w:r>
        <w:t>Basic</w:t>
      </w:r>
      <w:r>
        <w:rPr>
          <w:spacing w:val="14"/>
        </w:rPr>
        <w:t xml:space="preserve"> </w:t>
      </w:r>
      <w:r>
        <w:t>Book</w:t>
      </w:r>
      <w:r>
        <w:rPr>
          <w:spacing w:val="14"/>
        </w:rPr>
        <w:t xml:space="preserve"> </w:t>
      </w:r>
      <w:r>
        <w:t>keeping</w:t>
      </w:r>
      <w:r>
        <w:rPr>
          <w:spacing w:val="9"/>
        </w:rPr>
        <w:t xml:space="preserve"> </w:t>
      </w:r>
      <w:r>
        <w:t>skills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proofErr w:type="spellStart"/>
      <w:r>
        <w:t>Leaderstip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influence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6"/>
      </w:pPr>
      <w:r>
        <w:t>Writing</w:t>
      </w:r>
      <w:r>
        <w:rPr>
          <w:spacing w:val="13"/>
        </w:rPr>
        <w:t xml:space="preserve"> </w:t>
      </w:r>
      <w:r>
        <w:t>skills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</w:pPr>
      <w:r>
        <w:t>Developing</w:t>
      </w:r>
      <w:r>
        <w:rPr>
          <w:spacing w:val="13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traits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Creativity,</w:t>
      </w:r>
      <w:r>
        <w:rPr>
          <w:spacing w:val="16"/>
        </w:rPr>
        <w:t xml:space="preserve"> </w:t>
      </w:r>
      <w:r>
        <w:t>critical</w:t>
      </w:r>
      <w:r>
        <w:rPr>
          <w:spacing w:val="14"/>
        </w:rPr>
        <w:t xml:space="preserve"> </w:t>
      </w:r>
      <w:r>
        <w:t>thinking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problem</w:t>
      </w:r>
      <w:r>
        <w:rPr>
          <w:spacing w:val="13"/>
        </w:rPr>
        <w:t xml:space="preserve"> </w:t>
      </w:r>
      <w:r>
        <w:t>solving</w:t>
      </w:r>
    </w:p>
    <w:p w:rsidR="00982CA1" w:rsidRDefault="00982CA1">
      <w:pPr>
        <w:pStyle w:val="BodyText"/>
        <w:rPr>
          <w:sz w:val="28"/>
        </w:rPr>
      </w:pPr>
    </w:p>
    <w:p w:rsidR="00982CA1" w:rsidRDefault="00982CA1">
      <w:pPr>
        <w:pStyle w:val="BodyText"/>
        <w:spacing w:before="4"/>
        <w:rPr>
          <w:sz w:val="28"/>
        </w:rPr>
      </w:pPr>
    </w:p>
    <w:p w:rsidR="00982CA1" w:rsidRDefault="005261F1">
      <w:pPr>
        <w:pStyle w:val="Heading1"/>
      </w:pPr>
      <w:r>
        <w:t>Methods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Instruction</w:t>
      </w:r>
    </w:p>
    <w:p w:rsidR="00982CA1" w:rsidRDefault="005261F1">
      <w:pPr>
        <w:pStyle w:val="BodyText"/>
        <w:spacing w:before="186"/>
        <w:ind w:left="1872"/>
      </w:pPr>
      <w:r>
        <w:t>Lecture,</w:t>
      </w:r>
      <w:r>
        <w:rPr>
          <w:spacing w:val="17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discussion,</w:t>
      </w:r>
      <w:r>
        <w:rPr>
          <w:spacing w:val="17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plays,</w:t>
      </w:r>
      <w:r>
        <w:rPr>
          <w:spacing w:val="17"/>
        </w:rPr>
        <w:t xml:space="preserve"> </w:t>
      </w:r>
      <w:r>
        <w:t>Guest</w:t>
      </w:r>
      <w:r>
        <w:rPr>
          <w:spacing w:val="18"/>
        </w:rPr>
        <w:t xml:space="preserve"> </w:t>
      </w:r>
      <w:r>
        <w:t>speakers,</w:t>
      </w:r>
      <w:r>
        <w:rPr>
          <w:spacing w:val="14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assignments,</w:t>
      </w:r>
      <w:r>
        <w:rPr>
          <w:spacing w:val="18"/>
        </w:rPr>
        <w:t xml:space="preserve"> </w:t>
      </w:r>
      <w:r>
        <w:t>Videos</w:t>
      </w:r>
    </w:p>
    <w:p w:rsidR="00982CA1" w:rsidRDefault="00982CA1">
      <w:pPr>
        <w:sectPr w:rsidR="00982CA1">
          <w:headerReference w:type="default" r:id="rId44"/>
          <w:footerReference w:type="default" r:id="rId45"/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3"/>
        </w:rPr>
      </w:pPr>
    </w:p>
    <w:p w:rsidR="00982CA1" w:rsidRDefault="005261F1">
      <w:pPr>
        <w:pStyle w:val="Heading1"/>
      </w:pPr>
      <w:r>
        <w:t>Title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course:</w:t>
      </w:r>
    </w:p>
    <w:p w:rsidR="00982CA1" w:rsidRDefault="005261F1">
      <w:pPr>
        <w:spacing w:before="194"/>
        <w:ind w:left="3225"/>
        <w:rPr>
          <w:b/>
        </w:rPr>
      </w:pPr>
      <w:r>
        <w:rPr>
          <w:b/>
        </w:rPr>
        <w:t>JOURNAL</w:t>
      </w:r>
      <w:r>
        <w:rPr>
          <w:b/>
          <w:spacing w:val="19"/>
        </w:rPr>
        <w:t xml:space="preserve"> </w:t>
      </w:r>
      <w:r>
        <w:rPr>
          <w:b/>
        </w:rPr>
        <w:t>SEMINAR</w:t>
      </w:r>
      <w:r>
        <w:rPr>
          <w:b/>
          <w:spacing w:val="23"/>
        </w:rPr>
        <w:t xml:space="preserve"> </w:t>
      </w:r>
      <w:r>
        <w:rPr>
          <w:b/>
        </w:rPr>
        <w:t>AND</w:t>
      </w:r>
      <w:r>
        <w:rPr>
          <w:b/>
          <w:spacing w:val="20"/>
        </w:rPr>
        <w:t xml:space="preserve"> </w:t>
      </w:r>
      <w:r>
        <w:rPr>
          <w:b/>
        </w:rPr>
        <w:t>APTITUDE</w:t>
      </w:r>
      <w:r>
        <w:rPr>
          <w:b/>
          <w:spacing w:val="20"/>
        </w:rPr>
        <w:t xml:space="preserve"> </w:t>
      </w:r>
      <w:r>
        <w:rPr>
          <w:b/>
        </w:rPr>
        <w:t>SKILLS</w:t>
      </w:r>
    </w:p>
    <w:p w:rsidR="00982CA1" w:rsidRDefault="00982CA1">
      <w:pPr>
        <w:pStyle w:val="BodyText"/>
        <w:rPr>
          <w:b/>
          <w:sz w:val="24"/>
        </w:rPr>
      </w:pPr>
    </w:p>
    <w:p w:rsidR="00982CA1" w:rsidRDefault="00982CA1">
      <w:pPr>
        <w:pStyle w:val="BodyText"/>
        <w:spacing w:before="2"/>
        <w:rPr>
          <w:b/>
          <w:sz w:val="31"/>
        </w:rPr>
      </w:pPr>
    </w:p>
    <w:p w:rsidR="00982CA1" w:rsidRDefault="005261F1">
      <w:pPr>
        <w:pStyle w:val="Heading1"/>
        <w:tabs>
          <w:tab w:val="left" w:pos="7961"/>
        </w:tabs>
      </w:pPr>
      <w:r>
        <w:t>Course</w:t>
      </w:r>
      <w:r>
        <w:rPr>
          <w:spacing w:val="13"/>
        </w:rPr>
        <w:t xml:space="preserve"> </w:t>
      </w:r>
      <w:r>
        <w:t>Code:</w:t>
      </w:r>
      <w:r>
        <w:rPr>
          <w:spacing w:val="7"/>
        </w:rPr>
        <w:t xml:space="preserve"> </w:t>
      </w:r>
      <w:r>
        <w:t>VA2</w:t>
      </w:r>
      <w:r>
        <w:tab/>
        <w:t>No.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Credits:</w:t>
      </w:r>
      <w:r>
        <w:rPr>
          <w:spacing w:val="12"/>
        </w:rPr>
        <w:t xml:space="preserve"> </w:t>
      </w:r>
      <w:r>
        <w:t>2</w:t>
      </w:r>
    </w:p>
    <w:p w:rsidR="00982CA1" w:rsidRDefault="005261F1">
      <w:pPr>
        <w:spacing w:before="194"/>
        <w:ind w:left="7963"/>
        <w:rPr>
          <w:b/>
        </w:rPr>
      </w:pPr>
      <w:r>
        <w:rPr>
          <w:b/>
        </w:rPr>
        <w:t>Total</w:t>
      </w:r>
      <w:r>
        <w:rPr>
          <w:b/>
          <w:spacing w:val="13"/>
        </w:rPr>
        <w:t xml:space="preserve"> </w:t>
      </w:r>
      <w:r>
        <w:rPr>
          <w:b/>
        </w:rPr>
        <w:t xml:space="preserve">hours:  </w:t>
      </w:r>
      <w:r>
        <w:rPr>
          <w:b/>
          <w:spacing w:val="10"/>
        </w:rPr>
        <w:t xml:space="preserve"> </w:t>
      </w:r>
      <w:r>
        <w:rPr>
          <w:b/>
        </w:rPr>
        <w:t>15</w:t>
      </w:r>
    </w:p>
    <w:p w:rsidR="00982CA1" w:rsidRDefault="00982CA1">
      <w:pPr>
        <w:pStyle w:val="BodyText"/>
        <w:spacing w:before="8"/>
        <w:rPr>
          <w:b/>
          <w:sz w:val="8"/>
        </w:rPr>
      </w:pPr>
    </w:p>
    <w:p w:rsidR="00982CA1" w:rsidRDefault="005261F1">
      <w:pPr>
        <w:pStyle w:val="Heading1"/>
        <w:spacing w:before="96"/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107315</wp:posOffset>
            </wp:positionV>
            <wp:extent cx="7772400" cy="5068570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Objectives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course:</w:t>
      </w:r>
    </w:p>
    <w:p w:rsidR="00982CA1" w:rsidRDefault="005261F1">
      <w:pPr>
        <w:pStyle w:val="BodyText"/>
        <w:spacing w:before="186" w:line="247" w:lineRule="auto"/>
        <w:ind w:left="1872" w:right="1989"/>
        <w:jc w:val="both"/>
      </w:pPr>
      <w:r>
        <w:t>This course is designed to encourage the students to use various teaching aids such as over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projectors,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demonstrative</w:t>
      </w:r>
      <w:r>
        <w:rPr>
          <w:spacing w:val="1"/>
        </w:rPr>
        <w:t xml:space="preserve"> </w:t>
      </w:r>
      <w:r>
        <w:t>models.</w:t>
      </w:r>
      <w:r>
        <w:rPr>
          <w:spacing w:val="55"/>
        </w:rPr>
        <w:t xml:space="preserve"> </w:t>
      </w:r>
      <w:r>
        <w:t>Students</w:t>
      </w:r>
      <w:r>
        <w:rPr>
          <w:spacing w:val="55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ability,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interpretation,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reasoning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abilities</w:t>
      </w:r>
      <w:r>
        <w:rPr>
          <w:spacing w:val="3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facing</w:t>
      </w:r>
      <w:r>
        <w:rPr>
          <w:spacing w:val="4"/>
        </w:rPr>
        <w:t xml:space="preserve"> </w:t>
      </w:r>
      <w:r>
        <w:t>interviews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competitive</w:t>
      </w:r>
      <w:r>
        <w:rPr>
          <w:spacing w:val="6"/>
        </w:rPr>
        <w:t xml:space="preserve"> </w:t>
      </w:r>
      <w:r>
        <w:t>exams.</w:t>
      </w:r>
    </w:p>
    <w:p w:rsidR="00982CA1" w:rsidRDefault="005261F1">
      <w:pPr>
        <w:pStyle w:val="Heading1"/>
        <w:spacing w:before="191"/>
      </w:pPr>
      <w:r>
        <w:t>Course</w:t>
      </w:r>
      <w:r>
        <w:rPr>
          <w:spacing w:val="17"/>
        </w:rPr>
        <w:t xml:space="preserve"> </w:t>
      </w:r>
      <w:r>
        <w:t>Contents:</w:t>
      </w: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188" w:line="244" w:lineRule="auto"/>
        <w:ind w:right="1991"/>
      </w:pPr>
      <w:r>
        <w:rPr>
          <w:b/>
        </w:rPr>
        <w:t>Seminar</w:t>
      </w:r>
      <w:r>
        <w:rPr>
          <w:b/>
          <w:spacing w:val="18"/>
        </w:rPr>
        <w:t xml:space="preserve"> </w:t>
      </w:r>
      <w:r>
        <w:rPr>
          <w:b/>
        </w:rPr>
        <w:t>Presentation</w:t>
      </w:r>
      <w:r>
        <w:rPr>
          <w:b/>
          <w:spacing w:val="17"/>
        </w:rPr>
        <w:t xml:space="preserve"> </w:t>
      </w:r>
      <w:r>
        <w:rPr>
          <w:b/>
        </w:rPr>
        <w:t>skills:</w:t>
      </w:r>
      <w:r>
        <w:rPr>
          <w:b/>
          <w:spacing w:val="19"/>
        </w:rPr>
        <w:t xml:space="preserve"> </w:t>
      </w:r>
      <w:r>
        <w:t>Preparing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Contents,</w:t>
      </w:r>
      <w:r>
        <w:rPr>
          <w:spacing w:val="21"/>
        </w:rPr>
        <w:t xml:space="preserve"> </w:t>
      </w:r>
      <w:r>
        <w:t>Speaking</w:t>
      </w:r>
      <w:r>
        <w:rPr>
          <w:spacing w:val="16"/>
        </w:rPr>
        <w:t xml:space="preserve"> </w:t>
      </w:r>
      <w:r>
        <w:t>Skills,</w:t>
      </w:r>
      <w:r>
        <w:rPr>
          <w:spacing w:val="21"/>
        </w:rPr>
        <w:t xml:space="preserve"> </w:t>
      </w:r>
      <w:r>
        <w:t>Essentials</w:t>
      </w:r>
      <w:r>
        <w:rPr>
          <w:spacing w:val="16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Dynamic</w:t>
      </w:r>
      <w:r>
        <w:rPr>
          <w:spacing w:val="7"/>
        </w:rPr>
        <w:t xml:space="preserve"> </w:t>
      </w:r>
      <w:r>
        <w:t>Presentations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Speeches,</w:t>
      </w:r>
      <w:r>
        <w:rPr>
          <w:spacing w:val="10"/>
        </w:rPr>
        <w:t xml:space="preserve"> </w:t>
      </w:r>
      <w:r>
        <w:t>Maintain</w:t>
      </w:r>
      <w:r>
        <w:rPr>
          <w:spacing w:val="8"/>
        </w:rPr>
        <w:t xml:space="preserve"> </w:t>
      </w:r>
      <w:r>
        <w:t>confidence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handle</w:t>
      </w:r>
      <w:r>
        <w:rPr>
          <w:spacing w:val="10"/>
        </w:rPr>
        <w:t xml:space="preserve"> </w:t>
      </w:r>
      <w:r>
        <w:t>nerves.</w:t>
      </w:r>
    </w:p>
    <w:p w:rsidR="00982CA1" w:rsidRDefault="00982CA1">
      <w:pPr>
        <w:pStyle w:val="BodyText"/>
        <w:spacing w:before="8"/>
      </w:pP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0" w:line="244" w:lineRule="auto"/>
        <w:ind w:right="1994"/>
      </w:pPr>
      <w:r>
        <w:rPr>
          <w:b/>
        </w:rPr>
        <w:t>Verbal</w:t>
      </w:r>
      <w:r>
        <w:rPr>
          <w:b/>
          <w:spacing w:val="27"/>
        </w:rPr>
        <w:t xml:space="preserve"> </w:t>
      </w:r>
      <w:r>
        <w:rPr>
          <w:b/>
        </w:rPr>
        <w:t>Ability</w:t>
      </w:r>
      <w:r>
        <w:t>:</w:t>
      </w:r>
      <w:r>
        <w:rPr>
          <w:spacing w:val="27"/>
        </w:rPr>
        <w:t xml:space="preserve"> </w:t>
      </w:r>
      <w:r>
        <w:t>English</w:t>
      </w:r>
      <w:r>
        <w:rPr>
          <w:spacing w:val="27"/>
        </w:rPr>
        <w:t xml:space="preserve"> </w:t>
      </w:r>
      <w:r>
        <w:t>grammar,</w:t>
      </w:r>
      <w:r>
        <w:rPr>
          <w:spacing w:val="31"/>
        </w:rPr>
        <w:t xml:space="preserve"> </w:t>
      </w:r>
      <w:r>
        <w:t>sentence</w:t>
      </w:r>
      <w:r>
        <w:rPr>
          <w:spacing w:val="28"/>
        </w:rPr>
        <w:t xml:space="preserve"> </w:t>
      </w:r>
      <w:r>
        <w:t>completion,</w:t>
      </w:r>
      <w:r>
        <w:rPr>
          <w:spacing w:val="29"/>
        </w:rPr>
        <w:t xml:space="preserve"> </w:t>
      </w:r>
      <w:r>
        <w:t>verbal</w:t>
      </w:r>
      <w:r>
        <w:rPr>
          <w:spacing w:val="29"/>
        </w:rPr>
        <w:t xml:space="preserve"> </w:t>
      </w:r>
      <w:r>
        <w:t>analogies,</w:t>
      </w:r>
      <w:r>
        <w:rPr>
          <w:spacing w:val="29"/>
        </w:rPr>
        <w:t xml:space="preserve"> </w:t>
      </w:r>
      <w:r>
        <w:t>word</w:t>
      </w:r>
      <w:r>
        <w:rPr>
          <w:spacing w:val="-52"/>
        </w:rPr>
        <w:t xml:space="preserve"> </w:t>
      </w:r>
      <w:r>
        <w:t>groups,</w:t>
      </w:r>
      <w:r>
        <w:rPr>
          <w:spacing w:val="6"/>
        </w:rPr>
        <w:t xml:space="preserve"> </w:t>
      </w:r>
      <w:r>
        <w:t>critical</w:t>
      </w:r>
      <w:r>
        <w:rPr>
          <w:spacing w:val="2"/>
        </w:rPr>
        <w:t xml:space="preserve"> </w:t>
      </w:r>
      <w:r>
        <w:t>reasoning</w:t>
      </w:r>
      <w:r>
        <w:rPr>
          <w:spacing w:val="3"/>
        </w:rPr>
        <w:t xml:space="preserve"> </w:t>
      </w:r>
      <w:r>
        <w:t>and verbal</w:t>
      </w:r>
      <w:r>
        <w:rPr>
          <w:spacing w:val="2"/>
        </w:rPr>
        <w:t xml:space="preserve"> </w:t>
      </w:r>
      <w:r>
        <w:t>deduction.</w:t>
      </w:r>
    </w:p>
    <w:p w:rsidR="00982CA1" w:rsidRDefault="00982CA1">
      <w:pPr>
        <w:pStyle w:val="BodyText"/>
        <w:spacing w:before="8"/>
      </w:pP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  <w:tab w:val="left" w:pos="3773"/>
          <w:tab w:val="left" w:pos="4714"/>
          <w:tab w:val="left" w:pos="5411"/>
          <w:tab w:val="left" w:pos="5949"/>
          <w:tab w:val="left" w:pos="7163"/>
          <w:tab w:val="left" w:pos="8478"/>
          <w:tab w:val="left" w:pos="9012"/>
        </w:tabs>
        <w:spacing w:before="0" w:line="242" w:lineRule="auto"/>
        <w:ind w:right="1994"/>
      </w:pPr>
      <w:r>
        <w:rPr>
          <w:b/>
        </w:rPr>
        <w:t>Numerical</w:t>
      </w:r>
      <w:r>
        <w:rPr>
          <w:b/>
        </w:rPr>
        <w:tab/>
        <w:t>Ability</w:t>
      </w:r>
      <w:r>
        <w:t>:</w:t>
      </w:r>
      <w:r>
        <w:tab/>
        <w:t>Ratio</w:t>
      </w:r>
      <w:r>
        <w:tab/>
        <w:t>and</w:t>
      </w:r>
      <w:r>
        <w:tab/>
        <w:t>proportion,</w:t>
      </w:r>
      <w:r>
        <w:tab/>
        <w:t>Permutation</w:t>
      </w:r>
      <w:r>
        <w:tab/>
        <w:t>and</w:t>
      </w:r>
      <w:r>
        <w:tab/>
        <w:t>Combination,</w:t>
      </w:r>
      <w:r>
        <w:rPr>
          <w:spacing w:val="-52"/>
        </w:rPr>
        <w:t xml:space="preserve"> </w:t>
      </w:r>
      <w:r>
        <w:t>Probability,</w:t>
      </w:r>
      <w:r>
        <w:rPr>
          <w:spacing w:val="8"/>
        </w:rPr>
        <w:t xml:space="preserve"> </w:t>
      </w:r>
      <w:r>
        <w:t>Odd</w:t>
      </w:r>
      <w:r>
        <w:rPr>
          <w:spacing w:val="6"/>
        </w:rPr>
        <w:t xml:space="preserve"> </w:t>
      </w:r>
      <w:r>
        <w:t>man</w:t>
      </w:r>
      <w:r>
        <w:rPr>
          <w:spacing w:val="8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series,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work,</w:t>
      </w:r>
      <w:r>
        <w:rPr>
          <w:spacing w:val="8"/>
        </w:rPr>
        <w:t xml:space="preserve"> </w:t>
      </w:r>
      <w:r>
        <w:t>Time-Speed</w:t>
      </w:r>
      <w:r>
        <w:rPr>
          <w:spacing w:val="4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Distance,</w:t>
      </w:r>
      <w:r>
        <w:rPr>
          <w:spacing w:val="6"/>
        </w:rPr>
        <w:t xml:space="preserve"> </w:t>
      </w:r>
      <w:r>
        <w:t>etc</w:t>
      </w:r>
    </w:p>
    <w:p w:rsidR="00982CA1" w:rsidRDefault="00982CA1">
      <w:pPr>
        <w:pStyle w:val="BodyText"/>
        <w:spacing w:before="2"/>
        <w:rPr>
          <w:sz w:val="23"/>
        </w:rPr>
      </w:pPr>
    </w:p>
    <w:p w:rsidR="00982CA1" w:rsidRDefault="005261F1">
      <w:pPr>
        <w:pStyle w:val="ListParagraph"/>
        <w:numPr>
          <w:ilvl w:val="0"/>
          <w:numId w:val="34"/>
        </w:numPr>
        <w:tabs>
          <w:tab w:val="left" w:pos="2548"/>
          <w:tab w:val="left" w:pos="2549"/>
        </w:tabs>
        <w:spacing w:before="1" w:line="242" w:lineRule="auto"/>
        <w:ind w:right="1992"/>
      </w:pPr>
      <w:r>
        <w:rPr>
          <w:b/>
        </w:rPr>
        <w:t>Numerical</w:t>
      </w:r>
      <w:r>
        <w:rPr>
          <w:b/>
          <w:spacing w:val="49"/>
        </w:rPr>
        <w:t xml:space="preserve"> </w:t>
      </w:r>
      <w:r>
        <w:rPr>
          <w:b/>
        </w:rPr>
        <w:t>reasoning</w:t>
      </w:r>
      <w:r>
        <w:rPr>
          <w:b/>
          <w:spacing w:val="49"/>
        </w:rPr>
        <w:t xml:space="preserve"> </w:t>
      </w:r>
      <w:r>
        <w:rPr>
          <w:b/>
        </w:rPr>
        <w:t>and</w:t>
      </w:r>
      <w:r>
        <w:rPr>
          <w:b/>
          <w:spacing w:val="52"/>
        </w:rPr>
        <w:t xml:space="preserve"> </w:t>
      </w:r>
      <w:r>
        <w:rPr>
          <w:b/>
        </w:rPr>
        <w:t>data</w:t>
      </w:r>
      <w:r>
        <w:rPr>
          <w:b/>
          <w:spacing w:val="52"/>
        </w:rPr>
        <w:t xml:space="preserve"> </w:t>
      </w:r>
      <w:r>
        <w:rPr>
          <w:b/>
        </w:rPr>
        <w:t>interpretation:</w:t>
      </w:r>
      <w:r>
        <w:rPr>
          <w:b/>
          <w:spacing w:val="2"/>
        </w:rPr>
        <w:t xml:space="preserve"> </w:t>
      </w:r>
      <w:r>
        <w:t>Blood</w:t>
      </w:r>
      <w:r>
        <w:rPr>
          <w:spacing w:val="48"/>
        </w:rPr>
        <w:t xml:space="preserve"> </w:t>
      </w:r>
      <w:r>
        <w:t>Relationships,</w:t>
      </w:r>
      <w:r>
        <w:rPr>
          <w:spacing w:val="51"/>
        </w:rPr>
        <w:t xml:space="preserve"> </w:t>
      </w:r>
      <w:r>
        <w:t>Coding</w:t>
      </w:r>
      <w:r>
        <w:rPr>
          <w:spacing w:val="5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Decoding,</w:t>
      </w:r>
      <w:r>
        <w:rPr>
          <w:spacing w:val="7"/>
        </w:rPr>
        <w:t xml:space="preserve"> </w:t>
      </w:r>
      <w:r>
        <w:t>Cubes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Dices,</w:t>
      </w:r>
      <w:r>
        <w:rPr>
          <w:spacing w:val="7"/>
        </w:rPr>
        <w:t xml:space="preserve"> </w:t>
      </w:r>
      <w:r>
        <w:t>Line</w:t>
      </w:r>
      <w:r>
        <w:rPr>
          <w:spacing w:val="6"/>
        </w:rPr>
        <w:t xml:space="preserve"> </w:t>
      </w:r>
      <w:r>
        <w:t>graph,</w:t>
      </w:r>
      <w:r>
        <w:rPr>
          <w:spacing w:val="5"/>
        </w:rPr>
        <w:t xml:space="preserve"> </w:t>
      </w:r>
      <w:r>
        <w:t>tables,</w:t>
      </w:r>
      <w:r>
        <w:rPr>
          <w:spacing w:val="7"/>
        </w:rPr>
        <w:t xml:space="preserve"> </w:t>
      </w:r>
      <w:r>
        <w:t>Bar</w:t>
      </w:r>
      <w:r>
        <w:rPr>
          <w:spacing w:val="5"/>
        </w:rPr>
        <w:t xml:space="preserve"> </w:t>
      </w:r>
      <w:r>
        <w:t>graph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Pie-chart.</w:t>
      </w:r>
    </w:p>
    <w:p w:rsidR="00982CA1" w:rsidRDefault="00982CA1">
      <w:pPr>
        <w:pStyle w:val="BodyText"/>
        <w:rPr>
          <w:sz w:val="24"/>
        </w:rPr>
      </w:pPr>
    </w:p>
    <w:p w:rsidR="00982CA1" w:rsidRDefault="00982CA1">
      <w:pPr>
        <w:pStyle w:val="BodyText"/>
        <w:rPr>
          <w:sz w:val="24"/>
        </w:rPr>
      </w:pPr>
    </w:p>
    <w:p w:rsidR="00982CA1" w:rsidRDefault="005261F1">
      <w:pPr>
        <w:pStyle w:val="Heading1"/>
        <w:spacing w:before="167"/>
      </w:pPr>
      <w:r>
        <w:t>Methods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Instruction</w:t>
      </w:r>
    </w:p>
    <w:p w:rsidR="00982CA1" w:rsidRDefault="005261F1">
      <w:pPr>
        <w:pStyle w:val="BodyText"/>
        <w:spacing w:before="191"/>
        <w:ind w:left="2457" w:right="2059"/>
        <w:jc w:val="center"/>
      </w:pPr>
      <w:r>
        <w:t>Lecture,</w:t>
      </w:r>
      <w:r>
        <w:rPr>
          <w:spacing w:val="17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discussion,</w:t>
      </w:r>
      <w:r>
        <w:rPr>
          <w:spacing w:val="17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plays,</w:t>
      </w:r>
      <w:r>
        <w:rPr>
          <w:spacing w:val="17"/>
        </w:rPr>
        <w:t xml:space="preserve"> </w:t>
      </w:r>
      <w:r>
        <w:t>Guest</w:t>
      </w:r>
      <w:r>
        <w:rPr>
          <w:spacing w:val="18"/>
        </w:rPr>
        <w:t xml:space="preserve"> </w:t>
      </w:r>
      <w:r>
        <w:t>speakers,</w:t>
      </w:r>
      <w:r>
        <w:rPr>
          <w:spacing w:val="14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assignments,</w:t>
      </w:r>
      <w:r>
        <w:rPr>
          <w:spacing w:val="18"/>
        </w:rPr>
        <w:t xml:space="preserve"> </w:t>
      </w:r>
      <w:r>
        <w:t>Videos</w:t>
      </w:r>
    </w:p>
    <w:p w:rsidR="00982CA1" w:rsidRDefault="00982CA1">
      <w:pPr>
        <w:jc w:val="center"/>
        <w:sectPr w:rsidR="00982CA1">
          <w:headerReference w:type="default" r:id="rId46"/>
          <w:footerReference w:type="default" r:id="rId47"/>
          <w:pgSz w:w="12240" w:h="15840"/>
          <w:pgMar w:top="880" w:right="0" w:bottom="1320" w:left="0" w:header="413" w:footer="1129" w:gutter="0"/>
          <w:pgNumType w:start="1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4"/>
        <w:rPr>
          <w:sz w:val="23"/>
        </w:rPr>
      </w:pPr>
    </w:p>
    <w:p w:rsidR="00982CA1" w:rsidRDefault="005261F1">
      <w:pPr>
        <w:pStyle w:val="Heading1"/>
      </w:pPr>
      <w:r>
        <w:t>Title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course:</w:t>
      </w:r>
    </w:p>
    <w:p w:rsidR="00982CA1" w:rsidRDefault="005261F1">
      <w:pPr>
        <w:spacing w:before="194"/>
        <w:ind w:left="3225"/>
        <w:rPr>
          <w:b/>
        </w:rPr>
      </w:pPr>
      <w:r>
        <w:rPr>
          <w:b/>
        </w:rPr>
        <w:t>PROJECT</w:t>
      </w:r>
      <w:r>
        <w:rPr>
          <w:b/>
          <w:spacing w:val="25"/>
        </w:rPr>
        <w:t xml:space="preserve"> </w:t>
      </w:r>
      <w:r>
        <w:rPr>
          <w:b/>
        </w:rPr>
        <w:t>PROPOSAL</w:t>
      </w:r>
      <w:r>
        <w:rPr>
          <w:b/>
          <w:spacing w:val="22"/>
        </w:rPr>
        <w:t xml:space="preserve"> </w:t>
      </w:r>
      <w:r>
        <w:rPr>
          <w:b/>
        </w:rPr>
        <w:t>WRITING</w:t>
      </w:r>
      <w:r>
        <w:rPr>
          <w:b/>
          <w:spacing w:val="23"/>
        </w:rPr>
        <w:t xml:space="preserve"> </w:t>
      </w:r>
      <w:r>
        <w:rPr>
          <w:b/>
        </w:rPr>
        <w:t>SKILLS</w:t>
      </w:r>
    </w:p>
    <w:p w:rsidR="00982CA1" w:rsidRDefault="00982CA1">
      <w:pPr>
        <w:pStyle w:val="BodyText"/>
        <w:rPr>
          <w:b/>
          <w:sz w:val="24"/>
        </w:rPr>
      </w:pPr>
    </w:p>
    <w:p w:rsidR="00982CA1" w:rsidRDefault="00982CA1">
      <w:pPr>
        <w:pStyle w:val="BodyText"/>
        <w:spacing w:before="9"/>
        <w:rPr>
          <w:b/>
          <w:sz w:val="31"/>
        </w:rPr>
      </w:pPr>
    </w:p>
    <w:p w:rsidR="00982CA1" w:rsidRDefault="005261F1">
      <w:pPr>
        <w:pStyle w:val="Heading1"/>
        <w:tabs>
          <w:tab w:val="left" w:pos="8639"/>
        </w:tabs>
        <w:spacing w:before="1"/>
      </w:pPr>
      <w:r>
        <w:t>Course</w:t>
      </w:r>
      <w:r>
        <w:rPr>
          <w:spacing w:val="13"/>
        </w:rPr>
        <w:t xml:space="preserve"> </w:t>
      </w:r>
      <w:r>
        <w:t>Code:</w:t>
      </w:r>
      <w:r>
        <w:rPr>
          <w:spacing w:val="7"/>
        </w:rPr>
        <w:t xml:space="preserve"> </w:t>
      </w:r>
      <w:r>
        <w:t>VA4</w:t>
      </w:r>
      <w:r>
        <w:tab/>
        <w:t>No.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Credits:</w:t>
      </w:r>
      <w:r>
        <w:rPr>
          <w:spacing w:val="12"/>
        </w:rPr>
        <w:t xml:space="preserve"> </w:t>
      </w:r>
      <w:r>
        <w:t>2</w:t>
      </w:r>
    </w:p>
    <w:p w:rsidR="00982CA1" w:rsidRDefault="005261F1">
      <w:pPr>
        <w:spacing w:before="193"/>
        <w:ind w:right="2019"/>
        <w:jc w:val="right"/>
        <w:rPr>
          <w:b/>
        </w:rPr>
      </w:pPr>
      <w:r>
        <w:rPr>
          <w:b/>
        </w:rPr>
        <w:t>Total</w:t>
      </w:r>
      <w:r>
        <w:rPr>
          <w:b/>
          <w:spacing w:val="13"/>
        </w:rPr>
        <w:t xml:space="preserve"> </w:t>
      </w:r>
      <w:r>
        <w:rPr>
          <w:b/>
        </w:rPr>
        <w:t xml:space="preserve">hours:  </w:t>
      </w:r>
      <w:r>
        <w:rPr>
          <w:b/>
          <w:spacing w:val="10"/>
        </w:rPr>
        <w:t xml:space="preserve"> </w:t>
      </w:r>
      <w:r>
        <w:rPr>
          <w:b/>
        </w:rPr>
        <w:t>15</w:t>
      </w:r>
    </w:p>
    <w:p w:rsidR="00982CA1" w:rsidRDefault="00982CA1">
      <w:pPr>
        <w:pStyle w:val="BodyText"/>
        <w:spacing w:before="8"/>
        <w:rPr>
          <w:b/>
          <w:sz w:val="8"/>
        </w:rPr>
      </w:pPr>
    </w:p>
    <w:p w:rsidR="00982CA1" w:rsidRDefault="005261F1">
      <w:pPr>
        <w:pStyle w:val="Heading1"/>
        <w:spacing w:before="96"/>
      </w:pP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102870</wp:posOffset>
            </wp:positionV>
            <wp:extent cx="7772400" cy="5068570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Objectives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course:</w:t>
      </w:r>
    </w:p>
    <w:p w:rsidR="00982CA1" w:rsidRDefault="005261F1">
      <w:pPr>
        <w:pStyle w:val="BodyText"/>
        <w:spacing w:before="184" w:line="247" w:lineRule="auto"/>
        <w:ind w:left="1872" w:right="1991"/>
        <w:jc w:val="both"/>
      </w:pPr>
      <w:r>
        <w:t>This course is designed to assist students in the completion of their research paper or final</w:t>
      </w:r>
      <w:r>
        <w:rPr>
          <w:spacing w:val="1"/>
        </w:rPr>
        <w:t xml:space="preserve"> </w:t>
      </w:r>
      <w:r>
        <w:t>project. Students will acquire the skills and guidance in the final completion of the research</w:t>
      </w:r>
      <w:r>
        <w:rPr>
          <w:spacing w:val="1"/>
        </w:rPr>
        <w:t xml:space="preserve"> </w:t>
      </w:r>
      <w:r>
        <w:t>paper/proposal and to prepare students for the oral defense. Students will be able to conduct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area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interest by collecting original</w:t>
      </w:r>
      <w:r>
        <w:rPr>
          <w:spacing w:val="55"/>
        </w:rPr>
        <w:t xml:space="preserve"> </w:t>
      </w:r>
      <w:r>
        <w:t>data</w:t>
      </w:r>
      <w:r>
        <w:rPr>
          <w:spacing w:val="55"/>
        </w:rPr>
        <w:t xml:space="preserve"> </w:t>
      </w:r>
      <w:r>
        <w:t>and analyzing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to draw conclusions,</w:t>
      </w:r>
      <w:r>
        <w:rPr>
          <w:spacing w:val="1"/>
        </w:rPr>
        <w:t xml:space="preserve"> </w:t>
      </w:r>
      <w:r>
        <w:t>reviews the</w:t>
      </w:r>
      <w:r>
        <w:rPr>
          <w:spacing w:val="55"/>
        </w:rPr>
        <w:t xml:space="preserve"> </w:t>
      </w:r>
      <w:r>
        <w:t>literature</w:t>
      </w:r>
      <w:r>
        <w:rPr>
          <w:spacing w:val="55"/>
        </w:rPr>
        <w:t xml:space="preserve"> </w:t>
      </w:r>
      <w:r>
        <w:t>on the topic, and the depth of knowledge</w:t>
      </w:r>
      <w:r>
        <w:rPr>
          <w:spacing w:val="-5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discipline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enhanced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academic</w:t>
      </w: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research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refined.</w:t>
      </w:r>
    </w:p>
    <w:p w:rsidR="00982CA1" w:rsidRDefault="005261F1">
      <w:pPr>
        <w:pStyle w:val="Heading1"/>
        <w:spacing w:before="191"/>
      </w:pPr>
      <w:r>
        <w:t>Course</w:t>
      </w:r>
      <w:r>
        <w:rPr>
          <w:spacing w:val="17"/>
        </w:rPr>
        <w:t xml:space="preserve"> </w:t>
      </w:r>
      <w:r>
        <w:t>Contents: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189"/>
      </w:pPr>
      <w:r>
        <w:t>Introduction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determining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plausible</w:t>
      </w:r>
      <w:r>
        <w:rPr>
          <w:spacing w:val="16"/>
        </w:rPr>
        <w:t xml:space="preserve"> </w:t>
      </w:r>
      <w:r>
        <w:t>study;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4"/>
      </w:pPr>
      <w:r>
        <w:t>Identifying</w:t>
      </w:r>
      <w:r>
        <w:rPr>
          <w:spacing w:val="22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Research</w:t>
      </w:r>
      <w:r>
        <w:rPr>
          <w:spacing w:val="23"/>
        </w:rPr>
        <w:t xml:space="preserve"> </w:t>
      </w:r>
      <w:r>
        <w:t>Problems;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</w:pPr>
      <w:r>
        <w:t>Writing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problem</w:t>
      </w:r>
      <w:r>
        <w:rPr>
          <w:spacing w:val="10"/>
        </w:rPr>
        <w:t xml:space="preserve"> </w:t>
      </w:r>
      <w:r>
        <w:t>statement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Hypotheses;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6"/>
      </w:pPr>
      <w:r>
        <w:t>Reviewing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Literature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working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databases;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4"/>
      </w:pPr>
      <w:r>
        <w:t>Introduction</w:t>
      </w:r>
      <w:r>
        <w:rPr>
          <w:spacing w:val="13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Proposal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components,</w:t>
      </w:r>
      <w:r>
        <w:rPr>
          <w:spacing w:val="16"/>
        </w:rPr>
        <w:t xml:space="preserve"> </w:t>
      </w:r>
      <w:r>
        <w:t>format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</w:pPr>
      <w:r>
        <w:t>Writing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technical</w:t>
      </w:r>
      <w:r>
        <w:rPr>
          <w:spacing w:val="9"/>
        </w:rPr>
        <w:t xml:space="preserve"> </w:t>
      </w:r>
      <w:r>
        <w:t>manner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APA</w:t>
      </w:r>
      <w:r>
        <w:rPr>
          <w:spacing w:val="14"/>
        </w:rPr>
        <w:t xml:space="preserve"> </w:t>
      </w:r>
      <w:r>
        <w:t>Style;</w:t>
      </w:r>
      <w:r>
        <w:rPr>
          <w:spacing w:val="9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literature,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9"/>
      </w:pPr>
      <w:r>
        <w:t>Planning</w:t>
      </w:r>
      <w:r>
        <w:rPr>
          <w:spacing w:val="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Study:</w:t>
      </w:r>
      <w:r>
        <w:rPr>
          <w:spacing w:val="16"/>
        </w:rPr>
        <w:t xml:space="preserve"> </w:t>
      </w:r>
      <w:r>
        <w:t>Decisions</w:t>
      </w:r>
      <w:r>
        <w:rPr>
          <w:spacing w:val="14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design,</w:t>
      </w:r>
      <w:r>
        <w:rPr>
          <w:spacing w:val="14"/>
        </w:rPr>
        <w:t xml:space="preserve"> </w:t>
      </w:r>
      <w:r>
        <w:t>validity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reliability.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4"/>
      </w:pPr>
      <w:r>
        <w:t>Methodology</w:t>
      </w:r>
      <w:r>
        <w:rPr>
          <w:spacing w:val="15"/>
        </w:rPr>
        <w:t xml:space="preserve"> </w:t>
      </w:r>
      <w:r>
        <w:t>–methods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collecting</w:t>
      </w:r>
      <w:r>
        <w:rPr>
          <w:spacing w:val="18"/>
        </w:rPr>
        <w:t xml:space="preserve"> </w:t>
      </w:r>
      <w:r>
        <w:t>qualitative</w:t>
      </w:r>
      <w:r>
        <w:rPr>
          <w:spacing w:val="19"/>
        </w:rPr>
        <w:t xml:space="preserve"> </w:t>
      </w:r>
      <w:r>
        <w:t>data,</w:t>
      </w:r>
    </w:p>
    <w:p w:rsidR="00982CA1" w:rsidRDefault="005261F1">
      <w:pPr>
        <w:pStyle w:val="ListParagraph"/>
        <w:numPr>
          <w:ilvl w:val="1"/>
          <w:numId w:val="34"/>
        </w:numPr>
        <w:tabs>
          <w:tab w:val="left" w:pos="3225"/>
          <w:tab w:val="left" w:pos="3226"/>
        </w:tabs>
        <w:spacing w:before="6"/>
      </w:pPr>
      <w:r>
        <w:t>Analyzing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Finalizing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Proposal.</w:t>
      </w:r>
    </w:p>
    <w:p w:rsidR="00982CA1" w:rsidRDefault="00982CA1">
      <w:pPr>
        <w:pStyle w:val="BodyText"/>
        <w:spacing w:before="3"/>
        <w:rPr>
          <w:sz w:val="33"/>
        </w:rPr>
      </w:pPr>
    </w:p>
    <w:p w:rsidR="00982CA1" w:rsidRDefault="005261F1">
      <w:pPr>
        <w:pStyle w:val="Heading1"/>
      </w:pPr>
      <w:r>
        <w:t>Methods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Instruction</w:t>
      </w:r>
    </w:p>
    <w:p w:rsidR="00982CA1" w:rsidRDefault="005261F1">
      <w:pPr>
        <w:pStyle w:val="BodyText"/>
        <w:spacing w:before="186"/>
        <w:ind w:left="2457" w:right="2059"/>
        <w:jc w:val="center"/>
      </w:pPr>
      <w:r>
        <w:t>Lecture,</w:t>
      </w:r>
      <w:r>
        <w:rPr>
          <w:spacing w:val="17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discussion,</w:t>
      </w:r>
      <w:r>
        <w:rPr>
          <w:spacing w:val="17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plays,</w:t>
      </w:r>
      <w:r>
        <w:rPr>
          <w:spacing w:val="17"/>
        </w:rPr>
        <w:t xml:space="preserve"> </w:t>
      </w:r>
      <w:r>
        <w:t>Guest</w:t>
      </w:r>
      <w:r>
        <w:rPr>
          <w:spacing w:val="18"/>
        </w:rPr>
        <w:t xml:space="preserve"> </w:t>
      </w:r>
      <w:r>
        <w:t>speakers,</w:t>
      </w:r>
      <w:r>
        <w:rPr>
          <w:spacing w:val="14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assignments,</w:t>
      </w:r>
      <w:r>
        <w:rPr>
          <w:spacing w:val="18"/>
        </w:rPr>
        <w:t xml:space="preserve"> </w:t>
      </w:r>
      <w:r>
        <w:t>Videos</w:t>
      </w:r>
    </w:p>
    <w:p w:rsidR="00982CA1" w:rsidRDefault="00982CA1">
      <w:pPr>
        <w:jc w:val="center"/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5261F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2489835</wp:posOffset>
            </wp:positionV>
            <wp:extent cx="7772400" cy="5068570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spacing w:before="9"/>
        <w:rPr>
          <w:sz w:val="19"/>
        </w:rPr>
      </w:pPr>
    </w:p>
    <w:p w:rsidR="00982CA1" w:rsidRDefault="00997997">
      <w:pPr>
        <w:pStyle w:val="BodyText"/>
        <w:ind w:left="28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365pt;height:516.7pt;mso-position-horizontal-relative:char;mso-position-vertical-relative:line" coordsize="7300,10334203">
            <v:shape id="_x0000_s1087" style="position:absolute;left:18;top:34;width:7282;height:10299" coordorigin="18,35" coordsize="7282,10299" path="m7300,515r-3,-40l7297,455r-5,-20l7290,415r-7,-20l7278,355r-7,-20l7242,275r-24,-40l7160,175r-36,-40l7088,115,7069,95r-21,l7028,75,7007,55r-43,l6940,35r-5540,l1280,35r-21,20l1237,55r-65,20l1134,115r-38,20l1062,175r-31,20l1004,235r-14,20l980,275r-12,20l949,335r-7,20l937,395r-7,20l928,435r-5,20l923,475r-3,40l920,9355r-446,l426,9375r-70,l332,9395r-21,l292,9415r-22,l248,9435r-19,l193,9475r-65,60l76,9615r-29,60l28,9735r-10,80l18,9875r29,140l76,10075r50,80l157,10175r34,40l229,10235r39,40l332,10295r22,l378,10315r120,l498,10333r24,l570,10328r48,-9l630,10315r5405,l6059,10295r21,l6145,10275r39,-40l6220,10215r33,-40l6313,10115r36,-60l6373,9995r7,-40l6390,9915r5,-40l6395,995r449,l6892,975r48,l7004,955r22,-20l7048,935r38,-40l7124,875r34,-20l7189,815r27,-40l7230,755r10,-20l7252,715r9,-20l7268,675r10,-20l7283,635r7,-40l7292,575r5,-20l7297,535r3,-20xe" fillcolor="#3f3150" stroked="f">
              <v:fill opacity=".5"/>
              <v:path arrowok="t"/>
            </v:shape>
            <v:shape id="_x0000_s1088" style="position:absolute;left:27;top:27;width:7224;height:10239" coordorigin="28,28" coordsize="7224,10239" path="m5898,10266r-5419,l406,10260r-70,-17l271,10216r-59,-37l160,10134r-45,-53l78,10022,51,9958,33,9888r-5,-73l33,9742r18,-70l78,9607r37,-59l160,9496r52,-45l271,9414r65,-27l406,9369r73,-5l930,9364r,-8885l936,406r17,-70l980,271r37,-59l1062,160r53,-45l1174,78r64,-27l1308,33r73,-5l6800,28r74,5l6943,51r65,27l7067,115r53,45l7165,212r36,59l7229,336r17,70l7252,479r-6,73l7229,622r-28,64l7165,745r-45,53l7067,843r-59,37l6943,907r-69,17l6800,930r-451,l6349,9815r-6,73l6326,9958r-27,64l6262,10081r-45,53l6165,10179r-59,37l6041,10243r-70,17l5898,10266xe" fillcolor="#8064a1" stroked="f">
              <v:path arrowok="t"/>
            </v:shape>
            <v:shape id="_x0000_s1089" style="position:absolute;left:27;top:478;width:1805;height:9788" coordorigin="28,479" coordsize="1805,9788" o:spt="100" adj="0,,0" path="m930,9815r-451,l550,9803r62,-32l661,9723r32,-62l704,9589r-11,-71l661,9456r-49,-49l550,9375r-71,-11l406,9369r-70,18l271,9414r-59,37l160,9496r-45,52l78,9607r-27,65l33,9742r-5,73l33,9888r18,70l78,10022r37,59l160,10134r52,45l271,10216r65,27l406,10260r73,6l552,10260r70,-17l686,10216r59,-37l798,10134r45,-53l880,10022r27,-64l924,9888r6,-73xm1832,479r-451,l1310,490r-62,32l1199,571r-32,62l1156,704r11,72l1199,838r49,49l1310,919r71,11l1454,924r70,-17l1589,880r59,-37l1700,798r45,-53l1782,686r27,-64l1827,552r5,-73xe" fillcolor="#675082" stroked="f">
              <v:stroke joinstyle="round"/>
              <v:formulas/>
              <v:path arrowok="t" o:connecttype="segments"/>
            </v:shape>
            <v:shape id="_x0000_s1090" style="position:absolute;left:27;top:27;width:7224;height:10239" coordorigin="28,28" coordsize="7224,10239" o:spt="100" adj="0,,0" path="m1381,28r-73,5l1238,51r-64,27l1115,115r-53,45l1017,212r-37,59l953,336r-17,70l930,479r,8885l479,9364r-73,5l336,9387r-65,27l212,9451r-52,45l115,9548r-37,59l51,9672r-18,70l28,9815r5,73l51,9958r27,64l115,10081r45,53l212,10179r59,37l336,10243r70,17l479,10266r5419,l5971,10260r70,-17l6106,10216r59,-37l6217,10134r45,-53l6299,10022r27,-64l6343,9888r6,-73l6349,930r451,l6874,924r69,-17l7008,880r59,-37l7120,798r45,-53l7201,686r28,-64l7246,552r6,-73l7246,406r-17,-70l7201,271r-36,-59l7120,160r-53,-45l7008,78,6943,51,6874,33r-74,-5l1381,28xm1381,28r73,5l1524,51r65,27l1648,115r52,45l1745,212r37,59l1809,336r18,70l1832,479r-5,73l1809,622r-27,64l1745,745r-45,53l1648,843r-59,37l1524,907r-70,17l1381,930r-71,-11l1248,887r-49,-49l1167,776r-11,-72l1167,633r32,-62l1248,522r62,-32l1381,479r451,e" filled="f" strokecolor="#f2f2f2" strokeweight="2.76pt">
              <v:stroke joinstyle="round"/>
              <v:formulas/>
              <v:path arrowok="t" o:connecttype="segments"/>
            </v:shape>
            <v:shape id="_x0000_s1091" style="position:absolute;left:478;top:930;width:5871;height:9336" coordorigin="479,930" coordsize="5871,9336" o:spt="100" adj="0,,0" path="m1381,930r4968,m479,10266r73,-6l622,10243r64,-27l745,10179r53,-45l843,10081r37,-59l907,9958r17,-70l930,9815r,-451e" filled="f" strokecolor="#f2f2f2" strokeweight="2.76pt">
              <v:stroke joinstyle="round"/>
              <v:formulas/>
              <v:path arrowok="t" o:connecttype="segments"/>
            </v:shape>
            <v:shape id="_x0000_s1092" style="position:absolute;left:478;top:9363;width:452;height:452" coordorigin="479,9364" coordsize="452,452" path="m479,9364r71,11l612,9407r49,49l693,9518r11,71l693,9661r-32,62l612,9771r-62,32l479,9815r451,e" filled="f" strokecolor="#f2f2f2" strokeweight="2.76pt">
              <v:path arrowok="t"/>
            </v:shape>
            <v:shape id="_x0000_s1093" type="#_x0000_t202" style="position:absolute;width:7300;height:10334" filled="f" stroked="f">
              <v:textbox inset="0,0,0,0">
                <w:txbxContent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rPr>
                        <w:sz w:val="82"/>
                      </w:rPr>
                    </w:pPr>
                  </w:p>
                  <w:p w:rsidR="00982CA1" w:rsidRDefault="00982CA1">
                    <w:pPr>
                      <w:spacing w:before="2"/>
                      <w:rPr>
                        <w:sz w:val="111"/>
                      </w:rPr>
                    </w:pPr>
                  </w:p>
                  <w:p w:rsidR="00982CA1" w:rsidRDefault="005261F1">
                    <w:pPr>
                      <w:ind w:left="1580" w:right="1604"/>
                      <w:jc w:val="center"/>
                      <w:rPr>
                        <w:rFonts w:ascii="Verdana"/>
                        <w:sz w:val="58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58"/>
                      </w:rPr>
                      <w:t>Annexure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2CA1" w:rsidRDefault="00982CA1">
      <w:pPr>
        <w:rPr>
          <w:sz w:val="2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982CA1">
      <w:pPr>
        <w:pStyle w:val="BodyText"/>
        <w:rPr>
          <w:sz w:val="20"/>
        </w:rPr>
      </w:pPr>
    </w:p>
    <w:p w:rsidR="00982CA1" w:rsidRDefault="005261F1">
      <w:pPr>
        <w:spacing w:before="236"/>
        <w:ind w:left="4718"/>
        <w:rPr>
          <w:b/>
          <w:sz w:val="30"/>
        </w:rPr>
      </w:pPr>
      <w:r>
        <w:rPr>
          <w:b/>
          <w:sz w:val="30"/>
        </w:rPr>
        <w:t>M. Sc.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Bioinformatics</w:t>
      </w:r>
    </w:p>
    <w:p w:rsidR="00982CA1" w:rsidRDefault="00982CA1">
      <w:pPr>
        <w:pStyle w:val="BodyText"/>
        <w:rPr>
          <w:b/>
          <w:sz w:val="32"/>
        </w:rPr>
      </w:pPr>
    </w:p>
    <w:p w:rsidR="00982CA1" w:rsidRDefault="00982CA1">
      <w:pPr>
        <w:pStyle w:val="BodyText"/>
        <w:rPr>
          <w:b/>
          <w:sz w:val="32"/>
        </w:rPr>
      </w:pPr>
    </w:p>
    <w:p w:rsidR="00982CA1" w:rsidRDefault="00982CA1">
      <w:pPr>
        <w:pStyle w:val="BodyText"/>
        <w:spacing w:before="2"/>
        <w:rPr>
          <w:b/>
          <w:sz w:val="26"/>
        </w:rPr>
      </w:pPr>
    </w:p>
    <w:p w:rsidR="00982CA1" w:rsidRDefault="005261F1">
      <w:pPr>
        <w:ind w:left="2137" w:right="2149"/>
        <w:jc w:val="center"/>
        <w:rPr>
          <w:b/>
          <w:sz w:val="30"/>
        </w:rPr>
      </w:pPr>
      <w:r>
        <w:rPr>
          <w:b/>
          <w:sz w:val="30"/>
        </w:rPr>
        <w:t>Syllabus</w:t>
      </w:r>
    </w:p>
    <w:p w:rsidR="00982CA1" w:rsidRDefault="005261F1">
      <w:pPr>
        <w:spacing w:before="1"/>
        <w:ind w:left="2134" w:right="2149"/>
        <w:jc w:val="center"/>
        <w:rPr>
          <w:b/>
          <w:sz w:val="30"/>
        </w:rPr>
      </w:pP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94615</wp:posOffset>
            </wp:positionV>
            <wp:extent cx="7772400" cy="5068570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(With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effect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from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2021)</w:t>
      </w:r>
    </w:p>
    <w:p w:rsidR="00982CA1" w:rsidRDefault="00982CA1">
      <w:pPr>
        <w:pStyle w:val="BodyText"/>
        <w:rPr>
          <w:b/>
          <w:sz w:val="32"/>
        </w:rPr>
      </w:pPr>
    </w:p>
    <w:p w:rsidR="00982CA1" w:rsidRDefault="00982CA1">
      <w:pPr>
        <w:pStyle w:val="BodyText"/>
        <w:rPr>
          <w:b/>
          <w:sz w:val="28"/>
        </w:rPr>
      </w:pPr>
    </w:p>
    <w:p w:rsidR="00982CA1" w:rsidRDefault="005261F1">
      <w:pPr>
        <w:ind w:left="2138" w:right="2149"/>
        <w:jc w:val="center"/>
        <w:rPr>
          <w:b/>
          <w:sz w:val="32"/>
        </w:rPr>
      </w:pPr>
      <w:r>
        <w:rPr>
          <w:b/>
          <w:sz w:val="32"/>
        </w:rPr>
        <w:t>Program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Code:</w:t>
      </w: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5261F1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3355340</wp:posOffset>
            </wp:positionH>
            <wp:positionV relativeFrom="paragraph">
              <wp:posOffset>149225</wp:posOffset>
            </wp:positionV>
            <wp:extent cx="1049020" cy="843280"/>
            <wp:effectExtent l="0" t="0" r="0" b="0"/>
            <wp:wrapTopAndBottom/>
            <wp:docPr id="1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5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18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1" w:rsidRDefault="005261F1">
      <w:pPr>
        <w:spacing w:line="322" w:lineRule="exact"/>
        <w:ind w:left="2133" w:right="2149"/>
        <w:jc w:val="center"/>
        <w:rPr>
          <w:b/>
          <w:sz w:val="30"/>
        </w:rPr>
      </w:pPr>
      <w:r>
        <w:rPr>
          <w:b/>
          <w:sz w:val="30"/>
        </w:rPr>
        <w:t>DEPARTMENT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BIOINFORMATICS</w:t>
      </w:r>
    </w:p>
    <w:p w:rsidR="00982CA1" w:rsidRDefault="005261F1">
      <w:pPr>
        <w:spacing w:line="344" w:lineRule="exact"/>
        <w:ind w:left="2139" w:right="2149"/>
        <w:jc w:val="center"/>
        <w:rPr>
          <w:b/>
          <w:sz w:val="30"/>
        </w:rPr>
      </w:pPr>
      <w:r>
        <w:rPr>
          <w:b/>
          <w:sz w:val="30"/>
        </w:rPr>
        <w:t>Bharathiar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University</w:t>
      </w:r>
    </w:p>
    <w:p w:rsidR="00982CA1" w:rsidRDefault="005261F1">
      <w:pPr>
        <w:spacing w:before="7" w:line="247" w:lineRule="auto"/>
        <w:ind w:left="3352" w:right="3366"/>
        <w:jc w:val="center"/>
        <w:rPr>
          <w:b/>
          <w:sz w:val="20"/>
        </w:rPr>
      </w:pPr>
      <w:r>
        <w:rPr>
          <w:b/>
          <w:spacing w:val="-1"/>
          <w:w w:val="105"/>
          <w:sz w:val="20"/>
        </w:rPr>
        <w:t>(A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State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University,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Accredited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with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“A“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by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NAAC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50"/>
          <w:w w:val="105"/>
          <w:sz w:val="20"/>
        </w:rPr>
        <w:t xml:space="preserve"> </w:t>
      </w:r>
      <w:r>
        <w:rPr>
          <w:b/>
          <w:w w:val="105"/>
          <w:sz w:val="20"/>
        </w:rPr>
        <w:t>13</w:t>
      </w:r>
      <w:r>
        <w:rPr>
          <w:b/>
          <w:w w:val="105"/>
          <w:sz w:val="20"/>
          <w:vertAlign w:val="superscript"/>
        </w:rPr>
        <w:t>th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Rank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among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Indian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Universities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by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MHRD-NIRF)</w:t>
      </w:r>
    </w:p>
    <w:p w:rsidR="00982CA1" w:rsidRDefault="005261F1">
      <w:pPr>
        <w:spacing w:line="342" w:lineRule="exact"/>
        <w:ind w:left="2131" w:right="2149"/>
        <w:jc w:val="center"/>
        <w:rPr>
          <w:b/>
          <w:sz w:val="30"/>
        </w:rPr>
      </w:pPr>
      <w:r>
        <w:rPr>
          <w:b/>
          <w:sz w:val="30"/>
        </w:rPr>
        <w:t>Coimbatore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641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046, INDIA</w:t>
      </w:r>
    </w:p>
    <w:p w:rsidR="00982CA1" w:rsidRDefault="00982CA1">
      <w:pPr>
        <w:spacing w:line="342" w:lineRule="exact"/>
        <w:jc w:val="center"/>
        <w:rPr>
          <w:sz w:val="30"/>
        </w:rPr>
        <w:sectPr w:rsidR="00982CA1">
          <w:pgSz w:w="12240" w:h="15840"/>
          <w:pgMar w:top="880" w:right="0" w:bottom="1320" w:left="0" w:header="413" w:footer="1129" w:gutter="0"/>
          <w:cols w:space="720"/>
        </w:sect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982CA1">
      <w:pPr>
        <w:pStyle w:val="BodyText"/>
        <w:rPr>
          <w:b/>
          <w:sz w:val="20"/>
        </w:rPr>
      </w:pPr>
    </w:p>
    <w:p w:rsidR="00982CA1" w:rsidRDefault="005261F1">
      <w:pPr>
        <w:spacing w:before="264"/>
        <w:ind w:left="2133" w:right="2149"/>
        <w:jc w:val="center"/>
        <w:rPr>
          <w:b/>
          <w:sz w:val="30"/>
        </w:rPr>
      </w:pPr>
      <w:r>
        <w:rPr>
          <w:b/>
          <w:sz w:val="30"/>
        </w:rPr>
        <w:t>BHARATHIAR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UNIVERSITY: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COIMBATORE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641046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DEPARTMENT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BIOINFORMATICS</w:t>
      </w:r>
    </w:p>
    <w:p w:rsidR="00982CA1" w:rsidRDefault="005261F1">
      <w:pPr>
        <w:spacing w:before="262" w:line="298" w:lineRule="exact"/>
        <w:ind w:left="2138" w:right="2149"/>
        <w:jc w:val="center"/>
        <w:rPr>
          <w:b/>
          <w:sz w:val="26"/>
        </w:rPr>
      </w:pPr>
      <w:r>
        <w:rPr>
          <w:b/>
          <w:sz w:val="26"/>
        </w:rPr>
        <w:t>MISSION</w:t>
      </w:r>
    </w:p>
    <w:p w:rsidR="00982CA1" w:rsidRDefault="005261F1">
      <w:pPr>
        <w:pStyle w:val="BodyText"/>
        <w:spacing w:line="252" w:lineRule="exact"/>
        <w:ind w:left="1872"/>
      </w:pPr>
      <w:r>
        <w:t>Promote</w:t>
      </w:r>
      <w:r>
        <w:rPr>
          <w:spacing w:val="19"/>
        </w:rPr>
        <w:t xml:space="preserve"> </w:t>
      </w:r>
      <w:r>
        <w:t>bioinformatics</w:t>
      </w:r>
      <w:r>
        <w:rPr>
          <w:spacing w:val="18"/>
        </w:rPr>
        <w:t xml:space="preserve"> </w:t>
      </w:r>
      <w:r>
        <w:t>teaching,</w:t>
      </w:r>
      <w:r>
        <w:rPr>
          <w:spacing w:val="18"/>
        </w:rPr>
        <w:t xml:space="preserve"> </w:t>
      </w:r>
      <w:r>
        <w:t>training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excellence</w:t>
      </w:r>
    </w:p>
    <w:p w:rsidR="00982CA1" w:rsidRDefault="005261F1">
      <w:pPr>
        <w:pStyle w:val="BodyText"/>
        <w:spacing w:before="8"/>
        <w:ind w:left="1872"/>
      </w:pP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511810</wp:posOffset>
            </wp:positionV>
            <wp:extent cx="7772400" cy="5068570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Contribute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biotech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proofErr w:type="spellStart"/>
      <w:r>
        <w:t>pharma</w:t>
      </w:r>
      <w:proofErr w:type="spellEnd"/>
      <w:r>
        <w:rPr>
          <w:spacing w:val="15"/>
        </w:rPr>
        <w:t xml:space="preserve"> </w:t>
      </w:r>
      <w:r>
        <w:t>industrial</w:t>
      </w:r>
      <w:r>
        <w:rPr>
          <w:spacing w:val="17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global</w:t>
      </w:r>
      <w:r>
        <w:rPr>
          <w:spacing w:val="13"/>
        </w:rPr>
        <w:t xml:space="preserve"> </w:t>
      </w:r>
      <w:r>
        <w:t>standards</w:t>
      </w:r>
    </w:p>
    <w:sectPr w:rsidR="00982CA1" w:rsidSect="00982CA1">
      <w:pgSz w:w="12240" w:h="15840"/>
      <w:pgMar w:top="880" w:right="0" w:bottom="1320" w:left="0" w:header="413" w:footer="112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3B4" w:rsidRDefault="009563B4">
      <w:r>
        <w:separator/>
      </w:r>
    </w:p>
  </w:endnote>
  <w:endnote w:type="continuationSeparator" w:id="0">
    <w:p w:rsidR="009563B4" w:rsidRDefault="0095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724.55pt;width:77.55pt;height:16.15pt;z-index:251645952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4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76.2pt;margin-top:724.55pt;width:58.85pt;height:12.4pt;z-index:-251652096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60</w:t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0;margin-top:724.55pt;width:61.85pt;height:12.4pt;z-index:251666432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6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3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76.2pt;margin-top:724.55pt;width:58.85pt;height:12.4pt;z-index:-251648000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70</w:t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0;margin-top:724.55pt;width:61.85pt;height:12.4pt;z-index:251670528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1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0;margin-top:724.55pt;width:61.85pt;height:12.4pt;z-index:251648000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1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9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6.2pt;margin-top:724.55pt;width:58.85pt;height:12.4pt;z-index:-251666432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20</w:t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0;margin-top:724.55pt;width:61.85pt;height:12.4pt;z-index:251652096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2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9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18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0;margin-top:724.55pt;width:78.3pt;height:15.35pt;z-index:251654144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3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10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6.2pt;margin-top:724.55pt;width:58.85pt;height:12.4pt;z-index:-251660288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40</w:t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0;margin-top:724.55pt;width:61.85pt;height:12.4pt;z-index:251658240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4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10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76.2pt;margin-top:724.55pt;width:58.85pt;height:12.4pt;z-index:-251656192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50</w:t>
                </w:r>
                <w:r>
                  <w:rPr>
                    <w:rFonts w:ascii="Calibri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7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0;margin-top:724.55pt;width:61.85pt;height:12.4pt;z-index:251662336;mso-position-horizontal:center;mso-position-horizontal-relative:margin;mso-position-vertical-relative:page" filled="f" stroked="f">
          <v:textbox inset="0,0,0,0">
            <w:txbxContent>
              <w:p w:rsidR="00982CA1" w:rsidRDefault="005261F1">
                <w:pPr>
                  <w:spacing w:line="229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Page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5</w:t>
                </w:r>
                <w:r w:rsidR="00997997">
                  <w:fldChar w:fldCharType="begin"/>
                </w:r>
                <w:r>
                  <w:rPr>
                    <w:rFonts w:ascii="Calibri"/>
                    <w:b/>
                    <w:w w:val="105"/>
                    <w:sz w:val="20"/>
                  </w:rPr>
                  <w:instrText xml:space="preserve"> PAGE </w:instrText>
                </w:r>
                <w:r w:rsidR="00997997">
                  <w:fldChar w:fldCharType="separate"/>
                </w:r>
                <w:r w:rsidR="00CF1D45">
                  <w:rPr>
                    <w:rFonts w:ascii="Calibri"/>
                    <w:b/>
                    <w:noProof/>
                    <w:w w:val="105"/>
                    <w:sz w:val="20"/>
                  </w:rPr>
                  <w:t>9</w:t>
                </w:r>
                <w:r w:rsidR="00997997">
                  <w:fldChar w:fldCharType="end"/>
                </w:r>
                <w:r>
                  <w:rPr>
                    <w:rFonts w:ascii="Calibri"/>
                    <w:b/>
                    <w:spacing w:val="-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w w:val="105"/>
                    <w:sz w:val="20"/>
                  </w:rPr>
                  <w:t>of</w:t>
                </w:r>
                <w:r>
                  <w:rPr>
                    <w:rFonts w:ascii="Calibri"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w w:val="105"/>
                    <w:sz w:val="20"/>
                  </w:rPr>
                  <w:t>75</w:t>
                </w:r>
              </w:p>
            </w:txbxContent>
          </v:textbox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3B4" w:rsidRDefault="009563B4">
      <w:r>
        <w:separator/>
      </w:r>
    </w:p>
  </w:footnote>
  <w:footnote w:type="continuationSeparator" w:id="0">
    <w:p w:rsidR="009563B4" w:rsidRDefault="009563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6.2pt;margin-top:19.6pt;width:367.3pt;height:25.85pt;z-index:-251671552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46.2pt;margin-top:19.6pt;width:367.3pt;height:25.85pt;z-index:-251653120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46.2pt;margin-top:19.6pt;width:367.3pt;height:25.85pt;z-index:-251651072;mso-position-horizontal-relative:page;mso-position-vertical-relative:page" filled="f" stroked="f">
          <v:textbox inset="0,0,0,0">
            <w:txbxContent>
              <w:p w:rsidR="00982CA1" w:rsidRDefault="005261F1" w:rsidP="005F017A">
                <w:pPr>
                  <w:spacing w:before="18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46.2pt;margin-top:19.6pt;width:367.3pt;height:25.85pt;z-index:-251649024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46.2pt;margin-top:19.6pt;width:367.3pt;height:25.85pt;z-index:-251646976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46.2pt;margin-top:19.6pt;width:367.3pt;height:25.85pt;z-index:-251669504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6.2pt;margin-top:19.6pt;width:367.3pt;height:25.85pt;z-index:-251667456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46.2pt;margin-top:19.6pt;width:367.3pt;height:25.85pt;z-index:-251665408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46.2pt;margin-top:19.6pt;width:367.3pt;height:25.85pt;z-index:-251663360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46.2pt;margin-top:19.6pt;width:367.3pt;height:25.85pt;z-index:-251661312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46.2pt;margin-top:19.6pt;width:367.3pt;height:25.85pt;z-index:-251659264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46.2pt;margin-top:19.6pt;width:367.3pt;height:25.85pt;z-index:-251657216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A1" w:rsidRDefault="00997997">
    <w:pPr>
      <w:pStyle w:val="BodyText"/>
      <w:spacing w:line="14" w:lineRule="auto"/>
      <w:rPr>
        <w:sz w:val="20"/>
      </w:rPr>
    </w:pPr>
    <w:r w:rsidRPr="009979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46.2pt;margin-top:19.6pt;width:367.3pt;height:25.85pt;z-index:-251655168;mso-position-horizontal-relative:page;mso-position-vertical-relative:page" filled="f" stroked="f">
          <v:textbox inset="0,0,0,0">
            <w:txbxContent>
              <w:p w:rsidR="00982CA1" w:rsidRDefault="005261F1">
                <w:pPr>
                  <w:spacing w:before="18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M</w:t>
                </w:r>
                <w:r>
                  <w:rPr>
                    <w:b/>
                    <w:color w:val="0000FF"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.Sc.</w:t>
                </w:r>
                <w:r>
                  <w:rPr>
                    <w:b/>
                    <w:color w:val="0000FF"/>
                    <w:spacing w:val="45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Bioinformatics</w:t>
                </w:r>
                <w:r>
                  <w:rPr>
                    <w:b/>
                    <w:color w:val="0000FF"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2022-23onwards–University</w:t>
                </w:r>
                <w:r>
                  <w:rPr>
                    <w:b/>
                    <w:color w:val="0000FF"/>
                    <w:spacing w:val="41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Department</w:t>
                </w:r>
                <w:r>
                  <w:rPr>
                    <w:b/>
                    <w:color w:val="0000FF"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color w:val="0000FF"/>
                    <w:sz w:val="20"/>
                  </w:rPr>
                  <w:t>-AnnexureNo.65(a)</w:t>
                </w:r>
              </w:p>
              <w:p w:rsidR="00982CA1" w:rsidRDefault="005261F1">
                <w:pPr>
                  <w:spacing w:before="6"/>
                  <w:ind w:right="18"/>
                  <w:jc w:val="righ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000FF"/>
                    <w:sz w:val="20"/>
                  </w:rPr>
                  <w:t>SCAA</w:t>
                </w:r>
                <w:r>
                  <w:rPr>
                    <w:rFonts w:ascii="Calibri"/>
                    <w:b/>
                    <w:color w:val="0000FF"/>
                    <w:spacing w:val="62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000FF"/>
                    <w:sz w:val="20"/>
                  </w:rPr>
                  <w:t>DATED:23.06.2021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3A4B87"/>
    <w:multiLevelType w:val="multilevel"/>
    <w:tmpl w:val="813A4B87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1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2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3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4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9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17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28" w:hanging="339"/>
      </w:pPr>
      <w:rPr>
        <w:rFonts w:hint="default"/>
        <w:lang w:val="en-US" w:eastAsia="en-US" w:bidi="ar-SA"/>
      </w:rPr>
    </w:lvl>
  </w:abstractNum>
  <w:abstractNum w:abstractNumId="1">
    <w:nsid w:val="8461FADE"/>
    <w:multiLevelType w:val="multilevel"/>
    <w:tmpl w:val="8461FADE"/>
    <w:lvl w:ilvl="0">
      <w:numFmt w:val="bullet"/>
      <w:lvlText w:val=""/>
      <w:lvlJc w:val="left"/>
      <w:pPr>
        <w:ind w:left="1115" w:hanging="696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876" w:hanging="696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32" w:hanging="69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88" w:hanging="69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4" w:hanging="6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6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7" w:hanging="6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3" w:hanging="6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9" w:hanging="696"/>
      </w:pPr>
      <w:rPr>
        <w:rFonts w:hint="default"/>
        <w:lang w:val="en-US" w:eastAsia="en-US" w:bidi="ar-SA"/>
      </w:rPr>
    </w:lvl>
  </w:abstractNum>
  <w:abstractNum w:abstractNumId="2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4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9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3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8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1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27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42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</w:abstractNum>
  <w:abstractNum w:abstractNumId="3">
    <w:nsid w:val="9288B902"/>
    <w:multiLevelType w:val="multilevel"/>
    <w:tmpl w:val="9288B902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70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0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0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0" w:hanging="339"/>
      </w:pPr>
      <w:rPr>
        <w:rFonts w:hint="default"/>
        <w:lang w:val="en-US" w:eastAsia="en-US" w:bidi="ar-SA"/>
      </w:rPr>
    </w:lvl>
  </w:abstractNum>
  <w:abstractNum w:abstractNumId="4">
    <w:nsid w:val="B5E306ED"/>
    <w:multiLevelType w:val="multilevel"/>
    <w:tmpl w:val="B5E306ED"/>
    <w:lvl w:ilvl="0">
      <w:start w:val="4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06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73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40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6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3" w:hanging="339"/>
      </w:pPr>
      <w:rPr>
        <w:rFonts w:hint="default"/>
        <w:lang w:val="en-US" w:eastAsia="en-US" w:bidi="ar-SA"/>
      </w:rPr>
    </w:lvl>
  </w:abstractNum>
  <w:abstractNum w:abstractNumId="5">
    <w:nsid w:val="BB64CFA9"/>
    <w:multiLevelType w:val="multilevel"/>
    <w:tmpl w:val="BB64CFA9"/>
    <w:lvl w:ilvl="0">
      <w:numFmt w:val="bullet"/>
      <w:lvlText w:val=""/>
      <w:lvlJc w:val="left"/>
      <w:pPr>
        <w:ind w:left="2548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3225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222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224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22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8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31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3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235" w:hanging="339"/>
      </w:pPr>
      <w:rPr>
        <w:rFonts w:hint="default"/>
        <w:lang w:val="en-US" w:eastAsia="en-US" w:bidi="ar-SA"/>
      </w:rPr>
    </w:lvl>
  </w:abstractNum>
  <w:abstractNum w:abstractNumId="6">
    <w:nsid w:val="BE923771"/>
    <w:multiLevelType w:val="multilevel"/>
    <w:tmpl w:val="BE923771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75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10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4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5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85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339"/>
      </w:pPr>
      <w:rPr>
        <w:rFonts w:hint="default"/>
        <w:lang w:val="en-US" w:eastAsia="en-US" w:bidi="ar-SA"/>
      </w:rPr>
    </w:lvl>
  </w:abstractNum>
  <w:abstractNum w:abstractNumId="7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592" w:hanging="25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77" w:hanging="25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55" w:hanging="25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33" w:hanging="2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0" w:hanging="2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8" w:hanging="2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6" w:hanging="2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3" w:hanging="2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1" w:hanging="255"/>
      </w:pPr>
      <w:rPr>
        <w:rFonts w:hint="default"/>
        <w:lang w:val="en-US" w:eastAsia="en-US" w:bidi="ar-SA"/>
      </w:rPr>
    </w:lvl>
  </w:abstractNum>
  <w:abstractNum w:abstractNumId="8">
    <w:nsid w:val="C8879AEF"/>
    <w:multiLevelType w:val="multilevel"/>
    <w:tmpl w:val="C8879AEF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3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0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3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7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2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47" w:hanging="339"/>
      </w:pPr>
      <w:rPr>
        <w:rFonts w:hint="default"/>
        <w:lang w:val="en-US" w:eastAsia="en-US" w:bidi="ar-SA"/>
      </w:rPr>
    </w:lvl>
  </w:abstractNum>
  <w:abstractNum w:abstractNumId="9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3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7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1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4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8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22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5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49" w:hanging="339"/>
      </w:pPr>
      <w:rPr>
        <w:rFonts w:hint="default"/>
        <w:lang w:val="en-US" w:eastAsia="en-US" w:bidi="ar-SA"/>
      </w:rPr>
    </w:lvl>
  </w:abstractNum>
  <w:abstractNum w:abstractNumId="10">
    <w:nsid w:val="DCBA6B53"/>
    <w:multiLevelType w:val="multilevel"/>
    <w:tmpl w:val="DCBA6B53"/>
    <w:lvl w:ilvl="0">
      <w:numFmt w:val="bullet"/>
      <w:lvlText w:val="□"/>
      <w:lvlJc w:val="left"/>
      <w:pPr>
        <w:ind w:left="1473" w:hanging="341"/>
      </w:pPr>
      <w:rPr>
        <w:rFonts w:ascii="Times New Roman" w:eastAsia="Times New Roman" w:hAnsi="Times New Roman" w:cs="Times New Roman" w:hint="default"/>
        <w:w w:val="131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26" w:hanging="34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72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18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4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0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56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2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48" w:hanging="341"/>
      </w:pPr>
      <w:rPr>
        <w:rFonts w:hint="default"/>
        <w:lang w:val="en-US" w:eastAsia="en-US" w:bidi="ar-SA"/>
      </w:rPr>
    </w:lvl>
  </w:abstractNum>
  <w:abstractNum w:abstractNumId="11">
    <w:nsid w:val="E093A4B0"/>
    <w:multiLevelType w:val="multilevel"/>
    <w:tmpl w:val="E093A4B0"/>
    <w:lvl w:ilvl="0">
      <w:start w:val="1"/>
      <w:numFmt w:val="decimal"/>
      <w:lvlText w:val="%1."/>
      <w:lvlJc w:val="left"/>
      <w:pPr>
        <w:ind w:left="779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35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90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5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0" w:hanging="339"/>
      </w:pPr>
      <w:rPr>
        <w:rFonts w:hint="default"/>
        <w:lang w:val="en-US" w:eastAsia="en-US" w:bidi="ar-SA"/>
      </w:rPr>
    </w:lvl>
  </w:abstractNum>
  <w:abstractNum w:abstractNumId="12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4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8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2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10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24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8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2" w:hanging="339"/>
      </w:pPr>
      <w:rPr>
        <w:rFonts w:hint="default"/>
        <w:lang w:val="en-US" w:eastAsia="en-US" w:bidi="ar-SA"/>
      </w:rPr>
    </w:lvl>
  </w:abstractNum>
  <w:abstractNum w:abstractNumId="13">
    <w:nsid w:val="F7735DC9"/>
    <w:multiLevelType w:val="multilevel"/>
    <w:tmpl w:val="F7735DC9"/>
    <w:lvl w:ilvl="0">
      <w:start w:val="1"/>
      <w:numFmt w:val="decimal"/>
      <w:lvlText w:val="%1."/>
      <w:lvlJc w:val="left"/>
      <w:pPr>
        <w:ind w:left="779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35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90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5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0" w:hanging="339"/>
      </w:pPr>
      <w:rPr>
        <w:rFonts w:hint="default"/>
        <w:lang w:val="en-US" w:eastAsia="en-US" w:bidi="ar-SA"/>
      </w:rPr>
    </w:lvl>
  </w:abstractNum>
  <w:abstractNum w:abstractNumId="14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18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9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74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2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0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8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86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4" w:hanging="339"/>
      </w:pPr>
      <w:rPr>
        <w:rFonts w:hint="default"/>
        <w:lang w:val="en-US" w:eastAsia="en-US" w:bidi="ar-SA"/>
      </w:rPr>
    </w:lvl>
  </w:abstractNum>
  <w:abstractNum w:abstractNumId="15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50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0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6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1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6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</w:abstractNum>
  <w:abstractNum w:abstractNumId="16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22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65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08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5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8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1" w:hanging="339"/>
      </w:pPr>
      <w:rPr>
        <w:rFonts w:hint="default"/>
        <w:lang w:val="en-US" w:eastAsia="en-US" w:bidi="ar-SA"/>
      </w:rPr>
    </w:lvl>
  </w:abstractNum>
  <w:abstractNum w:abstractNumId="17">
    <w:nsid w:val="243FCF68"/>
    <w:multiLevelType w:val="multilevel"/>
    <w:tmpl w:val="243FCF68"/>
    <w:lvl w:ilvl="0">
      <w:start w:val="1"/>
      <w:numFmt w:val="decimal"/>
      <w:lvlText w:val="%1."/>
      <w:lvlJc w:val="left"/>
      <w:pPr>
        <w:ind w:left="779" w:hanging="57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67" w:hanging="57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54" w:hanging="57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41" w:hanging="57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8" w:hanging="57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5" w:hanging="57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02" w:hanging="5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89" w:hanging="5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76" w:hanging="572"/>
      </w:pPr>
      <w:rPr>
        <w:rFonts w:hint="default"/>
        <w:lang w:val="en-US" w:eastAsia="en-US" w:bidi="ar-SA"/>
      </w:rPr>
    </w:lvl>
  </w:abstractNum>
  <w:abstractNum w:abstractNumId="18">
    <w:nsid w:val="2470EC97"/>
    <w:multiLevelType w:val="multilevel"/>
    <w:tmpl w:val="2470EC97"/>
    <w:lvl w:ilvl="0">
      <w:numFmt w:val="bullet"/>
      <w:lvlText w:val="□"/>
      <w:lvlJc w:val="left"/>
      <w:pPr>
        <w:ind w:left="1473" w:hanging="341"/>
      </w:pPr>
      <w:rPr>
        <w:rFonts w:ascii="Times New Roman" w:eastAsia="Times New Roman" w:hAnsi="Times New Roman" w:cs="Times New Roman" w:hint="default"/>
        <w:w w:val="131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47" w:hanging="34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14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1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6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3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50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341"/>
      </w:pPr>
      <w:rPr>
        <w:rFonts w:hint="default"/>
        <w:lang w:val="en-US" w:eastAsia="en-US" w:bidi="ar-SA"/>
      </w:rPr>
    </w:lvl>
  </w:abstractNum>
  <w:abstractNum w:abstractNumId="19">
    <w:nsid w:val="25B654F3"/>
    <w:multiLevelType w:val="multilevel"/>
    <w:tmpl w:val="25B654F3"/>
    <w:lvl w:ilvl="0">
      <w:start w:val="8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22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65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08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5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8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1" w:hanging="339"/>
      </w:pPr>
      <w:rPr>
        <w:rFonts w:hint="default"/>
        <w:lang w:val="en-US" w:eastAsia="en-US" w:bidi="ar-SA"/>
      </w:rPr>
    </w:lvl>
  </w:abstractNum>
  <w:abstractNum w:abstractNumId="20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75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11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47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3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9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54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9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6" w:hanging="339"/>
      </w:pPr>
      <w:rPr>
        <w:rFonts w:hint="default"/>
        <w:lang w:val="en-US" w:eastAsia="en-US" w:bidi="ar-SA"/>
      </w:rPr>
    </w:lvl>
  </w:abstractNum>
  <w:abstractNum w:abstractNumId="21">
    <w:nsid w:val="30FC5B15"/>
    <w:multiLevelType w:val="multilevel"/>
    <w:tmpl w:val="30FC5B15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19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98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77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4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72" w:hanging="339"/>
      </w:pPr>
      <w:rPr>
        <w:rFonts w:hint="default"/>
        <w:lang w:val="en-US" w:eastAsia="en-US" w:bidi="ar-SA"/>
      </w:rPr>
    </w:lvl>
  </w:abstractNum>
  <w:abstractNum w:abstractNumId="22">
    <w:nsid w:val="39A0D9AC"/>
    <w:multiLevelType w:val="multilevel"/>
    <w:tmpl w:val="39A0D9AC"/>
    <w:lvl w:ilvl="0">
      <w:start w:val="1"/>
      <w:numFmt w:val="decimal"/>
      <w:lvlText w:val="%1."/>
      <w:lvlJc w:val="left"/>
      <w:pPr>
        <w:ind w:left="547" w:hanging="339"/>
        <w:jc w:val="righ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79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18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3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74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2" w:hanging="339"/>
      </w:pPr>
      <w:rPr>
        <w:rFonts w:hint="default"/>
        <w:lang w:val="en-US" w:eastAsia="en-US" w:bidi="ar-SA"/>
      </w:rPr>
    </w:lvl>
  </w:abstractNum>
  <w:abstractNum w:abstractNumId="23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13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8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59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2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8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1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4" w:hanging="339"/>
      </w:pPr>
      <w:rPr>
        <w:rFonts w:hint="default"/>
        <w:lang w:val="en-US" w:eastAsia="en-US" w:bidi="ar-SA"/>
      </w:rPr>
    </w:lvl>
  </w:abstractNum>
  <w:abstractNum w:abstractNumId="24">
    <w:nsid w:val="4D94DA66"/>
    <w:multiLevelType w:val="multilevel"/>
    <w:tmpl w:val="4D94DA66"/>
    <w:lvl w:ilvl="0">
      <w:numFmt w:val="bullet"/>
      <w:lvlText w:val=""/>
      <w:lvlJc w:val="left"/>
      <w:pPr>
        <w:ind w:left="1473" w:hanging="341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43" w:hanging="34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06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70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3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97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0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87" w:hanging="341"/>
      </w:pPr>
      <w:rPr>
        <w:rFonts w:hint="default"/>
        <w:lang w:val="en-US" w:eastAsia="en-US" w:bidi="ar-SA"/>
      </w:rPr>
    </w:lvl>
  </w:abstractNum>
  <w:abstractNum w:abstractNumId="25">
    <w:nsid w:val="58765686"/>
    <w:multiLevelType w:val="multilevel"/>
    <w:tmpl w:val="58765686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96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52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08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4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20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2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88" w:hanging="339"/>
      </w:pPr>
      <w:rPr>
        <w:rFonts w:hint="default"/>
        <w:lang w:val="en-US" w:eastAsia="en-US" w:bidi="ar-SA"/>
      </w:rPr>
    </w:lvl>
  </w:abstractNum>
  <w:abstractNum w:abstractNumId="26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3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6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9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2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18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1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44" w:hanging="339"/>
      </w:pPr>
      <w:rPr>
        <w:rFonts w:hint="default"/>
        <w:lang w:val="en-US" w:eastAsia="en-US" w:bidi="ar-SA"/>
      </w:rPr>
    </w:lvl>
  </w:abstractNum>
  <w:abstractNum w:abstractNumId="27">
    <w:nsid w:val="5A241D34"/>
    <w:multiLevelType w:val="multilevel"/>
    <w:tmpl w:val="5A241D34"/>
    <w:lvl w:ilvl="0">
      <w:numFmt w:val="bullet"/>
      <w:lvlText w:val="-"/>
      <w:lvlJc w:val="left"/>
      <w:pPr>
        <w:ind w:left="350" w:hanging="14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214" w:hanging="14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068" w:hanging="1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22" w:hanging="1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7" w:hanging="1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31" w:hanging="1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85" w:hanging="1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40" w:hanging="1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94" w:hanging="145"/>
      </w:pPr>
      <w:rPr>
        <w:rFonts w:hint="default"/>
        <w:lang w:val="en-US" w:eastAsia="en-US" w:bidi="ar-SA"/>
      </w:rPr>
    </w:lvl>
  </w:abstractNum>
  <w:abstractNum w:abstractNumId="28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777" w:hanging="677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92" w:hanging="677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05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1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1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4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69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82" w:hanging="677"/>
      </w:pPr>
      <w:rPr>
        <w:rFonts w:hint="default"/>
        <w:lang w:val="en-US" w:eastAsia="en-US" w:bidi="ar-SA"/>
      </w:rPr>
    </w:lvl>
  </w:abstractNum>
  <w:abstractNum w:abstractNumId="29">
    <w:nsid w:val="64CF24E4"/>
    <w:multiLevelType w:val="multilevel"/>
    <w:tmpl w:val="64CF24E4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0">
    <w:nsid w:val="77ECEA79"/>
    <w:multiLevelType w:val="multilevel"/>
    <w:tmpl w:val="77ECEA79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8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77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4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32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69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88" w:hanging="339"/>
      </w:pPr>
      <w:rPr>
        <w:rFonts w:hint="default"/>
        <w:lang w:val="en-US" w:eastAsia="en-US" w:bidi="ar-SA"/>
      </w:rPr>
    </w:lvl>
  </w:abstractNum>
  <w:abstractNum w:abstractNumId="31">
    <w:nsid w:val="79AA4FA4"/>
    <w:multiLevelType w:val="multilevel"/>
    <w:tmpl w:val="79AA4FA4"/>
    <w:lvl w:ilvl="0">
      <w:start w:val="1"/>
      <w:numFmt w:val="decimal"/>
      <w:lvlText w:val="%1."/>
      <w:lvlJc w:val="left"/>
      <w:pPr>
        <w:ind w:left="547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418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9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74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3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1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9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88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6" w:hanging="339"/>
      </w:pPr>
      <w:rPr>
        <w:rFonts w:hint="default"/>
        <w:lang w:val="en-US" w:eastAsia="en-US" w:bidi="ar-SA"/>
      </w:rPr>
    </w:lvl>
  </w:abstractNum>
  <w:abstractNum w:abstractNumId="32">
    <w:nsid w:val="7DEC2089"/>
    <w:multiLevelType w:val="multilevel"/>
    <w:tmpl w:val="7DEC2089"/>
    <w:lvl w:ilvl="0">
      <w:start w:val="1"/>
      <w:numFmt w:val="decimal"/>
      <w:lvlText w:val="%1."/>
      <w:lvlJc w:val="left"/>
      <w:pPr>
        <w:ind w:left="544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98" w:hanging="33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56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14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1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89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7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339"/>
      </w:pPr>
      <w:rPr>
        <w:rFonts w:hint="default"/>
        <w:lang w:val="en-US" w:eastAsia="en-US" w:bidi="ar-SA"/>
      </w:rPr>
    </w:lvl>
  </w:abstractNum>
  <w:abstractNum w:abstractNumId="33">
    <w:nsid w:val="7E52739A"/>
    <w:multiLevelType w:val="multilevel"/>
    <w:tmpl w:val="7E52739A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4"/>
  </w:num>
  <w:num w:numId="2">
    <w:abstractNumId w:val="9"/>
  </w:num>
  <w:num w:numId="3">
    <w:abstractNumId w:val="26"/>
  </w:num>
  <w:num w:numId="4">
    <w:abstractNumId w:val="7"/>
  </w:num>
  <w:num w:numId="5">
    <w:abstractNumId w:val="4"/>
  </w:num>
  <w:num w:numId="6">
    <w:abstractNumId w:val="16"/>
  </w:num>
  <w:num w:numId="7">
    <w:abstractNumId w:val="19"/>
  </w:num>
  <w:num w:numId="8">
    <w:abstractNumId w:val="33"/>
  </w:num>
  <w:num w:numId="9">
    <w:abstractNumId w:val="15"/>
  </w:num>
  <w:num w:numId="10">
    <w:abstractNumId w:val="2"/>
  </w:num>
  <w:num w:numId="11">
    <w:abstractNumId w:val="20"/>
  </w:num>
  <w:num w:numId="12">
    <w:abstractNumId w:val="27"/>
  </w:num>
  <w:num w:numId="13">
    <w:abstractNumId w:val="8"/>
  </w:num>
  <w:num w:numId="14">
    <w:abstractNumId w:val="23"/>
  </w:num>
  <w:num w:numId="15">
    <w:abstractNumId w:val="12"/>
  </w:num>
  <w:num w:numId="16">
    <w:abstractNumId w:val="18"/>
  </w:num>
  <w:num w:numId="17">
    <w:abstractNumId w:val="10"/>
  </w:num>
  <w:num w:numId="18">
    <w:abstractNumId w:val="29"/>
  </w:num>
  <w:num w:numId="19">
    <w:abstractNumId w:val="30"/>
  </w:num>
  <w:num w:numId="20">
    <w:abstractNumId w:val="6"/>
  </w:num>
  <w:num w:numId="21">
    <w:abstractNumId w:val="28"/>
  </w:num>
  <w:num w:numId="22">
    <w:abstractNumId w:val="3"/>
  </w:num>
  <w:num w:numId="23">
    <w:abstractNumId w:val="22"/>
  </w:num>
  <w:num w:numId="24">
    <w:abstractNumId w:val="1"/>
  </w:num>
  <w:num w:numId="25">
    <w:abstractNumId w:val="25"/>
  </w:num>
  <w:num w:numId="26">
    <w:abstractNumId w:val="32"/>
  </w:num>
  <w:num w:numId="27">
    <w:abstractNumId w:val="0"/>
  </w:num>
  <w:num w:numId="28">
    <w:abstractNumId w:val="17"/>
  </w:num>
  <w:num w:numId="29">
    <w:abstractNumId w:val="24"/>
  </w:num>
  <w:num w:numId="30">
    <w:abstractNumId w:val="13"/>
  </w:num>
  <w:num w:numId="31">
    <w:abstractNumId w:val="11"/>
  </w:num>
  <w:num w:numId="32">
    <w:abstractNumId w:val="21"/>
  </w:num>
  <w:num w:numId="33">
    <w:abstractNumId w:val="31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</w:compat>
  <w:rsids>
    <w:rsidRoot w:val="00982CA1"/>
    <w:rsid w:val="00261615"/>
    <w:rsid w:val="004A2FD8"/>
    <w:rsid w:val="005261F1"/>
    <w:rsid w:val="005F017A"/>
    <w:rsid w:val="009563B4"/>
    <w:rsid w:val="00982CA1"/>
    <w:rsid w:val="00997997"/>
    <w:rsid w:val="00CF1D45"/>
    <w:rsid w:val="00F9705F"/>
    <w:rsid w:val="1CB93707"/>
    <w:rsid w:val="1E8C4AF1"/>
    <w:rsid w:val="27054745"/>
    <w:rsid w:val="2FD810DB"/>
    <w:rsid w:val="317C4811"/>
    <w:rsid w:val="35B552D4"/>
    <w:rsid w:val="4DC90F40"/>
    <w:rsid w:val="53016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sid w:val="00982CA1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uiPriority w:val="1"/>
    <w:qFormat/>
    <w:rsid w:val="00982CA1"/>
    <w:pPr>
      <w:ind w:left="1872"/>
      <w:outlineLvl w:val="0"/>
    </w:pPr>
    <w:rPr>
      <w:b/>
      <w:bCs/>
    </w:rPr>
  </w:style>
  <w:style w:type="paragraph" w:styleId="Heading2">
    <w:name w:val="heading 2"/>
    <w:next w:val="Normal"/>
    <w:semiHidden/>
    <w:unhideWhenUsed/>
    <w:qFormat/>
    <w:rsid w:val="00982CA1"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paragraph" w:styleId="Heading3">
    <w:name w:val="heading 3"/>
    <w:next w:val="Normal"/>
    <w:semiHidden/>
    <w:unhideWhenUsed/>
    <w:qFormat/>
    <w:rsid w:val="00982CA1"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82CA1"/>
  </w:style>
  <w:style w:type="paragraph" w:styleId="Footer">
    <w:name w:val="footer"/>
    <w:basedOn w:val="Normal"/>
    <w:rsid w:val="00982C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rsid w:val="00982C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sid w:val="00982CA1"/>
    <w:rPr>
      <w:color w:val="0000FF"/>
      <w:u w:val="single"/>
    </w:rPr>
  </w:style>
  <w:style w:type="paragraph" w:styleId="NormalWeb">
    <w:name w:val="Normal (Web)"/>
    <w:rsid w:val="00982CA1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sid w:val="00982CA1"/>
    <w:rPr>
      <w:b/>
      <w:bCs/>
    </w:rPr>
  </w:style>
  <w:style w:type="paragraph" w:styleId="Title">
    <w:name w:val="Title"/>
    <w:basedOn w:val="Normal"/>
    <w:uiPriority w:val="1"/>
    <w:qFormat/>
    <w:rsid w:val="00982CA1"/>
    <w:pPr>
      <w:spacing w:before="167"/>
      <w:ind w:left="1526"/>
    </w:pPr>
    <w:rPr>
      <w:rFonts w:ascii="Verdana" w:eastAsia="Verdana" w:hAnsi="Verdana" w:cs="Verdana"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rsid w:val="00982C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982CA1"/>
    <w:pPr>
      <w:spacing w:before="7"/>
      <w:ind w:left="2548" w:hanging="339"/>
    </w:pPr>
  </w:style>
  <w:style w:type="paragraph" w:customStyle="1" w:styleId="TableParagraph">
    <w:name w:val="Table Paragraph"/>
    <w:basedOn w:val="Normal"/>
    <w:uiPriority w:val="1"/>
    <w:qFormat/>
    <w:rsid w:val="00982CA1"/>
  </w:style>
  <w:style w:type="paragraph" w:customStyle="1" w:styleId="Default">
    <w:name w:val="Default"/>
    <w:qFormat/>
    <w:rsid w:val="00982CA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9" Type="http://schemas.openxmlformats.org/officeDocument/2006/relationships/hyperlink" Target="http://www.ebi.ac.uk/Tool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erltutorial.org/" TargetMode="External"/><Relationship Id="rId34" Type="http://schemas.openxmlformats.org/officeDocument/2006/relationships/hyperlink" Target="http://www.schrodinger.com/schrodinger-online-learning" TargetMode="External"/><Relationship Id="rId42" Type="http://schemas.openxmlformats.org/officeDocument/2006/relationships/header" Target="header11.xml"/><Relationship Id="rId47" Type="http://schemas.openxmlformats.org/officeDocument/2006/relationships/footer" Target="footer1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yperlink" Target="http://www.biophysics.org/education-careers/education-resources" TargetMode="External"/><Relationship Id="rId33" Type="http://schemas.openxmlformats.org/officeDocument/2006/relationships/hyperlink" Target="http://www.guru99.com/vb-net-tutorial.html" TargetMode="External"/><Relationship Id="rId38" Type="http://schemas.openxmlformats.org/officeDocument/2006/relationships/footer" Target="footer9.xml"/><Relationship Id="rId46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6.xml"/><Relationship Id="rId4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uib.no/en/rg/biss/111704/structural-biology" TargetMode="External"/><Relationship Id="rId32" Type="http://schemas.openxmlformats.org/officeDocument/2006/relationships/footer" Target="footer7.xml"/><Relationship Id="rId37" Type="http://schemas.openxmlformats.org/officeDocument/2006/relationships/header" Target="header9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ebi.ac.uk/training/online/course/protein-interactions-and-their-" TargetMode="External"/><Relationship Id="rId28" Type="http://schemas.openxmlformats.org/officeDocument/2006/relationships/hyperlink" Target="http://www.biologydiscussion.com/biodiversity/biodiversity-concept-types-and-other-" TargetMode="External"/><Relationship Id="rId36" Type="http://schemas.openxmlformats.org/officeDocument/2006/relationships/footer" Target="footer8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header" Target="header7.xml"/><Relationship Id="rId44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cbi.nlm.nih.gov/books/NBK20261/" TargetMode="External"/><Relationship Id="rId22" Type="http://schemas.openxmlformats.org/officeDocument/2006/relationships/hyperlink" Target="http://www.cambridgemedchemconsulting.com/resources/molecular_interactions.html" TargetMode="Externa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8.xml"/><Relationship Id="rId43" Type="http://schemas.openxmlformats.org/officeDocument/2006/relationships/footer" Target="footer11.xml"/><Relationship Id="rId48" Type="http://schemas.openxmlformats.org/officeDocument/2006/relationships/image" Target="media/image5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39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45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53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62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0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78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78</Pages>
  <Words>19688</Words>
  <Characters>112224</Characters>
  <Application>Microsoft Office Word</Application>
  <DocSecurity>0</DocSecurity>
  <Lines>935</Lines>
  <Paragraphs>263</Paragraphs>
  <ScaleCrop>false</ScaleCrop>
  <Company>Hewlett-Packard Company</Company>
  <LinksUpToDate>false</LinksUpToDate>
  <CharactersWithSpaces>131649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jkumar</cp:lastModifiedBy>
  <cp:revision>4</cp:revision>
  <cp:lastPrinted>2022-05-30T06:53:00Z</cp:lastPrinted>
  <dcterms:created xsi:type="dcterms:W3CDTF">2022-05-30T06:14:00Z</dcterms:created>
  <dcterms:modified xsi:type="dcterms:W3CDTF">2022-05-30T07:06:00Z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2022-05-16T00:00:00Z</vt:filetime>
  </property>
  <property fmtid="{D5CDD505-2E9C-101B-9397-08002B2CF9AE}" pid="4" name="KSOProductBuildVer">
    <vt:lpwstr>1033-11.2.0.11130</vt:lpwstr>
  </property>
  <property fmtid="{D5CDD505-2E9C-101B-9397-08002B2CF9AE}" pid="5" name="ICV">
    <vt:lpwstr>1DCF6A4C30AE4B62A09A0F26F8DD361E</vt:lpwstr>
  </property>
</Properties>
</file>